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398fa" w14:textId="01398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 2013 жылдарға арналған республикалық бюджет туралы" Қазақстан Республикасының Заңына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17 ақпандағы № 148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«2011 – 2013 жылдарға арналған республикалық бюджет туралы» Қазақстан Республикасының Заңына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w:t>
      </w:r>
      <w:r>
        <w:br/>
      </w:r>
      <w:r>
        <w:rPr>
          <w:rFonts w:ascii="Times New Roman"/>
          <w:b/>
          <w:i w:val="false"/>
          <w:color w:val="000000"/>
        </w:rPr>
        <w:t>
«2011 – 2013 жылдарға арналған республикалық бюджет туралы»</w:t>
      </w:r>
      <w:r>
        <w:br/>
      </w:r>
      <w:r>
        <w:rPr>
          <w:rFonts w:ascii="Times New Roman"/>
          <w:b/>
          <w:i w:val="false"/>
          <w:color w:val="000000"/>
        </w:rPr>
        <w:t>
Қазақстан Республикасының Заңына өзгерістер мен толықтырулар</w:t>
      </w:r>
      <w:r>
        <w:br/>
      </w:r>
      <w:r>
        <w:rPr>
          <w:rFonts w:ascii="Times New Roman"/>
          <w:b/>
          <w:i w:val="false"/>
          <w:color w:val="000000"/>
        </w:rPr>
        <w:t>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«2011 – 2013 жылдарға арналған республикалық бюджет туралы» 2010 жылғы 29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23, 134-құжат) мынадай өзгерістер мен толықтырулар енгізілсін:</w:t>
      </w:r>
      <w:r>
        <w:br/>
      </w:r>
      <w:r>
        <w:rPr>
          <w:rFonts w:ascii="Times New Roman"/>
          <w:b w:val="false"/>
          <w:i w:val="false"/>
          <w:color w:val="000000"/>
          <w:sz w:val="28"/>
        </w:rPr>
        <w:t>
      1) 1-бапта:</w:t>
      </w:r>
      <w:r>
        <w:br/>
      </w:r>
      <w:r>
        <w:rPr>
          <w:rFonts w:ascii="Times New Roman"/>
          <w:b w:val="false"/>
          <w:i w:val="false"/>
          <w:color w:val="000000"/>
          <w:sz w:val="28"/>
        </w:rPr>
        <w:t>
      1) тармақшада:</w:t>
      </w:r>
      <w:r>
        <w:br/>
      </w:r>
      <w:r>
        <w:rPr>
          <w:rFonts w:ascii="Times New Roman"/>
          <w:b w:val="false"/>
          <w:i w:val="false"/>
          <w:color w:val="000000"/>
          <w:sz w:val="28"/>
        </w:rPr>
        <w:t>
      «3 939 975 720» деген цифрлар «4 147 918 285» деген цифрлармен ауыстырылсын;</w:t>
      </w:r>
      <w:r>
        <w:br/>
      </w:r>
      <w:r>
        <w:rPr>
          <w:rFonts w:ascii="Times New Roman"/>
          <w:b w:val="false"/>
          <w:i w:val="false"/>
          <w:color w:val="000000"/>
          <w:sz w:val="28"/>
        </w:rPr>
        <w:t>
      «2 543 733 998» деген цифрлар «2 752 201 417» деген цифрлармен ауыстырылсын;</w:t>
      </w:r>
      <w:r>
        <w:br/>
      </w:r>
      <w:r>
        <w:rPr>
          <w:rFonts w:ascii="Times New Roman"/>
          <w:b w:val="false"/>
          <w:i w:val="false"/>
          <w:color w:val="000000"/>
          <w:sz w:val="28"/>
        </w:rPr>
        <w:t>
      «78 639 307» деген цифрлар «81 749 823» деген цифрлармен ауыстырылсын;</w:t>
      </w:r>
      <w:r>
        <w:br/>
      </w:r>
      <w:r>
        <w:rPr>
          <w:rFonts w:ascii="Times New Roman"/>
          <w:b w:val="false"/>
          <w:i w:val="false"/>
          <w:color w:val="000000"/>
          <w:sz w:val="28"/>
        </w:rPr>
        <w:t>
      «14 523 664» деген цифрлар «10 844 939» деген цифрлармен ауыстырылсын;</w:t>
      </w:r>
      <w:r>
        <w:br/>
      </w:r>
      <w:r>
        <w:rPr>
          <w:rFonts w:ascii="Times New Roman"/>
          <w:b w:val="false"/>
          <w:i w:val="false"/>
          <w:color w:val="000000"/>
          <w:sz w:val="28"/>
        </w:rPr>
        <w:t>
      «1 303 078 751» деген цифрлар «1 303 122 106» деген цифрлармен ауыстырылсын;</w:t>
      </w:r>
      <w:r>
        <w:br/>
      </w:r>
      <w:r>
        <w:rPr>
          <w:rFonts w:ascii="Times New Roman"/>
          <w:b w:val="false"/>
          <w:i w:val="false"/>
          <w:color w:val="000000"/>
          <w:sz w:val="28"/>
        </w:rPr>
        <w:t>
      2) тармақшадағы «4 322 673 002» деген цифрлар «4 489 409 432» деген цифрлармен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«25 644 456» деген цифрлар «72 770 293» деген цифрлармен ауыстырылсын;</w:t>
      </w:r>
      <w:r>
        <w:br/>
      </w:r>
      <w:r>
        <w:rPr>
          <w:rFonts w:ascii="Times New Roman"/>
          <w:b w:val="false"/>
          <w:i w:val="false"/>
          <w:color w:val="000000"/>
          <w:sz w:val="28"/>
        </w:rPr>
        <w:t>
      «126 649 337» деген цифрлар «173 775 174» деген цифрлармен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«194 115 982» деген цифрлар «281 549 111» деген цифрлармен ауыстырылсын;</w:t>
      </w:r>
      <w:r>
        <w:br/>
      </w:r>
      <w:r>
        <w:rPr>
          <w:rFonts w:ascii="Times New Roman"/>
          <w:b w:val="false"/>
          <w:i w:val="false"/>
          <w:color w:val="000000"/>
          <w:sz w:val="28"/>
        </w:rPr>
        <w:t>
      «194 475 982» деген цифрлар «281 909 111» деген цифрлармен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«-602 457 720» деген цифрлар «-695 810 551» деген цифрлармен ауыстырылсын;</w:t>
      </w:r>
      <w:r>
        <w:br/>
      </w:r>
      <w:r>
        <w:rPr>
          <w:rFonts w:ascii="Times New Roman"/>
          <w:b w:val="false"/>
          <w:i w:val="false"/>
          <w:color w:val="000000"/>
          <w:sz w:val="28"/>
        </w:rPr>
        <w:t>
      «2,8» деген цифрлар «3,0» деген цифрлармен ауыстырылсын;</w:t>
      </w:r>
      <w:r>
        <w:br/>
      </w:r>
      <w:r>
        <w:rPr>
          <w:rFonts w:ascii="Times New Roman"/>
          <w:b w:val="false"/>
          <w:i w:val="false"/>
          <w:color w:val="000000"/>
          <w:sz w:val="28"/>
        </w:rPr>
        <w:t>
      6) тармақшадағы «602 457 720» деген цифрлар «695 810 551» деген цифрлармен ауыстырылсын;</w:t>
      </w:r>
      <w:r>
        <w:br/>
      </w:r>
      <w:r>
        <w:rPr>
          <w:rFonts w:ascii="Times New Roman"/>
          <w:b w:val="false"/>
          <w:i w:val="false"/>
          <w:color w:val="000000"/>
          <w:sz w:val="28"/>
        </w:rPr>
        <w:t>
      2) 11-бапта:</w:t>
      </w:r>
      <w:r>
        <w:br/>
      </w:r>
      <w:r>
        <w:rPr>
          <w:rFonts w:ascii="Times New Roman"/>
          <w:b w:val="false"/>
          <w:i w:val="false"/>
          <w:color w:val="000000"/>
          <w:sz w:val="28"/>
        </w:rPr>
        <w:t>
      мынадай мазмұндағы екінші және үшінші абзацтармен толықтырылсын:</w:t>
      </w:r>
      <w:r>
        <w:br/>
      </w:r>
      <w:r>
        <w:rPr>
          <w:rFonts w:ascii="Times New Roman"/>
          <w:b w:val="false"/>
          <w:i w:val="false"/>
          <w:color w:val="000000"/>
          <w:sz w:val="28"/>
        </w:rPr>
        <w:t>
      «халықаралық маңызы бар іс-шараларды өткізу кезінде қоғамдық тәртiптi сақтауды қамтамасыз етуге;</w:t>
      </w:r>
      <w:r>
        <w:br/>
      </w:r>
      <w:r>
        <w:rPr>
          <w:rFonts w:ascii="Times New Roman"/>
          <w:b w:val="false"/>
          <w:i w:val="false"/>
          <w:color w:val="000000"/>
          <w:sz w:val="28"/>
        </w:rPr>
        <w:t>
      «Мак» операциясын жүргізуге;»;</w:t>
      </w:r>
      <w:r>
        <w:br/>
      </w:r>
      <w:r>
        <w:rPr>
          <w:rFonts w:ascii="Times New Roman"/>
          <w:b w:val="false"/>
          <w:i w:val="false"/>
          <w:color w:val="000000"/>
          <w:sz w:val="28"/>
        </w:rPr>
        <w:t>
      мынадай мазмұндағы оныншы және он бірінші абзацтармен толықтырылсын:</w:t>
      </w:r>
      <w:r>
        <w:br/>
      </w:r>
      <w:r>
        <w:rPr>
          <w:rFonts w:ascii="Times New Roman"/>
          <w:b w:val="false"/>
          <w:i w:val="false"/>
          <w:color w:val="000000"/>
          <w:sz w:val="28"/>
        </w:rPr>
        <w:t>
      «ауыл шаруашылығы малдарын бірдейлендіруді ұйымдастыру мен жүргізуге;</w:t>
      </w:r>
      <w:r>
        <w:br/>
      </w:r>
      <w:r>
        <w:rPr>
          <w:rFonts w:ascii="Times New Roman"/>
          <w:b w:val="false"/>
          <w:i w:val="false"/>
          <w:color w:val="000000"/>
          <w:sz w:val="28"/>
        </w:rPr>
        <w:t>
      арнаулы әлеуметтік қызметтерді көрсетуге;»;</w:t>
      </w:r>
      <w:r>
        <w:br/>
      </w:r>
      <w:r>
        <w:rPr>
          <w:rFonts w:ascii="Times New Roman"/>
          <w:b w:val="false"/>
          <w:i w:val="false"/>
          <w:color w:val="000000"/>
          <w:sz w:val="28"/>
        </w:rPr>
        <w:t>
      он төртінші және он бесінші абзацтар мынадай редакцияда жазылсын:</w:t>
      </w:r>
      <w:r>
        <w:br/>
      </w:r>
      <w:r>
        <w:rPr>
          <w:rFonts w:ascii="Times New Roman"/>
          <w:b w:val="false"/>
          <w:i w:val="false"/>
          <w:color w:val="000000"/>
          <w:sz w:val="28"/>
        </w:rPr>
        <w:t xml:space="preserve">
      «техникалық және кәсіптік білім беретін оқу орындарының оқу-өндірістік шеберханаларын, зертханаларын жаңарту мен қайта жабдықтауға; </w:t>
      </w:r>
      <w:r>
        <w:br/>
      </w:r>
      <w:r>
        <w:rPr>
          <w:rFonts w:ascii="Times New Roman"/>
          <w:b w:val="false"/>
          <w:i w:val="false"/>
          <w:color w:val="000000"/>
          <w:sz w:val="28"/>
        </w:rPr>
        <w:t>
      педагог кадрлардың біліктілігін арттыру үшін оқу жабдығын сатып алуға;»;</w:t>
      </w:r>
      <w:r>
        <w:br/>
      </w:r>
      <w:r>
        <w:rPr>
          <w:rFonts w:ascii="Times New Roman"/>
          <w:b w:val="false"/>
          <w:i w:val="false"/>
          <w:color w:val="000000"/>
          <w:sz w:val="28"/>
        </w:rPr>
        <w:t>
      он сегізінші абзац алып тасталсын;</w:t>
      </w:r>
      <w:r>
        <w:br/>
      </w:r>
      <w:r>
        <w:rPr>
          <w:rFonts w:ascii="Times New Roman"/>
          <w:b w:val="false"/>
          <w:i w:val="false"/>
          <w:color w:val="000000"/>
          <w:sz w:val="28"/>
        </w:rPr>
        <w:t>
      3) мынадай мазмұндағы 13-1-баппен толықтырылсын:</w:t>
      </w:r>
      <w:r>
        <w:br/>
      </w:r>
      <w:r>
        <w:rPr>
          <w:rFonts w:ascii="Times New Roman"/>
          <w:b w:val="false"/>
          <w:i w:val="false"/>
          <w:color w:val="000000"/>
          <w:sz w:val="28"/>
        </w:rPr>
        <w:t>
      «13-1-бап. Жұмыспен қамту 2020 бағдарламасын іске асыруға арналған қаражатты бөлу және пайдалану тәртiбi Қазақстан Республикасы Үкiметiнiң шешiмi негiзiнде айқындалады.»;</w:t>
      </w:r>
      <w:r>
        <w:br/>
      </w:r>
      <w:r>
        <w:rPr>
          <w:rFonts w:ascii="Times New Roman"/>
          <w:b w:val="false"/>
          <w:i w:val="false"/>
          <w:color w:val="000000"/>
          <w:sz w:val="28"/>
        </w:rPr>
        <w:t>
      4) 17-баптағы «2 908 664» деген цифрлар «3 058 664» деген цифрлармен ауыстырылсын;</w:t>
      </w:r>
      <w:r>
        <w:br/>
      </w:r>
      <w:r>
        <w:rPr>
          <w:rFonts w:ascii="Times New Roman"/>
          <w:b w:val="false"/>
          <w:i w:val="false"/>
          <w:color w:val="000000"/>
          <w:sz w:val="28"/>
        </w:rPr>
        <w:t>
      5) көрсетілген Заңға 1, 4-қосымшалар осы Заңға 1, 2-қосымшаларға сәйкес жаңа редакцияда жазылсын.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2011 жылғы 1 қаңтардан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000000"/>
          <w:sz w:val="28"/>
        </w:rPr>
        <w:t xml:space="preserve">«2011 – 2013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Заңына   </w:t>
      </w:r>
      <w:r>
        <w:br/>
      </w:r>
      <w:r>
        <w:rPr>
          <w:rFonts w:ascii="Times New Roman"/>
          <w:b w:val="false"/>
          <w:i w:val="false"/>
          <w:color w:val="000000"/>
          <w:sz w:val="28"/>
        </w:rPr>
        <w:t xml:space="preserve">
өзгерістер мен толықтырулар енгізу  </w:t>
      </w:r>
      <w:r>
        <w:br/>
      </w:r>
      <w:r>
        <w:rPr>
          <w:rFonts w:ascii="Times New Roman"/>
          <w:b w:val="false"/>
          <w:i w:val="false"/>
          <w:color w:val="000000"/>
          <w:sz w:val="28"/>
        </w:rPr>
        <w:t xml:space="preserve">
туралы» Қазақстан Республикасының  </w:t>
      </w:r>
      <w:r>
        <w:br/>
      </w:r>
      <w:r>
        <w:rPr>
          <w:rFonts w:ascii="Times New Roman"/>
          <w:b w:val="false"/>
          <w:i w:val="false"/>
          <w:color w:val="000000"/>
          <w:sz w:val="28"/>
        </w:rPr>
        <w:t xml:space="preserve">
2011 жылғы «__» _____ № __ Заңына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«2011 - 2013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2010 жылғы «29» қарашадағы      </w:t>
      </w:r>
      <w:r>
        <w:br/>
      </w:r>
      <w:r>
        <w:rPr>
          <w:rFonts w:ascii="Times New Roman"/>
          <w:b w:val="false"/>
          <w:i w:val="false"/>
          <w:color w:val="000000"/>
          <w:sz w:val="28"/>
        </w:rPr>
        <w:t xml:space="preserve">
№ 357-IV Заңына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2011 жылға арналған республикалық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730"/>
        <w:gridCol w:w="750"/>
        <w:gridCol w:w="8808"/>
        <w:gridCol w:w="246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Атауы</w:t>
            </w:r>
          </w:p>
        </w:tc>
        <w:tc>
          <w:tcPr>
            <w:tcW w:w="2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Cомасы,</w:t>
            </w:r>
            <w:r>
              <w:br/>
            </w:r>
            <w:r>
              <w:rPr>
                <w:rFonts w:ascii="Times New Roman"/>
                <w:b w:val="false"/>
                <w:i w:val="false"/>
                <w:color w:val="000000"/>
                <w:sz w:val="20"/>
              </w:rPr>
              <w:t>
мың теңге</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4 147 918 285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2 752 201 417</w:t>
            </w:r>
          </w:p>
        </w:tc>
      </w:tr>
      <w:tr>
        <w:trPr>
          <w:trHeight w:val="30" w:hRule="atLeast"/>
        </w:trPr>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990 858 600</w:t>
            </w:r>
          </w:p>
        </w:tc>
      </w:tr>
      <w:tr>
        <w:trPr>
          <w:trHeight w:val="30" w:hRule="atLeast"/>
        </w:trPr>
        <w:tc>
          <w:tcPr>
            <w:tcW w:w="0" w:type="auto"/>
            <w:vMerge/>
            <w:tcBorders>
              <w:top w:val="nil"/>
              <w:left w:val="single" w:color="cfcfcf" w:sz="5"/>
              <w:bottom w:val="single" w:color="cfcfcf" w:sz="5"/>
              <w:right w:val="single" w:color="cfcfcf" w:sz="5"/>
            </w:tcBorders>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Корпорациялы</w:t>
            </w:r>
            <w:r>
              <w:rPr>
                <w:rFonts w:ascii="Times New Roman"/>
                <w:b w:val="false"/>
                <w:i/>
                <w:color w:val="000000"/>
                <w:sz w:val="20"/>
              </w:rPr>
              <w:t>қ</w:t>
            </w:r>
            <w:r>
              <w:rPr>
                <w:rFonts w:ascii="Times New Roman"/>
                <w:b w:val="false"/>
                <w:i/>
                <w:color w:val="000000"/>
                <w:sz w:val="20"/>
              </w:rPr>
              <w:t xml:space="preserve"> табыс салы</w:t>
            </w:r>
            <w:r>
              <w:rPr>
                <w:rFonts w:ascii="Times New Roman"/>
                <w:b w:val="false"/>
                <w:i/>
                <w:color w:val="000000"/>
                <w:sz w:val="20"/>
              </w:rPr>
              <w:t>ғ</w:t>
            </w:r>
            <w:r>
              <w:rPr>
                <w:rFonts w:ascii="Times New Roman"/>
                <w:b w:val="false"/>
                <w:i/>
                <w:color w:val="000000"/>
                <w:sz w:val="20"/>
              </w:rPr>
              <w:t>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990 858 600</w:t>
            </w:r>
          </w:p>
        </w:tc>
      </w:tr>
      <w:tr>
        <w:trPr>
          <w:trHeight w:val="30" w:hRule="atLeast"/>
        </w:trPr>
        <w:tc>
          <w:tcPr>
            <w:tcW w:w="0" w:type="auto"/>
            <w:vMerge/>
            <w:tcBorders>
              <w:top w:val="nil"/>
              <w:left w:val="single" w:color="cfcfcf" w:sz="5"/>
              <w:bottom w:val="single" w:color="cfcfcf" w:sz="5"/>
              <w:right w:val="single" w:color="cfcfcf" w:sz="5"/>
            </w:tcBorders>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w:t>
            </w:r>
            <w:r>
              <w:rPr>
                <w:rFonts w:ascii="Times New Roman"/>
                <w:b/>
                <w:i w:val="false"/>
                <w:color w:val="000000"/>
                <w:sz w:val="20"/>
              </w:rPr>
              <w:t>ғ</w:t>
            </w:r>
            <w:r>
              <w:rPr>
                <w:rFonts w:ascii="Times New Roman"/>
                <w:b/>
                <w:i w:val="false"/>
                <w:color w:val="000000"/>
                <w:sz w:val="20"/>
              </w:rPr>
              <w:t>а, ж</w:t>
            </w:r>
            <w:r>
              <w:rPr>
                <w:rFonts w:ascii="Times New Roman"/>
                <w:b/>
                <w:i w:val="false"/>
                <w:color w:val="000000"/>
                <w:sz w:val="20"/>
              </w:rPr>
              <w:t>ұ</w:t>
            </w:r>
            <w:r>
              <w:rPr>
                <w:rFonts w:ascii="Times New Roman"/>
                <w:b/>
                <w:i w:val="false"/>
                <w:color w:val="000000"/>
                <w:sz w:val="20"/>
              </w:rPr>
              <w:t>мыстар</w:t>
            </w:r>
            <w:r>
              <w:rPr>
                <w:rFonts w:ascii="Times New Roman"/>
                <w:b/>
                <w:i w:val="false"/>
                <w:color w:val="000000"/>
                <w:sz w:val="20"/>
              </w:rPr>
              <w:t>ғ</w:t>
            </w:r>
            <w:r>
              <w:rPr>
                <w:rFonts w:ascii="Times New Roman"/>
                <w:b/>
                <w:i w:val="false"/>
                <w:color w:val="000000"/>
                <w:sz w:val="20"/>
              </w:rPr>
              <w:t>а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w:t>
            </w:r>
            <w:r>
              <w:rPr>
                <w:rFonts w:ascii="Times New Roman"/>
                <w:b/>
                <w:i w:val="false"/>
                <w:color w:val="000000"/>
                <w:sz w:val="20"/>
              </w:rPr>
              <w:t>ызметтерге салынатын iшкi салы</w:t>
            </w:r>
            <w:r>
              <w:rPr>
                <w:rFonts w:ascii="Times New Roman"/>
                <w:b/>
                <w:i w:val="false"/>
                <w:color w:val="000000"/>
                <w:sz w:val="20"/>
              </w:rPr>
              <w:t>қ</w:t>
            </w:r>
            <w:r>
              <w:rPr>
                <w:rFonts w:ascii="Times New Roman"/>
                <w:b/>
                <w:i w:val="false"/>
                <w:color w:val="000000"/>
                <w:sz w:val="20"/>
              </w:rPr>
              <w:t>тар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988 268 531</w:t>
            </w:r>
          </w:p>
        </w:tc>
      </w:tr>
      <w:tr>
        <w:trPr>
          <w:trHeight w:val="30" w:hRule="atLeast"/>
        </w:trPr>
        <w:tc>
          <w:tcPr>
            <w:tcW w:w="0" w:type="auto"/>
            <w:vMerge/>
            <w:tcBorders>
              <w:top w:val="nil"/>
              <w:left w:val="single" w:color="cfcfcf" w:sz="5"/>
              <w:bottom w:val="single" w:color="cfcfcf" w:sz="5"/>
              <w:right w:val="single" w:color="cfcfcf" w:sz="5"/>
            </w:tcBorders>
          </w:tcP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осыл</w:t>
            </w:r>
            <w:r>
              <w:rPr>
                <w:rFonts w:ascii="Times New Roman"/>
                <w:b w:val="false"/>
                <w:i/>
                <w:color w:val="000000"/>
                <w:sz w:val="20"/>
              </w:rPr>
              <w:t>ғ</w:t>
            </w:r>
            <w:r>
              <w:rPr>
                <w:rFonts w:ascii="Times New Roman"/>
                <w:b w:val="false"/>
                <w:i/>
                <w:color w:val="000000"/>
                <w:sz w:val="20"/>
              </w:rPr>
              <w:t xml:space="preserve">ан </w:t>
            </w:r>
            <w:r>
              <w:rPr>
                <w:rFonts w:ascii="Times New Roman"/>
                <w:b w:val="false"/>
                <w:i/>
                <w:color w:val="000000"/>
                <w:sz w:val="20"/>
              </w:rPr>
              <w:t>құ</w:t>
            </w:r>
            <w:r>
              <w:rPr>
                <w:rFonts w:ascii="Times New Roman"/>
                <w:b w:val="false"/>
                <w:i/>
                <w:color w:val="000000"/>
                <w:sz w:val="20"/>
              </w:rPr>
              <w:t>н салы</w:t>
            </w:r>
            <w:r>
              <w:rPr>
                <w:rFonts w:ascii="Times New Roman"/>
                <w:b w:val="false"/>
                <w:i/>
                <w:color w:val="000000"/>
                <w:sz w:val="20"/>
              </w:rPr>
              <w:t>ғ</w:t>
            </w:r>
            <w:r>
              <w:rPr>
                <w:rFonts w:ascii="Times New Roman"/>
                <w:b w:val="false"/>
                <w:i/>
                <w:color w:val="000000"/>
                <w:sz w:val="20"/>
              </w:rPr>
              <w:t>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792 816 846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Акциздер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15 205 751</w:t>
            </w:r>
          </w:p>
        </w:tc>
      </w:tr>
      <w:tr>
        <w:trPr>
          <w:trHeight w:val="30" w:hRule="atLeast"/>
        </w:trPr>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басқа да ресурстарды пайдаланғаны үшiн түсетiн түсiмдер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174 235 636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w:t>
            </w:r>
            <w:r>
              <w:rPr>
                <w:rFonts w:ascii="Times New Roman"/>
                <w:b w:val="false"/>
                <w:i/>
                <w:color w:val="000000"/>
                <w:sz w:val="20"/>
              </w:rPr>
              <w:t>ә</w:t>
            </w:r>
            <w:r>
              <w:rPr>
                <w:rFonts w:ascii="Times New Roman"/>
                <w:b w:val="false"/>
                <w:i/>
                <w:color w:val="000000"/>
                <w:sz w:val="20"/>
              </w:rPr>
              <w:t>сiпкерлiк ж</w:t>
            </w:r>
            <w:r>
              <w:rPr>
                <w:rFonts w:ascii="Times New Roman"/>
                <w:b w:val="false"/>
                <w:i/>
                <w:color w:val="000000"/>
                <w:sz w:val="20"/>
              </w:rPr>
              <w:t>ә</w:t>
            </w:r>
            <w:r>
              <w:rPr>
                <w:rFonts w:ascii="Times New Roman"/>
                <w:b w:val="false"/>
                <w:i/>
                <w:color w:val="000000"/>
                <w:sz w:val="20"/>
              </w:rPr>
              <w:t>не к</w:t>
            </w:r>
            <w:r>
              <w:rPr>
                <w:rFonts w:ascii="Times New Roman"/>
                <w:b w:val="false"/>
                <w:i/>
                <w:color w:val="000000"/>
                <w:sz w:val="20"/>
              </w:rPr>
              <w:t>ә</w:t>
            </w:r>
            <w:r>
              <w:rPr>
                <w:rFonts w:ascii="Times New Roman"/>
                <w:b w:val="false"/>
                <w:i/>
                <w:color w:val="000000"/>
                <w:sz w:val="20"/>
              </w:rPr>
              <w:t xml:space="preserve">сiби </w:t>
            </w:r>
            <w:r>
              <w:rPr>
                <w:rFonts w:ascii="Times New Roman"/>
                <w:b w:val="false"/>
                <w:i/>
                <w:color w:val="000000"/>
                <w:sz w:val="20"/>
              </w:rPr>
              <w:t>қ</w:t>
            </w:r>
            <w:r>
              <w:rPr>
                <w:rFonts w:ascii="Times New Roman"/>
                <w:b w:val="false"/>
                <w:i/>
                <w:color w:val="000000"/>
                <w:sz w:val="20"/>
              </w:rPr>
              <w:t>ызметтi ж</w:t>
            </w:r>
            <w:r>
              <w:rPr>
                <w:rFonts w:ascii="Times New Roman"/>
                <w:b w:val="false"/>
                <w:i/>
                <w:color w:val="000000"/>
                <w:sz w:val="20"/>
              </w:rPr>
              <w:t>ү</w:t>
            </w:r>
            <w:r>
              <w:rPr>
                <w:rFonts w:ascii="Times New Roman"/>
                <w:b w:val="false"/>
                <w:i/>
                <w:color w:val="000000"/>
                <w:sz w:val="20"/>
              </w:rPr>
              <w:t xml:space="preserve">ргiзгенi </w:t>
            </w:r>
            <w:r>
              <w:rPr>
                <w:rFonts w:ascii="Times New Roman"/>
                <w:b w:val="false"/>
                <w:i/>
                <w:color w:val="000000"/>
                <w:sz w:val="20"/>
              </w:rPr>
              <w:t>ү</w:t>
            </w:r>
            <w:r>
              <w:rPr>
                <w:rFonts w:ascii="Times New Roman"/>
                <w:b w:val="false"/>
                <w:i/>
                <w:color w:val="000000"/>
                <w:sz w:val="20"/>
              </w:rPr>
              <w:t>шiн алынатын алымдар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2 058 915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Ойын бизнесіне салы</w:t>
            </w:r>
            <w:r>
              <w:rPr>
                <w:rFonts w:ascii="Times New Roman"/>
                <w:b w:val="false"/>
                <w:i/>
                <w:color w:val="000000"/>
                <w:sz w:val="20"/>
              </w:rPr>
              <w:t>қ</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3 951 383</w:t>
            </w:r>
          </w:p>
        </w:tc>
      </w:tr>
      <w:tr>
        <w:trPr>
          <w:trHeight w:val="30" w:hRule="atLeast"/>
        </w:trPr>
        <w:tc>
          <w:tcPr>
            <w:tcW w:w="0" w:type="auto"/>
            <w:vMerge/>
            <w:tcBorders>
              <w:top w:val="nil"/>
              <w:left w:val="single" w:color="cfcfcf" w:sz="5"/>
              <w:bottom w:val="single" w:color="cfcfcf" w:sz="5"/>
              <w:right w:val="single" w:color="cfcfcf" w:sz="5"/>
            </w:tcBorders>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w:t>
            </w:r>
            <w:r>
              <w:rPr>
                <w:rFonts w:ascii="Times New Roman"/>
                <w:b/>
                <w:i w:val="false"/>
                <w:color w:val="000000"/>
                <w:sz w:val="20"/>
              </w:rPr>
              <w:t>қ</w:t>
            </w:r>
            <w:r>
              <w:rPr>
                <w:rFonts w:ascii="Times New Roman"/>
                <w:b/>
                <w:i w:val="false"/>
                <w:color w:val="000000"/>
                <w:sz w:val="20"/>
              </w:rPr>
              <w:t>аралы</w:t>
            </w:r>
            <w:r>
              <w:rPr>
                <w:rFonts w:ascii="Times New Roman"/>
                <w:b/>
                <w:i w:val="false"/>
                <w:color w:val="000000"/>
                <w:sz w:val="20"/>
              </w:rPr>
              <w:t>қ</w:t>
            </w:r>
            <w:r>
              <w:rPr>
                <w:rFonts w:ascii="Times New Roman"/>
                <w:b/>
                <w:i w:val="false"/>
                <w:color w:val="000000"/>
                <w:sz w:val="20"/>
              </w:rPr>
              <w:t xml:space="preserve"> сауда мен сырт</w:t>
            </w:r>
            <w:r>
              <w:rPr>
                <w:rFonts w:ascii="Times New Roman"/>
                <w:b/>
                <w:i w:val="false"/>
                <w:color w:val="000000"/>
                <w:sz w:val="20"/>
              </w:rPr>
              <w:t>қ</w:t>
            </w:r>
            <w:r>
              <w:rPr>
                <w:rFonts w:ascii="Times New Roman"/>
                <w:b/>
                <w:i w:val="false"/>
                <w:color w:val="000000"/>
                <w:sz w:val="20"/>
              </w:rPr>
              <w:t>ы операциялар</w:t>
            </w:r>
            <w:r>
              <w:rPr>
                <w:rFonts w:ascii="Times New Roman"/>
                <w:b/>
                <w:i w:val="false"/>
                <w:color w:val="000000"/>
                <w:sz w:val="20"/>
              </w:rPr>
              <w:t>ғ</w:t>
            </w:r>
            <w:r>
              <w:rPr>
                <w:rFonts w:ascii="Times New Roman"/>
                <w:b/>
                <w:i w:val="false"/>
                <w:color w:val="000000"/>
                <w:sz w:val="20"/>
              </w:rPr>
              <w:t>а салынатын салы</w:t>
            </w:r>
            <w:r>
              <w:rPr>
                <w:rFonts w:ascii="Times New Roman"/>
                <w:b/>
                <w:i w:val="false"/>
                <w:color w:val="000000"/>
                <w:sz w:val="20"/>
              </w:rPr>
              <w:t>қ</w:t>
            </w:r>
            <w:r>
              <w:rPr>
                <w:rFonts w:ascii="Times New Roman"/>
                <w:b/>
                <w:i w:val="false"/>
                <w:color w:val="000000"/>
                <w:sz w:val="20"/>
              </w:rPr>
              <w:t>тар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758 911 001</w:t>
            </w:r>
          </w:p>
        </w:tc>
      </w:tr>
      <w:tr>
        <w:trPr>
          <w:trHeight w:val="30" w:hRule="atLeast"/>
        </w:trPr>
        <w:tc>
          <w:tcPr>
            <w:tcW w:w="0" w:type="auto"/>
            <w:vMerge/>
            <w:tcBorders>
              <w:top w:val="nil"/>
              <w:left w:val="single" w:color="cfcfcf" w:sz="5"/>
              <w:bottom w:val="single" w:color="cfcfcf" w:sz="5"/>
              <w:right w:val="single" w:color="cfcfcf" w:sz="5"/>
            </w:tcBorders>
          </w:tcP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т</w:t>
            </w:r>
            <w:r>
              <w:rPr>
                <w:rFonts w:ascii="Times New Roman"/>
                <w:b w:val="false"/>
                <w:i/>
                <w:color w:val="000000"/>
                <w:sz w:val="20"/>
              </w:rPr>
              <w:t>ө</w:t>
            </w:r>
            <w:r>
              <w:rPr>
                <w:rFonts w:ascii="Times New Roman"/>
                <w:b w:val="false"/>
                <w:i/>
                <w:color w:val="000000"/>
                <w:sz w:val="20"/>
              </w:rPr>
              <w:t>лемдерi</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743 273 295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w:t>
            </w:r>
            <w:r>
              <w:rPr>
                <w:rFonts w:ascii="Times New Roman"/>
                <w:b w:val="false"/>
                <w:i/>
                <w:color w:val="000000"/>
                <w:sz w:val="20"/>
              </w:rPr>
              <w:t>қ</w:t>
            </w:r>
            <w:r>
              <w:rPr>
                <w:rFonts w:ascii="Times New Roman"/>
                <w:b w:val="false"/>
                <w:i/>
                <w:color w:val="000000"/>
                <w:sz w:val="20"/>
              </w:rPr>
              <w:t>аралы</w:t>
            </w:r>
            <w:r>
              <w:rPr>
                <w:rFonts w:ascii="Times New Roman"/>
                <w:b w:val="false"/>
                <w:i/>
                <w:color w:val="000000"/>
                <w:sz w:val="20"/>
              </w:rPr>
              <w:t>қ</w:t>
            </w:r>
            <w:r>
              <w:rPr>
                <w:rFonts w:ascii="Times New Roman"/>
                <w:b w:val="false"/>
                <w:i/>
                <w:color w:val="000000"/>
                <w:sz w:val="20"/>
              </w:rPr>
              <w:t xml:space="preserve"> сауда мен операциялар</w:t>
            </w:r>
            <w:r>
              <w:rPr>
                <w:rFonts w:ascii="Times New Roman"/>
                <w:b w:val="false"/>
                <w:i/>
                <w:color w:val="000000"/>
                <w:sz w:val="20"/>
              </w:rPr>
              <w:t>ғ</w:t>
            </w:r>
            <w:r>
              <w:rPr>
                <w:rFonts w:ascii="Times New Roman"/>
                <w:b w:val="false"/>
                <w:i/>
                <w:color w:val="000000"/>
                <w:sz w:val="20"/>
              </w:rPr>
              <w:t>а салынатын бас</w:t>
            </w:r>
            <w:r>
              <w:rPr>
                <w:rFonts w:ascii="Times New Roman"/>
                <w:b w:val="false"/>
                <w:i/>
                <w:color w:val="000000"/>
                <w:sz w:val="20"/>
              </w:rPr>
              <w:t>қ</w:t>
            </w:r>
            <w:r>
              <w:rPr>
                <w:rFonts w:ascii="Times New Roman"/>
                <w:b w:val="false"/>
                <w:i/>
                <w:color w:val="000000"/>
                <w:sz w:val="20"/>
              </w:rPr>
              <w:t>а да салы</w:t>
            </w:r>
            <w:r>
              <w:rPr>
                <w:rFonts w:ascii="Times New Roman"/>
                <w:b w:val="false"/>
                <w:i/>
                <w:color w:val="000000"/>
                <w:sz w:val="20"/>
              </w:rPr>
              <w:t>қ</w:t>
            </w:r>
            <w:r>
              <w:rPr>
                <w:rFonts w:ascii="Times New Roman"/>
                <w:b w:val="false"/>
                <w:i/>
                <w:color w:val="000000"/>
                <w:sz w:val="20"/>
              </w:rPr>
              <w:t>тар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15 637 706</w:t>
            </w:r>
          </w:p>
        </w:tc>
      </w:tr>
      <w:tr>
        <w:trPr>
          <w:trHeight w:val="30" w:hRule="atLeast"/>
        </w:trPr>
        <w:tc>
          <w:tcPr>
            <w:tcW w:w="0" w:type="auto"/>
            <w:vMerge/>
            <w:tcBorders>
              <w:top w:val="nil"/>
              <w:left w:val="single" w:color="cfcfcf" w:sz="5"/>
              <w:bottom w:val="single" w:color="cfcfcf" w:sz="5"/>
              <w:right w:val="single" w:color="cfcfcf" w:sz="5"/>
            </w:tcBorders>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 да салы</w:t>
            </w:r>
            <w:r>
              <w:rPr>
                <w:rFonts w:ascii="Times New Roman"/>
                <w:b/>
                <w:i w:val="false"/>
                <w:color w:val="000000"/>
                <w:sz w:val="20"/>
              </w:rPr>
              <w:t>қ</w:t>
            </w:r>
            <w:r>
              <w:rPr>
                <w:rFonts w:ascii="Times New Roman"/>
                <w:b/>
                <w:i w:val="false"/>
                <w:color w:val="000000"/>
                <w:sz w:val="20"/>
              </w:rPr>
              <w:t>тар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4 000</w:t>
            </w:r>
          </w:p>
        </w:tc>
      </w:tr>
      <w:tr>
        <w:trPr>
          <w:trHeight w:val="30" w:hRule="atLeast"/>
        </w:trPr>
        <w:tc>
          <w:tcPr>
            <w:tcW w:w="0" w:type="auto"/>
            <w:vMerge/>
            <w:tcBorders>
              <w:top w:val="nil"/>
              <w:left w:val="single" w:color="cfcfcf" w:sz="5"/>
              <w:bottom w:val="single" w:color="cfcfcf" w:sz="5"/>
              <w:right w:val="single" w:color="cfcfcf" w:sz="5"/>
            </w:tcBorders>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w:t>
            </w:r>
            <w:r>
              <w:rPr>
                <w:rFonts w:ascii="Times New Roman"/>
                <w:b w:val="false"/>
                <w:i/>
                <w:color w:val="000000"/>
                <w:sz w:val="20"/>
              </w:rPr>
              <w:t>қ</w:t>
            </w:r>
            <w:r>
              <w:rPr>
                <w:rFonts w:ascii="Times New Roman"/>
                <w:b w:val="false"/>
                <w:i/>
                <w:color w:val="000000"/>
                <w:sz w:val="20"/>
              </w:rPr>
              <w:t>а да салы</w:t>
            </w:r>
            <w:r>
              <w:rPr>
                <w:rFonts w:ascii="Times New Roman"/>
                <w:b w:val="false"/>
                <w:i/>
                <w:color w:val="000000"/>
                <w:sz w:val="20"/>
              </w:rPr>
              <w:t>қ</w:t>
            </w:r>
            <w:r>
              <w:rPr>
                <w:rFonts w:ascii="Times New Roman"/>
                <w:b w:val="false"/>
                <w:i/>
                <w:color w:val="000000"/>
                <w:sz w:val="20"/>
              </w:rPr>
              <w:t>тар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4 000</w:t>
            </w:r>
          </w:p>
        </w:tc>
      </w:tr>
      <w:tr>
        <w:trPr>
          <w:trHeight w:val="30" w:hRule="atLeast"/>
        </w:trPr>
        <w:tc>
          <w:tcPr>
            <w:tcW w:w="0" w:type="auto"/>
            <w:vMerge/>
            <w:tcBorders>
              <w:top w:val="nil"/>
              <w:left w:val="single" w:color="cfcfcf" w:sz="5"/>
              <w:bottom w:val="single" w:color="cfcfcf" w:sz="5"/>
              <w:right w:val="single" w:color="cfcfcf" w:sz="5"/>
            </w:tcBorders>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w:t>
            </w:r>
            <w:r>
              <w:rPr>
                <w:rFonts w:ascii="Times New Roman"/>
                <w:b/>
                <w:i w:val="false"/>
                <w:color w:val="000000"/>
                <w:sz w:val="20"/>
              </w:rPr>
              <w:t>ң</w:t>
            </w:r>
            <w:r>
              <w:rPr>
                <w:rFonts w:ascii="Times New Roman"/>
                <w:b/>
                <w:i w:val="false"/>
                <w:color w:val="000000"/>
                <w:sz w:val="20"/>
              </w:rPr>
              <w:t>ды</w:t>
            </w:r>
            <w:r>
              <w:rPr>
                <w:rFonts w:ascii="Times New Roman"/>
                <w:b/>
                <w:i w:val="false"/>
                <w:color w:val="000000"/>
                <w:sz w:val="20"/>
              </w:rPr>
              <w:t>қ</w:t>
            </w:r>
            <w:r>
              <w:rPr>
                <w:rFonts w:ascii="Times New Roman"/>
                <w:b/>
                <w:i w:val="false"/>
                <w:color w:val="000000"/>
                <w:sz w:val="20"/>
              </w:rPr>
              <w:t xml:space="preserve"> м</w:t>
            </w:r>
            <w:r>
              <w:rPr>
                <w:rFonts w:ascii="Times New Roman"/>
                <w:b/>
                <w:i w:val="false"/>
                <w:color w:val="000000"/>
                <w:sz w:val="20"/>
              </w:rPr>
              <w:t>ә</w:t>
            </w:r>
            <w:r>
              <w:rPr>
                <w:rFonts w:ascii="Times New Roman"/>
                <w:b/>
                <w:i w:val="false"/>
                <w:color w:val="000000"/>
                <w:sz w:val="20"/>
              </w:rPr>
              <w:t>нді іс-</w:t>
            </w:r>
            <w:r>
              <w:rPr>
                <w:rFonts w:ascii="Times New Roman"/>
                <w:b/>
                <w:i w:val="false"/>
                <w:color w:val="000000"/>
                <w:sz w:val="20"/>
              </w:rPr>
              <w:t>ә</w:t>
            </w:r>
            <w:r>
              <w:rPr>
                <w:rFonts w:ascii="Times New Roman"/>
                <w:b/>
                <w:i w:val="false"/>
                <w:color w:val="000000"/>
                <w:sz w:val="20"/>
              </w:rPr>
              <w:t>рекеттерді жаса</w:t>
            </w:r>
            <w:r>
              <w:rPr>
                <w:rFonts w:ascii="Times New Roman"/>
                <w:b/>
                <w:i w:val="false"/>
                <w:color w:val="000000"/>
                <w:sz w:val="20"/>
              </w:rPr>
              <w:t>ғ</w:t>
            </w:r>
            <w:r>
              <w:rPr>
                <w:rFonts w:ascii="Times New Roman"/>
                <w:b/>
                <w:i w:val="false"/>
                <w:color w:val="000000"/>
                <w:sz w:val="20"/>
              </w:rPr>
              <w:t>аны ж</w:t>
            </w:r>
            <w:r>
              <w:rPr>
                <w:rFonts w:ascii="Times New Roman"/>
                <w:b/>
                <w:i w:val="false"/>
                <w:color w:val="000000"/>
                <w:sz w:val="20"/>
              </w:rPr>
              <w:t>ә</w:t>
            </w:r>
            <w:r>
              <w:rPr>
                <w:rFonts w:ascii="Times New Roman"/>
                <w:b/>
                <w:i w:val="false"/>
                <w:color w:val="000000"/>
                <w:sz w:val="20"/>
              </w:rPr>
              <w:t>не (немесе)  о</w:t>
            </w:r>
            <w:r>
              <w:rPr>
                <w:rFonts w:ascii="Times New Roman"/>
                <w:b/>
                <w:i w:val="false"/>
                <w:color w:val="000000"/>
                <w:sz w:val="20"/>
              </w:rPr>
              <w:t>ғ</w:t>
            </w:r>
            <w:r>
              <w:rPr>
                <w:rFonts w:ascii="Times New Roman"/>
                <w:b/>
                <w:i w:val="false"/>
                <w:color w:val="000000"/>
                <w:sz w:val="20"/>
              </w:rPr>
              <w:t>ан у</w:t>
            </w:r>
            <w:r>
              <w:rPr>
                <w:rFonts w:ascii="Times New Roman"/>
                <w:b/>
                <w:i w:val="false"/>
                <w:color w:val="000000"/>
                <w:sz w:val="20"/>
              </w:rPr>
              <w:t>ә</w:t>
            </w:r>
            <w:r>
              <w:rPr>
                <w:rFonts w:ascii="Times New Roman"/>
                <w:b/>
                <w:i w:val="false"/>
                <w:color w:val="000000"/>
                <w:sz w:val="20"/>
              </w:rPr>
              <w:t xml:space="preserve">кілеттігі бар мемлекеттік органдар немесе лауазымды адамдар </w:t>
            </w:r>
            <w:r>
              <w:rPr>
                <w:rFonts w:ascii="Times New Roman"/>
                <w:b/>
                <w:i w:val="false"/>
                <w:color w:val="000000"/>
                <w:sz w:val="20"/>
              </w:rPr>
              <w:t>құ</w:t>
            </w:r>
            <w:r>
              <w:rPr>
                <w:rFonts w:ascii="Times New Roman"/>
                <w:b/>
                <w:i w:val="false"/>
                <w:color w:val="000000"/>
                <w:sz w:val="20"/>
              </w:rPr>
              <w:t xml:space="preserve">жаттар бергені </w:t>
            </w:r>
            <w:r>
              <w:rPr>
                <w:rFonts w:ascii="Times New Roman"/>
                <w:b/>
                <w:i w:val="false"/>
                <w:color w:val="000000"/>
                <w:sz w:val="20"/>
              </w:rPr>
              <w:t>ү</w:t>
            </w:r>
            <w:r>
              <w:rPr>
                <w:rFonts w:ascii="Times New Roman"/>
                <w:b/>
                <w:i w:val="false"/>
                <w:color w:val="000000"/>
                <w:sz w:val="20"/>
              </w:rPr>
              <w:t>шін алынатын міндетті т</w:t>
            </w:r>
            <w:r>
              <w:rPr>
                <w:rFonts w:ascii="Times New Roman"/>
                <w:b/>
                <w:i w:val="false"/>
                <w:color w:val="000000"/>
                <w:sz w:val="20"/>
              </w:rPr>
              <w:t>ө</w:t>
            </w:r>
            <w:r>
              <w:rPr>
                <w:rFonts w:ascii="Times New Roman"/>
                <w:b/>
                <w:i w:val="false"/>
                <w:color w:val="000000"/>
                <w:sz w:val="20"/>
              </w:rPr>
              <w:t>лемдер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14 159 285</w:t>
            </w:r>
          </w:p>
        </w:tc>
      </w:tr>
      <w:tr>
        <w:trPr>
          <w:trHeight w:val="30" w:hRule="atLeast"/>
        </w:trPr>
        <w:tc>
          <w:tcPr>
            <w:tcW w:w="0" w:type="auto"/>
            <w:vMerge/>
            <w:tcBorders>
              <w:top w:val="nil"/>
              <w:left w:val="single" w:color="cfcfcf" w:sz="5"/>
              <w:bottom w:val="single" w:color="cfcfcf" w:sz="5"/>
              <w:right w:val="single" w:color="cfcfcf" w:sz="5"/>
            </w:tcBorders>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баж</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14 159 285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w:t>
            </w:r>
            <w:r>
              <w:rPr>
                <w:rFonts w:ascii="Times New Roman"/>
                <w:b w:val="false"/>
                <w:i/>
                <w:color w:val="000000"/>
                <w:sz w:val="20"/>
              </w:rPr>
              <w:t>қ</w:t>
            </w:r>
            <w:r>
              <w:rPr>
                <w:rFonts w:ascii="Times New Roman"/>
                <w:b w:val="false"/>
                <w:i/>
                <w:color w:val="000000"/>
                <w:sz w:val="20"/>
              </w:rPr>
              <w:t>ты</w:t>
            </w:r>
            <w:r>
              <w:rPr>
                <w:rFonts w:ascii="Times New Roman"/>
                <w:b w:val="false"/>
                <w:i/>
                <w:color w:val="000000"/>
                <w:sz w:val="20"/>
              </w:rPr>
              <w:t>қ</w:t>
            </w:r>
            <w:r>
              <w:rPr>
                <w:rFonts w:ascii="Times New Roman"/>
                <w:b w:val="false"/>
                <w:i/>
                <w:color w:val="000000"/>
                <w:sz w:val="20"/>
              </w:rPr>
              <w:t xml:space="preserve"> емес т</w:t>
            </w:r>
            <w:r>
              <w:rPr>
                <w:rFonts w:ascii="Times New Roman"/>
                <w:b w:val="false"/>
                <w:i/>
                <w:color w:val="000000"/>
                <w:sz w:val="20"/>
              </w:rPr>
              <w:t>ү</w:t>
            </w:r>
            <w:r>
              <w:rPr>
                <w:rFonts w:ascii="Times New Roman"/>
                <w:b w:val="false"/>
                <w:i/>
                <w:color w:val="000000"/>
                <w:sz w:val="20"/>
              </w:rPr>
              <w:t>сiмдер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81 749 823</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w:t>
            </w:r>
            <w:r>
              <w:rPr>
                <w:rFonts w:ascii="Times New Roman"/>
                <w:b/>
                <w:i w:val="false"/>
                <w:color w:val="000000"/>
                <w:sz w:val="20"/>
              </w:rPr>
              <w:t>ү</w:t>
            </w:r>
            <w:r>
              <w:rPr>
                <w:rFonts w:ascii="Times New Roman"/>
                <w:b/>
                <w:i w:val="false"/>
                <w:color w:val="000000"/>
                <w:sz w:val="20"/>
              </w:rPr>
              <w:t>сетін кірістер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61 354 727</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кәсіпорындардың таза кірісі бөлігінің түсімдері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1 608 984</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Ұлттық Банкінің таза табысы бөлігінің түсімдері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18 431 621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акцияларды</w:t>
            </w:r>
            <w:r>
              <w:rPr>
                <w:rFonts w:ascii="Times New Roman"/>
                <w:b w:val="false"/>
                <w:i/>
                <w:color w:val="000000"/>
                <w:sz w:val="20"/>
              </w:rPr>
              <w:t>ң</w:t>
            </w:r>
            <w:r>
              <w:rPr>
                <w:rFonts w:ascii="Times New Roman"/>
                <w:b w:val="false"/>
                <w:i/>
                <w:color w:val="000000"/>
                <w:sz w:val="20"/>
              </w:rPr>
              <w:t xml:space="preserve"> мемлекеттік пакеттеріне дивидендтер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9 888 262</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заңды тұлғалардағы қатысу үлесіне кірістер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13 160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м</w:t>
            </w:r>
            <w:r>
              <w:rPr>
                <w:rFonts w:ascii="Times New Roman"/>
                <w:b w:val="false"/>
                <w:i/>
                <w:color w:val="000000"/>
                <w:sz w:val="20"/>
              </w:rPr>
              <w:t>ү</w:t>
            </w:r>
            <w:r>
              <w:rPr>
                <w:rFonts w:ascii="Times New Roman"/>
                <w:b w:val="false"/>
                <w:i/>
                <w:color w:val="000000"/>
                <w:sz w:val="20"/>
              </w:rPr>
              <w:t>лікті жал</w:t>
            </w:r>
            <w:r>
              <w:rPr>
                <w:rFonts w:ascii="Times New Roman"/>
                <w:b w:val="false"/>
                <w:i/>
                <w:color w:val="000000"/>
                <w:sz w:val="20"/>
              </w:rPr>
              <w:t>ғ</w:t>
            </w:r>
            <w:r>
              <w:rPr>
                <w:rFonts w:ascii="Times New Roman"/>
                <w:b w:val="false"/>
                <w:i/>
                <w:color w:val="000000"/>
                <w:sz w:val="20"/>
              </w:rPr>
              <w:t>а беруден т</w:t>
            </w:r>
            <w:r>
              <w:rPr>
                <w:rFonts w:ascii="Times New Roman"/>
                <w:b w:val="false"/>
                <w:i/>
                <w:color w:val="000000"/>
                <w:sz w:val="20"/>
              </w:rPr>
              <w:t>ү</w:t>
            </w:r>
            <w:r>
              <w:rPr>
                <w:rFonts w:ascii="Times New Roman"/>
                <w:b w:val="false"/>
                <w:i/>
                <w:color w:val="000000"/>
                <w:sz w:val="20"/>
              </w:rPr>
              <w:t>сетін кірістер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24 471 762</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қаражатын банк шоттарына орналастырғаны үшін сыйақылар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224 244</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кредиттер бойынша сыйақылар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2 348 291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меншігінен түсетін басқа да кірістер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4 368 403</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1 700 000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1 700 000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22 156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22 156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1 863 236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1 863 236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Гранттар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1 152 493</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көмек</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1 152 493</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15 657 211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салықтық емес түсiмдер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15 657 211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10 844 939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мекемелерге бекітілген мемлекеттік мүлікті сату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215 000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мекемелерге бекітілген мемлекеттік мүлікті сату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215 000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материалдық резервтен тауарлар сату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10 629 939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резервтен тауарлар сату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10 629 939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1 303 122 106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Төмен тұрған мемлекеттiк басқару органдарынан алынатын трансферттер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103 122 106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бюджеттерден, Астана және Алматы қалаларының бюджеттерінен алынатын трансферттер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103 122 106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қордан трансферттер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1 200 000 000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бюджетке Ұлттық қордан трансферттер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1 200 000 000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809"/>
        <w:gridCol w:w="652"/>
        <w:gridCol w:w="8908"/>
        <w:gridCol w:w="258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топ</w:t>
            </w:r>
          </w:p>
        </w:tc>
        <w:tc>
          <w:tcPr>
            <w:tcW w:w="8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4 489 409 432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189 437 354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2 988 635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қызметін қамтамасыз ету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2 592 170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160 402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қорының, баспа басылымдарының сақталуын қамтамасыз ету және оларды арнайы пайдалану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179 491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мекемелердің күрделі шығыстары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27 922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гендерлік теңдікті қамтамасыз ету және отбасы жағдайын жақсарту шараларын жетілдіру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28 650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Парламентiнiң Шаруашылық басқармасы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9 001 802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Парламентінің қызметін қамтамасыз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8 991 593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 ШБ-ң күрделі шығыстары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3 050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 жобаларын әзірлеу бойынша әлеуметтік зерттеулер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7 159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1 558 055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Премьер-Министрінің қызметін қамтамасыз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1 488 043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Премьер-Министрі Кеңсесінің күрделі шығыстары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70 012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 құқықтары жөніндегі ұлттық орталық</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62 268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Адамның және азаматтың құқықтары мен бостандықтарының сақталуы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60 595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 құқықтары жөніндегі ұлттық орталықтың күрделі шығыстары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1 673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17 846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Елдің қоғамдық тәртіп саласындағы саяси мүдделерін қамтамасыз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17 846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32 585 777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қызметті үйлестіру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5 083 073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шекараны делимитациялау және демаркациялау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231 838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Сыртқы істер министрлігінің күрделі шығыстары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1 112 260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іссапарлар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2 332 367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63 813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дипломатиялық өкілдіктерін орналастыру үшін шетелде жылжымайтын мүлік объектілерін сатып алу және салу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4 251 091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 Қазақстан Республикасының мүддесін білдіру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15 748 459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ұйымдарында, Тәуелсіз Мемлекеттер Достастығының жарғылық және басқа органдарында Қазақстан Республикасының мүддесін білдіру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191 654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3 571 222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83 535 819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жоспарлауды, мемлекеттік бюджеттің атқарылуын және оның атқарылуын бақылауды қамтамасыз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45 805 948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Тарату және банкроттық рәсiмдердi жүргiзу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63 827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инвестициялық жобаларға мониторинг жүргізу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54 503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Кинология орталығының қызметтері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116 755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қызметін жаңғырту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423 404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Жекешелендiру, мемлекеттік мүлiктi басқару, жекешелендiруден кейiнгі қызмет, осымен байланысты дауларды реттеу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425 660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Жеңілдікті тұрғын үй кредиттері бойынша бағамдық айырманы төлеу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14 397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Қаржы министрлiгi күрделі шығындары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1 831 252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Кедендiк сараптама жүргізу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19 576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құрылыс жинақ салымдары бойынша сыйлықақылар төлеу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2 921 422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Оқу-әдiстемелiк орталығының қызметтері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73 641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Кедендік бақылау және кедендік инфрақұрылым объектілерін салу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8 011 588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Меншікті мониторинг өткізу және оның нәтижелерін пайдалану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283 838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Қазынашылықтың ақпараттық жүйесін құру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33 974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«КААЖ» және «Электрондық кеден» ақпараттық жүйесін құру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732 954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мемлекеттік сатып алу» автоматтандырылған интеграцияланған ақпараттық жүйесін дамыту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1 347 817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заңнамасын өзгертуге байланысты салық органдарының ақпараттық жүйелерін жаңғырту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3 607 926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органдарының ақпаратты қабылдау және өңдеу орталықтарын құру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220 075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бақылау жүргізудің ақпараттық жүйесін құру және дамыту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2 249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«е-Қаржымині» интеграцияланған автоматтандырылған ақпараттық жүйесін жасау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3 080 746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Саяси партияларды қаржыландыру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5 583 574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кешенінің жалға алынған мүлігін есепке алу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19 480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кешенінің объектілерін бағалау және жылжымайтын мүлікке құқықтарды тіркеу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398 718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әкімшілігін жүргізуді реформалау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1 860 285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6 572 210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Экономикалық даму және сауда министрлігі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4 148 758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және сауда саясатын, мемлекеттік жоспарлау мен басқару жүйесін қалыптастыру және дамыту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969 024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Жұмылдыру дайындығы мен жұмылдыруды жетілдіру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28 120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инвестициялар және концессия мәселелері бойынша құжаттаманы бағалау және сараптау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477 065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Шетелдердегі сауда өкілдіктерінің қызметін қамтамасыз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280 126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аза</w:t>
            </w:r>
            <w:r>
              <w:rPr>
                <w:rFonts w:ascii="Times New Roman"/>
                <w:b w:val="false"/>
                <w:i/>
                <w:color w:val="000000"/>
                <w:sz w:val="20"/>
              </w:rPr>
              <w:t>қ</w:t>
            </w:r>
            <w:r>
              <w:rPr>
                <w:rFonts w:ascii="Times New Roman"/>
                <w:b w:val="false"/>
                <w:i/>
                <w:color w:val="000000"/>
                <w:sz w:val="20"/>
              </w:rPr>
              <w:t>стан Республикасыны</w:t>
            </w:r>
            <w:r>
              <w:rPr>
                <w:rFonts w:ascii="Times New Roman"/>
                <w:b w:val="false"/>
                <w:i/>
                <w:color w:val="000000"/>
                <w:sz w:val="20"/>
              </w:rPr>
              <w:t>ң</w:t>
            </w:r>
            <w:r>
              <w:rPr>
                <w:rFonts w:ascii="Times New Roman"/>
                <w:b w:val="false"/>
                <w:i/>
                <w:color w:val="000000"/>
                <w:sz w:val="20"/>
              </w:rPr>
              <w:t xml:space="preserve"> егемен кредиттік рейтингін </w:t>
            </w:r>
            <w:r>
              <w:rPr>
                <w:rFonts w:ascii="Times New Roman"/>
                <w:b w:val="false"/>
                <w:i/>
                <w:color w:val="000000"/>
                <w:sz w:val="20"/>
              </w:rPr>
              <w:t>қ</w:t>
            </w:r>
            <w:r>
              <w:rPr>
                <w:rFonts w:ascii="Times New Roman"/>
                <w:b w:val="false"/>
                <w:i/>
                <w:color w:val="000000"/>
                <w:sz w:val="20"/>
              </w:rPr>
              <w:t xml:space="preserve">айта </w:t>
            </w:r>
            <w:r>
              <w:rPr>
                <w:rFonts w:ascii="Times New Roman"/>
                <w:b w:val="false"/>
                <w:i/>
                <w:color w:val="000000"/>
                <w:sz w:val="20"/>
              </w:rPr>
              <w:t>қ</w:t>
            </w:r>
            <w:r>
              <w:rPr>
                <w:rFonts w:ascii="Times New Roman"/>
                <w:b w:val="false"/>
                <w:i/>
                <w:color w:val="000000"/>
                <w:sz w:val="20"/>
              </w:rPr>
              <w:t>арау м</w:t>
            </w:r>
            <w:r>
              <w:rPr>
                <w:rFonts w:ascii="Times New Roman"/>
                <w:b w:val="false"/>
                <w:i/>
                <w:color w:val="000000"/>
                <w:sz w:val="20"/>
              </w:rPr>
              <w:t>ә</w:t>
            </w:r>
            <w:r>
              <w:rPr>
                <w:rFonts w:ascii="Times New Roman"/>
                <w:b w:val="false"/>
                <w:i/>
                <w:color w:val="000000"/>
                <w:sz w:val="20"/>
              </w:rPr>
              <w:t>селелері бойынша халы</w:t>
            </w:r>
            <w:r>
              <w:rPr>
                <w:rFonts w:ascii="Times New Roman"/>
                <w:b w:val="false"/>
                <w:i/>
                <w:color w:val="000000"/>
                <w:sz w:val="20"/>
              </w:rPr>
              <w:t>қ</w:t>
            </w:r>
            <w:r>
              <w:rPr>
                <w:rFonts w:ascii="Times New Roman"/>
                <w:b w:val="false"/>
                <w:i/>
                <w:color w:val="000000"/>
                <w:sz w:val="20"/>
              </w:rPr>
              <w:t>аралы</w:t>
            </w:r>
            <w:r>
              <w:rPr>
                <w:rFonts w:ascii="Times New Roman"/>
                <w:b w:val="false"/>
                <w:i/>
                <w:color w:val="000000"/>
                <w:sz w:val="20"/>
              </w:rPr>
              <w:t>қ</w:t>
            </w:r>
            <w:r>
              <w:rPr>
                <w:rFonts w:ascii="Times New Roman"/>
                <w:b w:val="false"/>
                <w:i/>
                <w:color w:val="000000"/>
                <w:sz w:val="20"/>
              </w:rPr>
              <w:t xml:space="preserve"> рейтингтік агенттіктерімен </w:t>
            </w:r>
            <w:r>
              <w:rPr>
                <w:rFonts w:ascii="Times New Roman"/>
                <w:b w:val="false"/>
                <w:i/>
                <w:color w:val="000000"/>
                <w:sz w:val="20"/>
              </w:rPr>
              <w:t>ө</w:t>
            </w:r>
            <w:r>
              <w:rPr>
                <w:rFonts w:ascii="Times New Roman"/>
                <w:b w:val="false"/>
                <w:i/>
                <w:color w:val="000000"/>
                <w:sz w:val="20"/>
              </w:rPr>
              <w:t>зара іс-</w:t>
            </w:r>
            <w:r>
              <w:rPr>
                <w:rFonts w:ascii="Times New Roman"/>
                <w:b w:val="false"/>
                <w:i/>
                <w:color w:val="000000"/>
                <w:sz w:val="20"/>
              </w:rPr>
              <w:t>қ</w:t>
            </w:r>
            <w:r>
              <w:rPr>
                <w:rFonts w:ascii="Times New Roman"/>
                <w:b w:val="false"/>
                <w:i/>
                <w:color w:val="000000"/>
                <w:sz w:val="20"/>
              </w:rPr>
              <w:t>имыл</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53 790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w:t>
            </w:r>
            <w:r>
              <w:rPr>
                <w:rFonts w:ascii="Times New Roman"/>
                <w:b w:val="false"/>
                <w:i/>
                <w:color w:val="000000"/>
                <w:sz w:val="20"/>
              </w:rPr>
              <w:t>қ</w:t>
            </w:r>
            <w:r>
              <w:rPr>
                <w:rFonts w:ascii="Times New Roman"/>
                <w:b w:val="false"/>
                <w:i/>
                <w:color w:val="000000"/>
                <w:sz w:val="20"/>
              </w:rPr>
              <w:t>аралы</w:t>
            </w:r>
            <w:r>
              <w:rPr>
                <w:rFonts w:ascii="Times New Roman"/>
                <w:b w:val="false"/>
                <w:i/>
                <w:color w:val="000000"/>
                <w:sz w:val="20"/>
              </w:rPr>
              <w:t>қ</w:t>
            </w:r>
            <w:r>
              <w:rPr>
                <w:rFonts w:ascii="Times New Roman"/>
                <w:b w:val="false"/>
                <w:i w:val="false"/>
                <w:color w:val="000000"/>
                <w:sz w:val="20"/>
              </w:rPr>
              <w:t> </w:t>
            </w:r>
            <w:r>
              <w:rPr>
                <w:rFonts w:ascii="Times New Roman"/>
                <w:b w:val="false"/>
                <w:i/>
                <w:color w:val="000000"/>
                <w:sz w:val="20"/>
              </w:rPr>
              <w:t>ұ</w:t>
            </w:r>
            <w:r>
              <w:rPr>
                <w:rFonts w:ascii="Times New Roman"/>
                <w:b w:val="false"/>
                <w:i/>
                <w:color w:val="000000"/>
                <w:sz w:val="20"/>
              </w:rPr>
              <w:t>йымдармен бірге ж</w:t>
            </w:r>
            <w:r>
              <w:rPr>
                <w:rFonts w:ascii="Times New Roman"/>
                <w:b w:val="false"/>
                <w:i/>
                <w:color w:val="000000"/>
                <w:sz w:val="20"/>
              </w:rPr>
              <w:t>ү</w:t>
            </w:r>
            <w:r>
              <w:rPr>
                <w:rFonts w:ascii="Times New Roman"/>
                <w:b w:val="false"/>
                <w:i/>
                <w:color w:val="000000"/>
                <w:sz w:val="20"/>
              </w:rPr>
              <w:t xml:space="preserve">зеге асырылатын жобаларды зерттеулерді іске асыруды </w:t>
            </w:r>
            <w:r>
              <w:rPr>
                <w:rFonts w:ascii="Times New Roman"/>
                <w:b w:val="false"/>
                <w:i/>
                <w:color w:val="000000"/>
                <w:sz w:val="20"/>
              </w:rPr>
              <w:t>қ</w:t>
            </w:r>
            <w:r>
              <w:rPr>
                <w:rFonts w:ascii="Times New Roman"/>
                <w:b w:val="false"/>
                <w:i/>
                <w:color w:val="000000"/>
                <w:sz w:val="20"/>
              </w:rPr>
              <w:t>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1 050 000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w:t>
            </w:r>
            <w:r>
              <w:rPr>
                <w:rFonts w:ascii="Times New Roman"/>
                <w:b w:val="false"/>
                <w:i/>
                <w:color w:val="000000"/>
                <w:sz w:val="20"/>
              </w:rPr>
              <w:t>ірлерді</w:t>
            </w:r>
            <w:r>
              <w:rPr>
                <w:rFonts w:ascii="Times New Roman"/>
                <w:b w:val="false"/>
                <w:i/>
                <w:color w:val="000000"/>
                <w:sz w:val="20"/>
              </w:rPr>
              <w:t>ң</w:t>
            </w:r>
            <w:r>
              <w:rPr>
                <w:rFonts w:ascii="Times New Roman"/>
                <w:b w:val="false"/>
                <w:i/>
                <w:color w:val="000000"/>
                <w:sz w:val="20"/>
              </w:rPr>
              <w:t xml:space="preserve"> б</w:t>
            </w:r>
            <w:r>
              <w:rPr>
                <w:rFonts w:ascii="Times New Roman"/>
                <w:b w:val="false"/>
                <w:i/>
                <w:color w:val="000000"/>
                <w:sz w:val="20"/>
              </w:rPr>
              <w:t>ә</w:t>
            </w:r>
            <w:r>
              <w:rPr>
                <w:rFonts w:ascii="Times New Roman"/>
                <w:b w:val="false"/>
                <w:i/>
                <w:color w:val="000000"/>
                <w:sz w:val="20"/>
              </w:rPr>
              <w:t xml:space="preserve">секеге </w:t>
            </w:r>
            <w:r>
              <w:rPr>
                <w:rFonts w:ascii="Times New Roman"/>
                <w:b w:val="false"/>
                <w:i/>
                <w:color w:val="000000"/>
                <w:sz w:val="20"/>
              </w:rPr>
              <w:t>қ</w:t>
            </w:r>
            <w:r>
              <w:rPr>
                <w:rFonts w:ascii="Times New Roman"/>
                <w:b w:val="false"/>
                <w:i/>
                <w:color w:val="000000"/>
                <w:sz w:val="20"/>
              </w:rPr>
              <w:t>абілеттілігін арттыру ж</w:t>
            </w:r>
            <w:r>
              <w:rPr>
                <w:rFonts w:ascii="Times New Roman"/>
                <w:b w:val="false"/>
                <w:i/>
                <w:color w:val="000000"/>
                <w:sz w:val="20"/>
              </w:rPr>
              <w:t>ә</w:t>
            </w:r>
            <w:r>
              <w:rPr>
                <w:rFonts w:ascii="Times New Roman"/>
                <w:b w:val="false"/>
                <w:i/>
                <w:color w:val="000000"/>
                <w:sz w:val="20"/>
              </w:rPr>
              <w:t>не мемлекеттік бас</w:t>
            </w:r>
            <w:r>
              <w:rPr>
                <w:rFonts w:ascii="Times New Roman"/>
                <w:b w:val="false"/>
                <w:i/>
                <w:color w:val="000000"/>
                <w:sz w:val="20"/>
              </w:rPr>
              <w:t>қ</w:t>
            </w:r>
            <w:r>
              <w:rPr>
                <w:rFonts w:ascii="Times New Roman"/>
                <w:b w:val="false"/>
                <w:i/>
                <w:color w:val="000000"/>
                <w:sz w:val="20"/>
              </w:rPr>
              <w:t>аруды жетілдіру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857 321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экономикалық форумын өткізуді камтамасыз ету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300 000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аза</w:t>
            </w:r>
            <w:r>
              <w:rPr>
                <w:rFonts w:ascii="Times New Roman"/>
                <w:b w:val="false"/>
                <w:i/>
                <w:color w:val="000000"/>
                <w:sz w:val="20"/>
              </w:rPr>
              <w:t>қ</w:t>
            </w:r>
            <w:r>
              <w:rPr>
                <w:rFonts w:ascii="Times New Roman"/>
                <w:b w:val="false"/>
                <w:i/>
                <w:color w:val="000000"/>
                <w:sz w:val="20"/>
              </w:rPr>
              <w:t>стан Республикасы Экономикалы</w:t>
            </w:r>
            <w:r>
              <w:rPr>
                <w:rFonts w:ascii="Times New Roman"/>
                <w:b w:val="false"/>
                <w:i/>
                <w:color w:val="000000"/>
                <w:sz w:val="20"/>
              </w:rPr>
              <w:t>қ</w:t>
            </w:r>
            <w:r>
              <w:rPr>
                <w:rFonts w:ascii="Times New Roman"/>
                <w:b w:val="false"/>
                <w:i/>
                <w:color w:val="000000"/>
                <w:sz w:val="20"/>
              </w:rPr>
              <w:t xml:space="preserve"> даму ж</w:t>
            </w:r>
            <w:r>
              <w:rPr>
                <w:rFonts w:ascii="Times New Roman"/>
                <w:b w:val="false"/>
                <w:i/>
                <w:color w:val="000000"/>
                <w:sz w:val="20"/>
              </w:rPr>
              <w:t>ә</w:t>
            </w:r>
            <w:r>
              <w:rPr>
                <w:rFonts w:ascii="Times New Roman"/>
                <w:b w:val="false"/>
                <w:i/>
                <w:color w:val="000000"/>
                <w:sz w:val="20"/>
              </w:rPr>
              <w:t>не сауда министрлігіні</w:t>
            </w:r>
            <w:r>
              <w:rPr>
                <w:rFonts w:ascii="Times New Roman"/>
                <w:b w:val="false"/>
                <w:i/>
                <w:color w:val="000000"/>
                <w:sz w:val="20"/>
              </w:rPr>
              <w:t>ң</w:t>
            </w:r>
            <w:r>
              <w:rPr>
                <w:rFonts w:ascii="Times New Roman"/>
                <w:b w:val="false"/>
                <w:i/>
                <w:color w:val="000000"/>
                <w:sz w:val="20"/>
              </w:rPr>
              <w:t xml:space="preserve"> к</w:t>
            </w:r>
            <w:r>
              <w:rPr>
                <w:rFonts w:ascii="Times New Roman"/>
                <w:b w:val="false"/>
                <w:i/>
                <w:color w:val="000000"/>
                <w:sz w:val="20"/>
              </w:rPr>
              <w:t>ү</w:t>
            </w:r>
            <w:r>
              <w:rPr>
                <w:rFonts w:ascii="Times New Roman"/>
                <w:b w:val="false"/>
                <w:i/>
                <w:color w:val="000000"/>
                <w:sz w:val="20"/>
              </w:rPr>
              <w:t>рделі шы</w:t>
            </w:r>
            <w:r>
              <w:rPr>
                <w:rFonts w:ascii="Times New Roman"/>
                <w:b w:val="false"/>
                <w:i/>
                <w:color w:val="000000"/>
                <w:sz w:val="20"/>
              </w:rPr>
              <w:t>ғ</w:t>
            </w:r>
            <w:r>
              <w:rPr>
                <w:rFonts w:ascii="Times New Roman"/>
                <w:b w:val="false"/>
                <w:i/>
                <w:color w:val="000000"/>
                <w:sz w:val="20"/>
              </w:rPr>
              <w:t>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46 412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Орталық мемлекеттік және жергілікті атқарушы органдар қызметінің тиімділігін бағалауды талдамалық сүйемелдеу жөніндегі қызмет</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86 900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Білім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ғ</w:t>
            </w:r>
            <w:r>
              <w:rPr>
                <w:rFonts w:ascii="Times New Roman"/>
                <w:b/>
                <w:i w:val="false"/>
                <w:color w:val="000000"/>
                <w:sz w:val="20"/>
              </w:rPr>
              <w:t>ылым министрлігі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15 210 230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сыйлы</w:t>
            </w:r>
            <w:r>
              <w:rPr>
                <w:rFonts w:ascii="Times New Roman"/>
                <w:b w:val="false"/>
                <w:i/>
                <w:color w:val="000000"/>
                <w:sz w:val="20"/>
              </w:rPr>
              <w:t>қ</w:t>
            </w:r>
            <w:r>
              <w:rPr>
                <w:rFonts w:ascii="Times New Roman"/>
                <w:b w:val="false"/>
                <w:i/>
                <w:color w:val="000000"/>
                <w:sz w:val="20"/>
              </w:rPr>
              <w:t>тар ж</w:t>
            </w:r>
            <w:r>
              <w:rPr>
                <w:rFonts w:ascii="Times New Roman"/>
                <w:b w:val="false"/>
                <w:i/>
                <w:color w:val="000000"/>
                <w:sz w:val="20"/>
              </w:rPr>
              <w:t>ә</w:t>
            </w:r>
            <w:r>
              <w:rPr>
                <w:rFonts w:ascii="Times New Roman"/>
                <w:b w:val="false"/>
                <w:i/>
                <w:color w:val="000000"/>
                <w:sz w:val="20"/>
              </w:rPr>
              <w:t>не стипендиялар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99 189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Ғылымды қамтамасыз ету саласындағы мемлекеттік ұйымдардың күрделі шығыстары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432 171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Іргелі ж</w:t>
            </w:r>
            <w:r>
              <w:rPr>
                <w:rFonts w:ascii="Times New Roman"/>
                <w:b w:val="false"/>
                <w:i/>
                <w:color w:val="000000"/>
                <w:sz w:val="20"/>
              </w:rPr>
              <w:t>ә</w:t>
            </w:r>
            <w:r>
              <w:rPr>
                <w:rFonts w:ascii="Times New Roman"/>
                <w:b w:val="false"/>
                <w:i/>
                <w:color w:val="000000"/>
                <w:sz w:val="20"/>
              </w:rPr>
              <w:t xml:space="preserve">не </w:t>
            </w:r>
            <w:r>
              <w:rPr>
                <w:rFonts w:ascii="Times New Roman"/>
                <w:b w:val="false"/>
                <w:i/>
                <w:color w:val="000000"/>
                <w:sz w:val="20"/>
              </w:rPr>
              <w:t>қ</w:t>
            </w:r>
            <w:r>
              <w:rPr>
                <w:rFonts w:ascii="Times New Roman"/>
                <w:b w:val="false"/>
                <w:i/>
                <w:color w:val="000000"/>
                <w:sz w:val="20"/>
              </w:rPr>
              <w:t xml:space="preserve">олданбалы </w:t>
            </w:r>
            <w:r>
              <w:rPr>
                <w:rFonts w:ascii="Times New Roman"/>
                <w:b w:val="false"/>
                <w:i/>
                <w:color w:val="000000"/>
                <w:sz w:val="20"/>
              </w:rPr>
              <w:t>ғ</w:t>
            </w:r>
            <w:r>
              <w:rPr>
                <w:rFonts w:ascii="Times New Roman"/>
                <w:b w:val="false"/>
                <w:i/>
                <w:color w:val="000000"/>
                <w:sz w:val="20"/>
              </w:rPr>
              <w:t>ылыми зерттеулер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14 678 870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бюджеттiң атқарылуын бақылау жөнiндегi есеп комитетi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727 084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w:t>
            </w:r>
            <w:r>
              <w:rPr>
                <w:rFonts w:ascii="Times New Roman"/>
                <w:b w:val="false"/>
                <w:i/>
                <w:color w:val="000000"/>
                <w:sz w:val="20"/>
              </w:rPr>
              <w:t>қ</w:t>
            </w:r>
            <w:r>
              <w:rPr>
                <w:rFonts w:ascii="Times New Roman"/>
                <w:b w:val="false"/>
                <w:i/>
                <w:color w:val="000000"/>
                <w:sz w:val="20"/>
              </w:rPr>
              <w:t xml:space="preserve"> бюджетті</w:t>
            </w:r>
            <w:r>
              <w:rPr>
                <w:rFonts w:ascii="Times New Roman"/>
                <w:b w:val="false"/>
                <w:i/>
                <w:color w:val="000000"/>
                <w:sz w:val="20"/>
              </w:rPr>
              <w:t>ң</w:t>
            </w:r>
            <w:r>
              <w:rPr>
                <w:rFonts w:ascii="Times New Roman"/>
                <w:b w:val="false"/>
                <w:i/>
                <w:color w:val="000000"/>
                <w:sz w:val="20"/>
              </w:rPr>
              <w:t xml:space="preserve"> ат</w:t>
            </w:r>
            <w:r>
              <w:rPr>
                <w:rFonts w:ascii="Times New Roman"/>
                <w:b w:val="false"/>
                <w:i/>
                <w:color w:val="000000"/>
                <w:sz w:val="20"/>
              </w:rPr>
              <w:t>қ</w:t>
            </w:r>
            <w:r>
              <w:rPr>
                <w:rFonts w:ascii="Times New Roman"/>
                <w:b w:val="false"/>
                <w:i/>
                <w:color w:val="000000"/>
                <w:sz w:val="20"/>
              </w:rPr>
              <w:t>арылуын ба</w:t>
            </w:r>
            <w:r>
              <w:rPr>
                <w:rFonts w:ascii="Times New Roman"/>
                <w:b w:val="false"/>
                <w:i/>
                <w:color w:val="000000"/>
                <w:sz w:val="20"/>
              </w:rPr>
              <w:t>қ</w:t>
            </w:r>
            <w:r>
              <w:rPr>
                <w:rFonts w:ascii="Times New Roman"/>
                <w:b w:val="false"/>
                <w:i/>
                <w:color w:val="000000"/>
                <w:sz w:val="20"/>
              </w:rPr>
              <w:t xml:space="preserve">ылауды </w:t>
            </w:r>
            <w:r>
              <w:rPr>
                <w:rFonts w:ascii="Times New Roman"/>
                <w:b w:val="false"/>
                <w:i/>
                <w:color w:val="000000"/>
                <w:sz w:val="20"/>
              </w:rPr>
              <w:t>қ</w:t>
            </w:r>
            <w:r>
              <w:rPr>
                <w:rFonts w:ascii="Times New Roman"/>
                <w:b w:val="false"/>
                <w:i/>
                <w:color w:val="000000"/>
                <w:sz w:val="20"/>
              </w:rPr>
              <w:t>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627 895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аржылы</w:t>
            </w:r>
            <w:r>
              <w:rPr>
                <w:rFonts w:ascii="Times New Roman"/>
                <w:b w:val="false"/>
                <w:i/>
                <w:color w:val="000000"/>
                <w:sz w:val="20"/>
              </w:rPr>
              <w:t>қ</w:t>
            </w:r>
            <w:r>
              <w:rPr>
                <w:rFonts w:ascii="Times New Roman"/>
                <w:b w:val="false"/>
                <w:i/>
                <w:color w:val="000000"/>
                <w:sz w:val="20"/>
              </w:rPr>
              <w:t xml:space="preserve"> ба</w:t>
            </w:r>
            <w:r>
              <w:rPr>
                <w:rFonts w:ascii="Times New Roman"/>
                <w:b w:val="false"/>
                <w:i/>
                <w:color w:val="000000"/>
                <w:sz w:val="20"/>
              </w:rPr>
              <w:t>қ</w:t>
            </w:r>
            <w:r>
              <w:rPr>
                <w:rFonts w:ascii="Times New Roman"/>
                <w:b w:val="false"/>
                <w:i/>
                <w:color w:val="000000"/>
                <w:sz w:val="20"/>
              </w:rPr>
              <w:t>ылау органдары кадрларыны</w:t>
            </w:r>
            <w:r>
              <w:rPr>
                <w:rFonts w:ascii="Times New Roman"/>
                <w:b w:val="false"/>
                <w:i/>
                <w:color w:val="000000"/>
                <w:sz w:val="20"/>
              </w:rPr>
              <w:t>ң</w:t>
            </w:r>
            <w:r>
              <w:rPr>
                <w:rFonts w:ascii="Times New Roman"/>
                <w:b w:val="false"/>
                <w:i/>
                <w:color w:val="000000"/>
                <w:sz w:val="20"/>
              </w:rPr>
              <w:t xml:space="preserve"> біліктілігін арттыру ж</w:t>
            </w:r>
            <w:r>
              <w:rPr>
                <w:rFonts w:ascii="Times New Roman"/>
                <w:b w:val="false"/>
                <w:i/>
                <w:color w:val="000000"/>
                <w:sz w:val="20"/>
              </w:rPr>
              <w:t>ә</w:t>
            </w:r>
            <w:r>
              <w:rPr>
                <w:rFonts w:ascii="Times New Roman"/>
                <w:b w:val="false"/>
                <w:i/>
                <w:color w:val="000000"/>
                <w:sz w:val="20"/>
              </w:rPr>
              <w:t xml:space="preserve">не оларды </w:t>
            </w:r>
            <w:r>
              <w:rPr>
                <w:rFonts w:ascii="Times New Roman"/>
                <w:b w:val="false"/>
                <w:i/>
                <w:color w:val="000000"/>
                <w:sz w:val="20"/>
              </w:rPr>
              <w:t>қ</w:t>
            </w:r>
            <w:r>
              <w:rPr>
                <w:rFonts w:ascii="Times New Roman"/>
                <w:b w:val="false"/>
                <w:i/>
                <w:color w:val="000000"/>
                <w:sz w:val="20"/>
              </w:rPr>
              <w:t>айта даярлау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35 884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аржылы</w:t>
            </w:r>
            <w:r>
              <w:rPr>
                <w:rFonts w:ascii="Times New Roman"/>
                <w:b w:val="false"/>
                <w:i/>
                <w:color w:val="000000"/>
                <w:sz w:val="20"/>
              </w:rPr>
              <w:t>қ</w:t>
            </w:r>
            <w:r>
              <w:rPr>
                <w:rFonts w:ascii="Times New Roman"/>
                <w:b w:val="false"/>
                <w:i/>
                <w:color w:val="000000"/>
                <w:sz w:val="20"/>
              </w:rPr>
              <w:t xml:space="preserve"> б</w:t>
            </w:r>
            <w:r>
              <w:rPr>
                <w:rFonts w:ascii="Times New Roman"/>
                <w:b w:val="false"/>
                <w:i/>
                <w:color w:val="000000"/>
                <w:sz w:val="20"/>
              </w:rPr>
              <w:t>ұ</w:t>
            </w:r>
            <w:r>
              <w:rPr>
                <w:rFonts w:ascii="Times New Roman"/>
                <w:b w:val="false"/>
                <w:i/>
                <w:color w:val="000000"/>
                <w:sz w:val="20"/>
              </w:rPr>
              <w:t>зушылы</w:t>
            </w:r>
            <w:r>
              <w:rPr>
                <w:rFonts w:ascii="Times New Roman"/>
                <w:b w:val="false"/>
                <w:i/>
                <w:color w:val="000000"/>
                <w:sz w:val="20"/>
              </w:rPr>
              <w:t>қ</w:t>
            </w:r>
            <w:r>
              <w:rPr>
                <w:rFonts w:ascii="Times New Roman"/>
                <w:b w:val="false"/>
                <w:i/>
                <w:color w:val="000000"/>
                <w:sz w:val="20"/>
              </w:rPr>
              <w:t>тарды зерттеу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w:t>
            </w:r>
            <w:r>
              <w:rPr>
                <w:rFonts w:ascii="Times New Roman"/>
                <w:b w:val="false"/>
                <w:i/>
                <w:color w:val="000000"/>
                <w:sz w:val="20"/>
              </w:rPr>
              <w:t>қ</w:t>
            </w:r>
            <w:r>
              <w:rPr>
                <w:rFonts w:ascii="Times New Roman"/>
                <w:b w:val="false"/>
                <w:i/>
                <w:color w:val="000000"/>
                <w:sz w:val="20"/>
              </w:rPr>
              <w:t xml:space="preserve"> бюджетті</w:t>
            </w:r>
            <w:r>
              <w:rPr>
                <w:rFonts w:ascii="Times New Roman"/>
                <w:b w:val="false"/>
                <w:i/>
                <w:color w:val="000000"/>
                <w:sz w:val="20"/>
              </w:rPr>
              <w:t>ң</w:t>
            </w:r>
            <w:r>
              <w:rPr>
                <w:rFonts w:ascii="Times New Roman"/>
                <w:b w:val="false"/>
                <w:i/>
                <w:color w:val="000000"/>
                <w:sz w:val="20"/>
              </w:rPr>
              <w:t xml:space="preserve"> ат</w:t>
            </w:r>
            <w:r>
              <w:rPr>
                <w:rFonts w:ascii="Times New Roman"/>
                <w:b w:val="false"/>
                <w:i/>
                <w:color w:val="000000"/>
                <w:sz w:val="20"/>
              </w:rPr>
              <w:t>қ</w:t>
            </w:r>
            <w:r>
              <w:rPr>
                <w:rFonts w:ascii="Times New Roman"/>
                <w:b w:val="false"/>
                <w:i/>
                <w:color w:val="000000"/>
                <w:sz w:val="20"/>
              </w:rPr>
              <w:t>арылуын ба</w:t>
            </w:r>
            <w:r>
              <w:rPr>
                <w:rFonts w:ascii="Times New Roman"/>
                <w:b w:val="false"/>
                <w:i/>
                <w:color w:val="000000"/>
                <w:sz w:val="20"/>
              </w:rPr>
              <w:t>қ</w:t>
            </w:r>
            <w:r>
              <w:rPr>
                <w:rFonts w:ascii="Times New Roman"/>
                <w:b w:val="false"/>
                <w:i/>
                <w:color w:val="000000"/>
                <w:sz w:val="20"/>
              </w:rPr>
              <w:t>ылау ж</w:t>
            </w:r>
            <w:r>
              <w:rPr>
                <w:rFonts w:ascii="Times New Roman"/>
                <w:b w:val="false"/>
                <w:i/>
                <w:color w:val="000000"/>
                <w:sz w:val="20"/>
              </w:rPr>
              <w:t>ө</w:t>
            </w:r>
            <w:r>
              <w:rPr>
                <w:rFonts w:ascii="Times New Roman"/>
                <w:b w:val="false"/>
                <w:i/>
                <w:color w:val="000000"/>
                <w:sz w:val="20"/>
              </w:rPr>
              <w:t>ніндегі есеп комитетіні</w:t>
            </w:r>
            <w:r>
              <w:rPr>
                <w:rFonts w:ascii="Times New Roman"/>
                <w:b w:val="false"/>
                <w:i/>
                <w:color w:val="000000"/>
                <w:sz w:val="20"/>
              </w:rPr>
              <w:t>ң</w:t>
            </w:r>
            <w:r>
              <w:rPr>
                <w:rFonts w:ascii="Times New Roman"/>
                <w:b w:val="false"/>
                <w:i/>
                <w:color w:val="000000"/>
                <w:sz w:val="20"/>
              </w:rPr>
              <w:t xml:space="preserve"> к</w:t>
            </w:r>
            <w:r>
              <w:rPr>
                <w:rFonts w:ascii="Times New Roman"/>
                <w:b w:val="false"/>
                <w:i/>
                <w:color w:val="000000"/>
                <w:sz w:val="20"/>
              </w:rPr>
              <w:t>ү</w:t>
            </w:r>
            <w:r>
              <w:rPr>
                <w:rFonts w:ascii="Times New Roman"/>
                <w:b w:val="false"/>
                <w:i/>
                <w:color w:val="000000"/>
                <w:sz w:val="20"/>
              </w:rPr>
              <w:t>рделі шы</w:t>
            </w:r>
            <w:r>
              <w:rPr>
                <w:rFonts w:ascii="Times New Roman"/>
                <w:b w:val="false"/>
                <w:i/>
                <w:color w:val="000000"/>
                <w:sz w:val="20"/>
              </w:rPr>
              <w:t>ғ</w:t>
            </w:r>
            <w:r>
              <w:rPr>
                <w:rFonts w:ascii="Times New Roman"/>
                <w:b w:val="false"/>
                <w:i/>
                <w:color w:val="000000"/>
                <w:sz w:val="20"/>
              </w:rPr>
              <w:t>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9 305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Алматы қаласының өңірлік қаржы орталығының қызметін реттеу агенттігі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545 270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w:t>
            </w:r>
            <w:r>
              <w:rPr>
                <w:rFonts w:ascii="Times New Roman"/>
                <w:b w:val="false"/>
                <w:i/>
                <w:color w:val="000000"/>
                <w:sz w:val="20"/>
              </w:rPr>
              <w:t>лемдік стандарттар</w:t>
            </w:r>
            <w:r>
              <w:rPr>
                <w:rFonts w:ascii="Times New Roman"/>
                <w:b w:val="false"/>
                <w:i/>
                <w:color w:val="000000"/>
                <w:sz w:val="20"/>
              </w:rPr>
              <w:t>ғ</w:t>
            </w:r>
            <w:r>
              <w:rPr>
                <w:rFonts w:ascii="Times New Roman"/>
                <w:b w:val="false"/>
                <w:i/>
                <w:color w:val="000000"/>
                <w:sz w:val="20"/>
              </w:rPr>
              <w:t>а сай б</w:t>
            </w:r>
            <w:r>
              <w:rPr>
                <w:rFonts w:ascii="Times New Roman"/>
                <w:b w:val="false"/>
                <w:i/>
                <w:color w:val="000000"/>
                <w:sz w:val="20"/>
              </w:rPr>
              <w:t>ә</w:t>
            </w:r>
            <w:r>
              <w:rPr>
                <w:rFonts w:ascii="Times New Roman"/>
                <w:b w:val="false"/>
                <w:i/>
                <w:color w:val="000000"/>
                <w:sz w:val="20"/>
              </w:rPr>
              <w:t xml:space="preserve">секеге </w:t>
            </w:r>
            <w:r>
              <w:rPr>
                <w:rFonts w:ascii="Times New Roman"/>
                <w:b w:val="false"/>
                <w:i/>
                <w:color w:val="000000"/>
                <w:sz w:val="20"/>
              </w:rPr>
              <w:t>қ</w:t>
            </w:r>
            <w:r>
              <w:rPr>
                <w:rFonts w:ascii="Times New Roman"/>
                <w:b w:val="false"/>
                <w:i/>
                <w:color w:val="000000"/>
                <w:sz w:val="20"/>
              </w:rPr>
              <w:t xml:space="preserve">абілетті </w:t>
            </w:r>
            <w:r>
              <w:rPr>
                <w:rFonts w:ascii="Times New Roman"/>
                <w:b w:val="false"/>
                <w:i/>
                <w:color w:val="000000"/>
                <w:sz w:val="20"/>
              </w:rPr>
              <w:t>қ</w:t>
            </w:r>
            <w:r>
              <w:rPr>
                <w:rFonts w:ascii="Times New Roman"/>
                <w:b w:val="false"/>
                <w:i/>
                <w:color w:val="000000"/>
                <w:sz w:val="20"/>
              </w:rPr>
              <w:t>аржы орталы</w:t>
            </w:r>
            <w:r>
              <w:rPr>
                <w:rFonts w:ascii="Times New Roman"/>
                <w:b w:val="false"/>
                <w:i/>
                <w:color w:val="000000"/>
                <w:sz w:val="20"/>
              </w:rPr>
              <w:t>ғ</w:t>
            </w:r>
            <w:r>
              <w:rPr>
                <w:rFonts w:ascii="Times New Roman"/>
                <w:b w:val="false"/>
                <w:i/>
                <w:color w:val="000000"/>
                <w:sz w:val="20"/>
              </w:rPr>
              <w:t xml:space="preserve">ын дамыту </w:t>
            </w:r>
            <w:r>
              <w:rPr>
                <w:rFonts w:ascii="Times New Roman"/>
                <w:b w:val="false"/>
                <w:i/>
                <w:color w:val="000000"/>
                <w:sz w:val="20"/>
              </w:rPr>
              <w:t>ү</w:t>
            </w:r>
            <w:r>
              <w:rPr>
                <w:rFonts w:ascii="Times New Roman"/>
                <w:b w:val="false"/>
                <w:i/>
                <w:color w:val="000000"/>
                <w:sz w:val="20"/>
              </w:rPr>
              <w:t>шін жа</w:t>
            </w:r>
            <w:r>
              <w:rPr>
                <w:rFonts w:ascii="Times New Roman"/>
                <w:b w:val="false"/>
                <w:i/>
                <w:color w:val="000000"/>
                <w:sz w:val="20"/>
              </w:rPr>
              <w:t>ғ</w:t>
            </w:r>
            <w:r>
              <w:rPr>
                <w:rFonts w:ascii="Times New Roman"/>
                <w:b w:val="false"/>
                <w:i/>
                <w:color w:val="000000"/>
                <w:sz w:val="20"/>
              </w:rPr>
              <w:t>дайлар жасау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531 660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Алматы қаласының өңірлік қаржы орталығының қызметін реттеу агенттігінің күрделі шығыстары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 xml:space="preserve">аржы </w:t>
            </w:r>
            <w:r>
              <w:rPr>
                <w:rFonts w:ascii="Times New Roman"/>
                <w:b w:val="false"/>
                <w:i/>
                <w:color w:val="000000"/>
                <w:sz w:val="20"/>
              </w:rPr>
              <w:t>құ</w:t>
            </w:r>
            <w:r>
              <w:rPr>
                <w:rFonts w:ascii="Times New Roman"/>
                <w:b w:val="false"/>
                <w:i/>
                <w:color w:val="000000"/>
                <w:sz w:val="20"/>
              </w:rPr>
              <w:t>ралдарын пайдалану саласында</w:t>
            </w:r>
            <w:r>
              <w:rPr>
                <w:rFonts w:ascii="Times New Roman"/>
                <w:b w:val="false"/>
                <w:i/>
                <w:color w:val="000000"/>
                <w:sz w:val="20"/>
              </w:rPr>
              <w:t>ғ</w:t>
            </w:r>
            <w:r>
              <w:rPr>
                <w:rFonts w:ascii="Times New Roman"/>
                <w:b w:val="false"/>
                <w:i/>
                <w:color w:val="000000"/>
                <w:sz w:val="20"/>
              </w:rPr>
              <w:t>ы зерттеулер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13 100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Байланыс ж</w:t>
            </w:r>
            <w:r>
              <w:rPr>
                <w:rFonts w:ascii="Times New Roman"/>
                <w:b/>
                <w:i w:val="false"/>
                <w:color w:val="000000"/>
                <w:sz w:val="20"/>
              </w:rPr>
              <w:t>ә</w:t>
            </w:r>
            <w:r>
              <w:rPr>
                <w:rFonts w:ascii="Times New Roman"/>
                <w:b/>
                <w:i w:val="false"/>
                <w:color w:val="000000"/>
                <w:sz w:val="20"/>
              </w:rPr>
              <w:t>не а</w:t>
            </w:r>
            <w:r>
              <w:rPr>
                <w:rFonts w:ascii="Times New Roman"/>
                <w:b/>
                <w:i w:val="false"/>
                <w:color w:val="000000"/>
                <w:sz w:val="20"/>
              </w:rPr>
              <w:t>қ</w:t>
            </w:r>
            <w:r>
              <w:rPr>
                <w:rFonts w:ascii="Times New Roman"/>
                <w:b/>
                <w:i w:val="false"/>
                <w:color w:val="000000"/>
                <w:sz w:val="20"/>
              </w:rPr>
              <w:t>парат министрлігі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11 797 607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Байланыс және ақпарат саласындағы инфрақұрылымды және бәсекелі нарықты дамыту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661 674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үкімет» шеңберінде халықты оқыту қызметтері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аза</w:t>
            </w:r>
            <w:r>
              <w:rPr>
                <w:rFonts w:ascii="Times New Roman"/>
                <w:b w:val="false"/>
                <w:i/>
                <w:color w:val="000000"/>
                <w:sz w:val="20"/>
              </w:rPr>
              <w:t>қ</w:t>
            </w:r>
            <w:r>
              <w:rPr>
                <w:rFonts w:ascii="Times New Roman"/>
                <w:b w:val="false"/>
                <w:i/>
                <w:color w:val="000000"/>
                <w:sz w:val="20"/>
              </w:rPr>
              <w:t>стан Республикасы Байланыс ж</w:t>
            </w:r>
            <w:r>
              <w:rPr>
                <w:rFonts w:ascii="Times New Roman"/>
                <w:b w:val="false"/>
                <w:i/>
                <w:color w:val="000000"/>
                <w:sz w:val="20"/>
              </w:rPr>
              <w:t>ә</w:t>
            </w:r>
            <w:r>
              <w:rPr>
                <w:rFonts w:ascii="Times New Roman"/>
                <w:b w:val="false"/>
                <w:i/>
                <w:color w:val="000000"/>
                <w:sz w:val="20"/>
              </w:rPr>
              <w:t>не а</w:t>
            </w:r>
            <w:r>
              <w:rPr>
                <w:rFonts w:ascii="Times New Roman"/>
                <w:b w:val="false"/>
                <w:i/>
                <w:color w:val="000000"/>
                <w:sz w:val="20"/>
              </w:rPr>
              <w:t>қ</w:t>
            </w:r>
            <w:r>
              <w:rPr>
                <w:rFonts w:ascii="Times New Roman"/>
                <w:b w:val="false"/>
                <w:i/>
                <w:color w:val="000000"/>
                <w:sz w:val="20"/>
              </w:rPr>
              <w:t>парат министрлігіні</w:t>
            </w:r>
            <w:r>
              <w:rPr>
                <w:rFonts w:ascii="Times New Roman"/>
                <w:b w:val="false"/>
                <w:i/>
                <w:color w:val="000000"/>
                <w:sz w:val="20"/>
              </w:rPr>
              <w:t>ң</w:t>
            </w:r>
            <w:r>
              <w:rPr>
                <w:rFonts w:ascii="Times New Roman"/>
                <w:b w:val="false"/>
                <w:i/>
                <w:color w:val="000000"/>
                <w:sz w:val="20"/>
              </w:rPr>
              <w:t xml:space="preserve"> к</w:t>
            </w:r>
            <w:r>
              <w:rPr>
                <w:rFonts w:ascii="Times New Roman"/>
                <w:b w:val="false"/>
                <w:i/>
                <w:color w:val="000000"/>
                <w:sz w:val="20"/>
              </w:rPr>
              <w:t>ү</w:t>
            </w:r>
            <w:r>
              <w:rPr>
                <w:rFonts w:ascii="Times New Roman"/>
                <w:b w:val="false"/>
                <w:i/>
                <w:color w:val="000000"/>
                <w:sz w:val="20"/>
              </w:rPr>
              <w:t>рделі шы</w:t>
            </w:r>
            <w:r>
              <w:rPr>
                <w:rFonts w:ascii="Times New Roman"/>
                <w:b w:val="false"/>
                <w:i/>
                <w:color w:val="000000"/>
                <w:sz w:val="20"/>
              </w:rPr>
              <w:t>ғ</w:t>
            </w:r>
            <w:r>
              <w:rPr>
                <w:rFonts w:ascii="Times New Roman"/>
                <w:b w:val="false"/>
                <w:i/>
                <w:color w:val="000000"/>
                <w:sz w:val="20"/>
              </w:rPr>
              <w:t>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339 240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Ведомствоаралық ақпараттық жүйелердің жұмыс істеуін қамтамасыз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4 859 744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w:t>
            </w:r>
            <w:r>
              <w:rPr>
                <w:rFonts w:ascii="Times New Roman"/>
                <w:b w:val="false"/>
                <w:i/>
                <w:color w:val="000000"/>
                <w:sz w:val="20"/>
              </w:rPr>
              <w:t>ң</w:t>
            </w:r>
            <w:r>
              <w:rPr>
                <w:rFonts w:ascii="Times New Roman"/>
                <w:b w:val="false"/>
                <w:i/>
                <w:color w:val="000000"/>
                <w:sz w:val="20"/>
              </w:rPr>
              <w:t xml:space="preserve"> а</w:t>
            </w:r>
            <w:r>
              <w:rPr>
                <w:rFonts w:ascii="Times New Roman"/>
                <w:b w:val="false"/>
                <w:i/>
                <w:color w:val="000000"/>
                <w:sz w:val="20"/>
              </w:rPr>
              <w:t>қ</w:t>
            </w:r>
            <w:r>
              <w:rPr>
                <w:rFonts w:ascii="Times New Roman"/>
                <w:b w:val="false"/>
                <w:i/>
                <w:color w:val="000000"/>
                <w:sz w:val="20"/>
              </w:rPr>
              <w:t>паратты</w:t>
            </w:r>
            <w:r>
              <w:rPr>
                <w:rFonts w:ascii="Times New Roman"/>
                <w:b w:val="false"/>
                <w:i/>
                <w:color w:val="000000"/>
                <w:sz w:val="20"/>
              </w:rPr>
              <w:t>қ</w:t>
            </w:r>
            <w:r>
              <w:rPr>
                <w:rFonts w:ascii="Times New Roman"/>
                <w:b w:val="false"/>
                <w:i/>
                <w:color w:val="000000"/>
                <w:sz w:val="20"/>
              </w:rPr>
              <w:t xml:space="preserve"> инфра</w:t>
            </w:r>
            <w:r>
              <w:rPr>
                <w:rFonts w:ascii="Times New Roman"/>
                <w:b w:val="false"/>
                <w:i/>
                <w:color w:val="000000"/>
                <w:sz w:val="20"/>
              </w:rPr>
              <w:t>құ</w:t>
            </w:r>
            <w:r>
              <w:rPr>
                <w:rFonts w:ascii="Times New Roman"/>
                <w:b w:val="false"/>
                <w:i/>
                <w:color w:val="000000"/>
                <w:sz w:val="20"/>
              </w:rPr>
              <w:t xml:space="preserve">рылымын </w:t>
            </w:r>
            <w:r>
              <w:rPr>
                <w:rFonts w:ascii="Times New Roman"/>
                <w:b w:val="false"/>
                <w:i/>
                <w:color w:val="000000"/>
                <w:sz w:val="20"/>
              </w:rPr>
              <w:t>құ</w:t>
            </w:r>
            <w:r>
              <w:rPr>
                <w:rFonts w:ascii="Times New Roman"/>
                <w:b w:val="false"/>
                <w:i/>
                <w:color w:val="000000"/>
                <w:sz w:val="20"/>
              </w:rPr>
              <w:t>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654 923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аза</w:t>
            </w:r>
            <w:r>
              <w:rPr>
                <w:rFonts w:ascii="Times New Roman"/>
                <w:b w:val="false"/>
                <w:i/>
                <w:color w:val="000000"/>
                <w:sz w:val="20"/>
              </w:rPr>
              <w:t>қ</w:t>
            </w:r>
            <w:r>
              <w:rPr>
                <w:rFonts w:ascii="Times New Roman"/>
                <w:b w:val="false"/>
                <w:i/>
                <w:color w:val="000000"/>
                <w:sz w:val="20"/>
              </w:rPr>
              <w:t>стан Республикасыны</w:t>
            </w:r>
            <w:r>
              <w:rPr>
                <w:rFonts w:ascii="Times New Roman"/>
                <w:b w:val="false"/>
                <w:i/>
                <w:color w:val="000000"/>
                <w:sz w:val="20"/>
              </w:rPr>
              <w:t>ң</w:t>
            </w:r>
            <w:r>
              <w:rPr>
                <w:rFonts w:ascii="Times New Roman"/>
                <w:b w:val="false"/>
                <w:i/>
                <w:color w:val="000000"/>
                <w:sz w:val="20"/>
              </w:rPr>
              <w:t xml:space="preserve"> орбиталды-жиілік ресурсын координациалау ж</w:t>
            </w:r>
            <w:r>
              <w:rPr>
                <w:rFonts w:ascii="Times New Roman"/>
                <w:b w:val="false"/>
                <w:i/>
                <w:color w:val="000000"/>
                <w:sz w:val="20"/>
              </w:rPr>
              <w:t>ә</w:t>
            </w:r>
            <w:r>
              <w:rPr>
                <w:rFonts w:ascii="Times New Roman"/>
                <w:b w:val="false"/>
                <w:i/>
                <w:color w:val="000000"/>
                <w:sz w:val="20"/>
              </w:rPr>
              <w:t xml:space="preserve">не </w:t>
            </w:r>
            <w:r>
              <w:rPr>
                <w:rFonts w:ascii="Times New Roman"/>
                <w:b w:val="false"/>
                <w:i/>
                <w:color w:val="000000"/>
                <w:sz w:val="20"/>
              </w:rPr>
              <w:t>халы</w:t>
            </w:r>
            <w:r>
              <w:rPr>
                <w:rFonts w:ascii="Times New Roman"/>
                <w:b w:val="false"/>
                <w:i/>
                <w:color w:val="000000"/>
                <w:sz w:val="20"/>
              </w:rPr>
              <w:t>қ</w:t>
            </w:r>
            <w:r>
              <w:rPr>
                <w:rFonts w:ascii="Times New Roman"/>
                <w:b w:val="false"/>
                <w:i/>
                <w:color w:val="000000"/>
                <w:sz w:val="20"/>
              </w:rPr>
              <w:t>аралы</w:t>
            </w:r>
            <w:r>
              <w:rPr>
                <w:rFonts w:ascii="Times New Roman"/>
                <w:b w:val="false"/>
                <w:i/>
                <w:color w:val="000000"/>
                <w:sz w:val="20"/>
              </w:rPr>
              <w:t>қ</w:t>
            </w:r>
            <w:r>
              <w:rPr>
                <w:rFonts w:ascii="Times New Roman"/>
                <w:b w:val="false"/>
                <w:i/>
                <w:color w:val="000000"/>
                <w:sz w:val="20"/>
              </w:rPr>
              <w:t>-</w:t>
            </w:r>
            <w:r>
              <w:rPr>
                <w:rFonts w:ascii="Times New Roman"/>
                <w:b w:val="false"/>
                <w:i/>
                <w:color w:val="000000"/>
                <w:sz w:val="20"/>
              </w:rPr>
              <w:t>құқ</w:t>
            </w:r>
            <w:r>
              <w:rPr>
                <w:rFonts w:ascii="Times New Roman"/>
                <w:b w:val="false"/>
                <w:i/>
                <w:color w:val="000000"/>
                <w:sz w:val="20"/>
              </w:rPr>
              <w:t>ы</w:t>
            </w:r>
            <w:r>
              <w:rPr>
                <w:rFonts w:ascii="Times New Roman"/>
                <w:b w:val="false"/>
                <w:i/>
                <w:color w:val="000000"/>
                <w:sz w:val="20"/>
              </w:rPr>
              <w:t>қ</w:t>
            </w:r>
            <w:r>
              <w:rPr>
                <w:rFonts w:ascii="Times New Roman"/>
                <w:b w:val="false"/>
                <w:i/>
                <w:color w:val="000000"/>
                <w:sz w:val="20"/>
              </w:rPr>
              <w:t>ты</w:t>
            </w:r>
            <w:r>
              <w:rPr>
                <w:rFonts w:ascii="Times New Roman"/>
                <w:b w:val="false"/>
                <w:i/>
                <w:color w:val="000000"/>
                <w:sz w:val="20"/>
              </w:rPr>
              <w:t>қ</w:t>
            </w:r>
            <w:r>
              <w:rPr>
                <w:rFonts w:ascii="Times New Roman"/>
                <w:b w:val="false"/>
                <w:i w:val="false"/>
                <w:color w:val="000000"/>
                <w:sz w:val="20"/>
              </w:rPr>
              <w:t> </w:t>
            </w:r>
            <w:r>
              <w:rPr>
                <w:rFonts w:ascii="Times New Roman"/>
                <w:b w:val="false"/>
                <w:i/>
                <w:color w:val="000000"/>
                <w:sz w:val="20"/>
              </w:rPr>
              <w:t>қ</w:t>
            </w:r>
            <w:r>
              <w:rPr>
                <w:rFonts w:ascii="Times New Roman"/>
                <w:b w:val="false"/>
                <w:i/>
                <w:color w:val="000000"/>
                <w:sz w:val="20"/>
              </w:rPr>
              <w:t>ор</w:t>
            </w:r>
            <w:r>
              <w:rPr>
                <w:rFonts w:ascii="Times New Roman"/>
                <w:b w:val="false"/>
                <w:i/>
                <w:color w:val="000000"/>
                <w:sz w:val="20"/>
              </w:rPr>
              <w:t>ғ</w:t>
            </w:r>
            <w:r>
              <w:rPr>
                <w:rFonts w:ascii="Times New Roman"/>
                <w:b w:val="false"/>
                <w:i/>
                <w:color w:val="000000"/>
                <w:sz w:val="20"/>
              </w:rPr>
              <w:t>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134 568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w:t>
            </w:r>
            <w:r>
              <w:rPr>
                <w:rFonts w:ascii="Times New Roman"/>
                <w:b w:val="false"/>
                <w:i/>
                <w:color w:val="000000"/>
                <w:sz w:val="20"/>
              </w:rPr>
              <w:t>қ</w:t>
            </w:r>
            <w:r>
              <w:rPr>
                <w:rFonts w:ascii="Times New Roman"/>
                <w:b w:val="false"/>
                <w:i/>
                <w:color w:val="000000"/>
                <w:sz w:val="20"/>
              </w:rPr>
              <w:t>паратты</w:t>
            </w:r>
            <w:r>
              <w:rPr>
                <w:rFonts w:ascii="Times New Roman"/>
                <w:b w:val="false"/>
                <w:i/>
                <w:color w:val="000000"/>
                <w:sz w:val="20"/>
              </w:rPr>
              <w:t>қ</w:t>
            </w:r>
            <w:r>
              <w:rPr>
                <w:rFonts w:ascii="Times New Roman"/>
                <w:b w:val="false"/>
                <w:i/>
                <w:color w:val="000000"/>
                <w:sz w:val="20"/>
              </w:rPr>
              <w:t>-коммуникациялы</w:t>
            </w:r>
            <w:r>
              <w:rPr>
                <w:rFonts w:ascii="Times New Roman"/>
                <w:b w:val="false"/>
                <w:i/>
                <w:color w:val="000000"/>
                <w:sz w:val="20"/>
              </w:rPr>
              <w:t>қ</w:t>
            </w:r>
            <w:r>
              <w:rPr>
                <w:rFonts w:ascii="Times New Roman"/>
                <w:b w:val="false"/>
                <w:i/>
                <w:color w:val="000000"/>
                <w:sz w:val="20"/>
              </w:rPr>
              <w:t xml:space="preserve"> желілер мониторингі ж</w:t>
            </w:r>
            <w:r>
              <w:rPr>
                <w:rFonts w:ascii="Times New Roman"/>
                <w:b w:val="false"/>
                <w:i/>
                <w:color w:val="000000"/>
                <w:sz w:val="20"/>
              </w:rPr>
              <w:t>ү</w:t>
            </w:r>
            <w:r>
              <w:rPr>
                <w:rFonts w:ascii="Times New Roman"/>
                <w:b w:val="false"/>
                <w:i/>
                <w:color w:val="000000"/>
                <w:sz w:val="20"/>
              </w:rPr>
              <w:t xml:space="preserve">йесін </w:t>
            </w:r>
            <w:r>
              <w:rPr>
                <w:rFonts w:ascii="Times New Roman"/>
                <w:b w:val="false"/>
                <w:i/>
                <w:color w:val="000000"/>
                <w:sz w:val="20"/>
              </w:rPr>
              <w:t>құ</w:t>
            </w:r>
            <w:r>
              <w:rPr>
                <w:rFonts w:ascii="Times New Roman"/>
                <w:b w:val="false"/>
                <w:i/>
                <w:color w:val="000000"/>
                <w:sz w:val="20"/>
              </w:rPr>
              <w:t>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423 065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Байланыс операторларының басқару жүйесін және желілердің мониторингін сүйемелдеу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4 244 400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Тәуелсіз сарапшылардың және үкіметтік емес ұйымдардың (қоғамдық бірлестіктердің) орталық мемлекеттік және атқарушы органдардың қызметі тиімділігін бағалауды жүргізу жөніндегі қызметтері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79 993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Статистика агенттiгi</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7 154 265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қызмет саласында және салааралық үйлестіруде мемлекеттік статистиканы реттеу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4 691 641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деректерді жинау және өңдеу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1 236 547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статистика саласында</w:t>
            </w:r>
            <w:r>
              <w:rPr>
                <w:rFonts w:ascii="Times New Roman"/>
                <w:b w:val="false"/>
                <w:i/>
                <w:color w:val="000000"/>
                <w:sz w:val="20"/>
              </w:rPr>
              <w:t>ғ</w:t>
            </w:r>
            <w:r>
              <w:rPr>
                <w:rFonts w:ascii="Times New Roman"/>
                <w:b w:val="false"/>
                <w:i/>
                <w:color w:val="000000"/>
                <w:sz w:val="20"/>
              </w:rPr>
              <w:t xml:space="preserve">ы </w:t>
            </w:r>
            <w:r>
              <w:rPr>
                <w:rFonts w:ascii="Times New Roman"/>
                <w:b w:val="false"/>
                <w:i/>
                <w:color w:val="000000"/>
                <w:sz w:val="20"/>
              </w:rPr>
              <w:t>қ</w:t>
            </w:r>
            <w:r>
              <w:rPr>
                <w:rFonts w:ascii="Times New Roman"/>
                <w:b w:val="false"/>
                <w:i/>
                <w:color w:val="000000"/>
                <w:sz w:val="20"/>
              </w:rPr>
              <w:t xml:space="preserve">олданбалы </w:t>
            </w:r>
            <w:r>
              <w:rPr>
                <w:rFonts w:ascii="Times New Roman"/>
                <w:b w:val="false"/>
                <w:i/>
                <w:color w:val="000000"/>
                <w:sz w:val="20"/>
              </w:rPr>
              <w:t>ғ</w:t>
            </w:r>
            <w:r>
              <w:rPr>
                <w:rFonts w:ascii="Times New Roman"/>
                <w:b w:val="false"/>
                <w:i/>
                <w:color w:val="000000"/>
                <w:sz w:val="20"/>
              </w:rPr>
              <w:t>ылыми зерттеулер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14 702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w:t>
            </w:r>
            <w:r>
              <w:rPr>
                <w:rFonts w:ascii="Times New Roman"/>
                <w:b w:val="false"/>
                <w:i/>
                <w:color w:val="000000"/>
                <w:sz w:val="20"/>
              </w:rPr>
              <w:t>лтты</w:t>
            </w:r>
            <w:r>
              <w:rPr>
                <w:rFonts w:ascii="Times New Roman"/>
                <w:b w:val="false"/>
                <w:i/>
                <w:color w:val="000000"/>
                <w:sz w:val="20"/>
              </w:rPr>
              <w:t>қ</w:t>
            </w:r>
            <w:r>
              <w:rPr>
                <w:rFonts w:ascii="Times New Roman"/>
                <w:b w:val="false"/>
                <w:i/>
                <w:color w:val="000000"/>
                <w:sz w:val="20"/>
              </w:rPr>
              <w:t xml:space="preserve"> сана</w:t>
            </w:r>
            <w:r>
              <w:rPr>
                <w:rFonts w:ascii="Times New Roman"/>
                <w:b w:val="false"/>
                <w:i/>
                <w:color w:val="000000"/>
                <w:sz w:val="20"/>
              </w:rPr>
              <w:t>қ</w:t>
            </w:r>
            <w:r>
              <w:rPr>
                <w:rFonts w:ascii="Times New Roman"/>
                <w:b w:val="false"/>
                <w:i w:val="false"/>
                <w:color w:val="000000"/>
                <w:sz w:val="20"/>
              </w:rPr>
              <w:t> </w:t>
            </w:r>
            <w:r>
              <w:rPr>
                <w:rFonts w:ascii="Times New Roman"/>
                <w:b w:val="false"/>
                <w:i/>
                <w:color w:val="000000"/>
                <w:sz w:val="20"/>
              </w:rPr>
              <w:t>ө</w:t>
            </w:r>
            <w:r>
              <w:rPr>
                <w:rFonts w:ascii="Times New Roman"/>
                <w:b w:val="false"/>
                <w:i/>
                <w:color w:val="000000"/>
                <w:sz w:val="20"/>
              </w:rPr>
              <w:t>ткізу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31 170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аза</w:t>
            </w:r>
            <w:r>
              <w:rPr>
                <w:rFonts w:ascii="Times New Roman"/>
                <w:b w:val="false"/>
                <w:i/>
                <w:color w:val="000000"/>
                <w:sz w:val="20"/>
              </w:rPr>
              <w:t>қ</w:t>
            </w:r>
            <w:r>
              <w:rPr>
                <w:rFonts w:ascii="Times New Roman"/>
                <w:b w:val="false"/>
                <w:i/>
                <w:color w:val="000000"/>
                <w:sz w:val="20"/>
              </w:rPr>
              <w:t>стан Республикасы Статистика агенттігіні</w:t>
            </w:r>
            <w:r>
              <w:rPr>
                <w:rFonts w:ascii="Times New Roman"/>
                <w:b w:val="false"/>
                <w:i/>
                <w:color w:val="000000"/>
                <w:sz w:val="20"/>
              </w:rPr>
              <w:t>ң</w:t>
            </w:r>
            <w:r>
              <w:rPr>
                <w:rFonts w:ascii="Times New Roman"/>
                <w:b w:val="false"/>
                <w:i/>
                <w:color w:val="000000"/>
                <w:sz w:val="20"/>
              </w:rPr>
              <w:t xml:space="preserve"> к</w:t>
            </w:r>
            <w:r>
              <w:rPr>
                <w:rFonts w:ascii="Times New Roman"/>
                <w:b w:val="false"/>
                <w:i/>
                <w:color w:val="000000"/>
                <w:sz w:val="20"/>
              </w:rPr>
              <w:t>ү</w:t>
            </w:r>
            <w:r>
              <w:rPr>
                <w:rFonts w:ascii="Times New Roman"/>
                <w:b w:val="false"/>
                <w:i/>
                <w:color w:val="000000"/>
                <w:sz w:val="20"/>
              </w:rPr>
              <w:t>рделі шы</w:t>
            </w:r>
            <w:r>
              <w:rPr>
                <w:rFonts w:ascii="Times New Roman"/>
                <w:b w:val="false"/>
                <w:i/>
                <w:color w:val="000000"/>
                <w:sz w:val="20"/>
              </w:rPr>
              <w:t>ғ</w:t>
            </w:r>
            <w:r>
              <w:rPr>
                <w:rFonts w:ascii="Times New Roman"/>
                <w:b w:val="false"/>
                <w:i/>
                <w:color w:val="000000"/>
                <w:sz w:val="20"/>
              </w:rPr>
              <w:t>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196 527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w:t>
            </w:r>
            <w:r>
              <w:rPr>
                <w:rFonts w:ascii="Times New Roman"/>
                <w:b w:val="false"/>
                <w:i/>
                <w:color w:val="000000"/>
                <w:sz w:val="20"/>
              </w:rPr>
              <w:t>қ</w:t>
            </w:r>
            <w:r>
              <w:rPr>
                <w:rFonts w:ascii="Times New Roman"/>
                <w:b w:val="false"/>
                <w:i/>
                <w:color w:val="000000"/>
                <w:sz w:val="20"/>
              </w:rPr>
              <w:t xml:space="preserve"> деректерді тарату ж</w:t>
            </w:r>
            <w:r>
              <w:rPr>
                <w:rFonts w:ascii="Times New Roman"/>
                <w:b w:val="false"/>
                <w:i/>
                <w:color w:val="000000"/>
                <w:sz w:val="20"/>
              </w:rPr>
              <w:t>ө</w:t>
            </w:r>
            <w:r>
              <w:rPr>
                <w:rFonts w:ascii="Times New Roman"/>
                <w:b w:val="false"/>
                <w:i/>
                <w:color w:val="000000"/>
                <w:sz w:val="20"/>
              </w:rPr>
              <w:t xml:space="preserve">ніндегі </w:t>
            </w:r>
            <w:r>
              <w:rPr>
                <w:rFonts w:ascii="Times New Roman"/>
                <w:b w:val="false"/>
                <w:i/>
                <w:color w:val="000000"/>
                <w:sz w:val="20"/>
              </w:rPr>
              <w:t>қ</w:t>
            </w:r>
            <w:r>
              <w:rPr>
                <w:rFonts w:ascii="Times New Roman"/>
                <w:b w:val="false"/>
                <w:i/>
                <w:color w:val="000000"/>
                <w:sz w:val="20"/>
              </w:rPr>
              <w:t>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92 703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«е-Статистика» интеграцияланған ақпарат жүйесін құру және дамыту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890 975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Мемлекеттiк </w:t>
            </w:r>
            <w:r>
              <w:rPr>
                <w:rFonts w:ascii="Times New Roman"/>
                <w:b/>
                <w:i w:val="false"/>
                <w:color w:val="000000"/>
                <w:sz w:val="20"/>
              </w:rPr>
              <w:t>қ</w:t>
            </w:r>
            <w:r>
              <w:rPr>
                <w:rFonts w:ascii="Times New Roman"/>
                <w:b/>
                <w:i w:val="false"/>
                <w:color w:val="000000"/>
                <w:sz w:val="20"/>
              </w:rPr>
              <w:t>ызмет iстерi агенттiгi</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785 590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w:t>
            </w:r>
            <w:r>
              <w:rPr>
                <w:rFonts w:ascii="Times New Roman"/>
                <w:b w:val="false"/>
                <w:i/>
                <w:color w:val="000000"/>
                <w:sz w:val="20"/>
              </w:rPr>
              <w:t>қ</w:t>
            </w:r>
            <w:r>
              <w:rPr>
                <w:rFonts w:ascii="Times New Roman"/>
                <w:b w:val="false"/>
                <w:i/>
                <w:color w:val="000000"/>
                <w:sz w:val="20"/>
              </w:rPr>
              <w:t>ызмет саласында</w:t>
            </w:r>
            <w:r>
              <w:rPr>
                <w:rFonts w:ascii="Times New Roman"/>
                <w:b w:val="false"/>
                <w:i/>
                <w:color w:val="000000"/>
                <w:sz w:val="20"/>
              </w:rPr>
              <w:t>ғ</w:t>
            </w:r>
            <w:r>
              <w:rPr>
                <w:rFonts w:ascii="Times New Roman"/>
                <w:b w:val="false"/>
                <w:i/>
                <w:color w:val="000000"/>
                <w:sz w:val="20"/>
              </w:rPr>
              <w:t>ы біры</w:t>
            </w:r>
            <w:r>
              <w:rPr>
                <w:rFonts w:ascii="Times New Roman"/>
                <w:b w:val="false"/>
                <w:i/>
                <w:color w:val="000000"/>
                <w:sz w:val="20"/>
              </w:rPr>
              <w:t>ңғ</w:t>
            </w:r>
            <w:r>
              <w:rPr>
                <w:rFonts w:ascii="Times New Roman"/>
                <w:b w:val="false"/>
                <w:i/>
                <w:color w:val="000000"/>
                <w:sz w:val="20"/>
              </w:rPr>
              <w:t xml:space="preserve">ай мемлекеттiк саясатты </w:t>
            </w:r>
            <w:r>
              <w:rPr>
                <w:rFonts w:ascii="Times New Roman"/>
                <w:b w:val="false"/>
                <w:i/>
                <w:color w:val="000000"/>
                <w:sz w:val="20"/>
              </w:rPr>
              <w:t>қ</w:t>
            </w:r>
            <w:r>
              <w:rPr>
                <w:rFonts w:ascii="Times New Roman"/>
                <w:b w:val="false"/>
                <w:i/>
                <w:color w:val="000000"/>
                <w:sz w:val="20"/>
              </w:rPr>
              <w:t>алыптастыру ж</w:t>
            </w:r>
            <w:r>
              <w:rPr>
                <w:rFonts w:ascii="Times New Roman"/>
                <w:b w:val="false"/>
                <w:i/>
                <w:color w:val="000000"/>
                <w:sz w:val="20"/>
              </w:rPr>
              <w:t>ә</w:t>
            </w:r>
            <w:r>
              <w:rPr>
                <w:rFonts w:ascii="Times New Roman"/>
                <w:b w:val="false"/>
                <w:i/>
                <w:color w:val="000000"/>
                <w:sz w:val="20"/>
              </w:rPr>
              <w:t>не іске асыру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617 728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Республиканың мемлекеттiк қызмет кадрларын тестілеу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94 014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аза</w:t>
            </w:r>
            <w:r>
              <w:rPr>
                <w:rFonts w:ascii="Times New Roman"/>
                <w:b w:val="false"/>
                <w:i/>
                <w:color w:val="000000"/>
                <w:sz w:val="20"/>
              </w:rPr>
              <w:t>қ</w:t>
            </w:r>
            <w:r>
              <w:rPr>
                <w:rFonts w:ascii="Times New Roman"/>
                <w:b w:val="false"/>
                <w:i/>
                <w:color w:val="000000"/>
                <w:sz w:val="20"/>
              </w:rPr>
              <w:t xml:space="preserve">стан Республикасы Мемлекеттік </w:t>
            </w:r>
            <w:r>
              <w:rPr>
                <w:rFonts w:ascii="Times New Roman"/>
                <w:b w:val="false"/>
                <w:i/>
                <w:color w:val="000000"/>
                <w:sz w:val="20"/>
              </w:rPr>
              <w:t>қ</w:t>
            </w:r>
            <w:r>
              <w:rPr>
                <w:rFonts w:ascii="Times New Roman"/>
                <w:b w:val="false"/>
                <w:i/>
                <w:color w:val="000000"/>
                <w:sz w:val="20"/>
              </w:rPr>
              <w:t>ызмет істері агенттігіні</w:t>
            </w:r>
            <w:r>
              <w:rPr>
                <w:rFonts w:ascii="Times New Roman"/>
                <w:b w:val="false"/>
                <w:i/>
                <w:color w:val="000000"/>
                <w:sz w:val="20"/>
              </w:rPr>
              <w:t>ң</w:t>
            </w:r>
            <w:r>
              <w:rPr>
                <w:rFonts w:ascii="Times New Roman"/>
                <w:b w:val="false"/>
                <w:i/>
                <w:color w:val="000000"/>
                <w:sz w:val="20"/>
              </w:rPr>
              <w:t>  к</w:t>
            </w:r>
            <w:r>
              <w:rPr>
                <w:rFonts w:ascii="Times New Roman"/>
                <w:b w:val="false"/>
                <w:i/>
                <w:color w:val="000000"/>
                <w:sz w:val="20"/>
              </w:rPr>
              <w:t>ү</w:t>
            </w:r>
            <w:r>
              <w:rPr>
                <w:rFonts w:ascii="Times New Roman"/>
                <w:b w:val="false"/>
                <w:i/>
                <w:color w:val="000000"/>
                <w:sz w:val="20"/>
              </w:rPr>
              <w:t>рделі шы</w:t>
            </w:r>
            <w:r>
              <w:rPr>
                <w:rFonts w:ascii="Times New Roman"/>
                <w:b w:val="false"/>
                <w:i/>
                <w:color w:val="000000"/>
                <w:sz w:val="20"/>
              </w:rPr>
              <w:t>ғ</w:t>
            </w:r>
            <w:r>
              <w:rPr>
                <w:rFonts w:ascii="Times New Roman"/>
                <w:b w:val="false"/>
                <w:i/>
                <w:color w:val="000000"/>
                <w:sz w:val="20"/>
              </w:rPr>
              <w:t>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13 848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Тәуелсіз сарапшылардың және үкіметтік емес ұйымдардың (қоғамдық бірлестіктердің) орталық мемлекеттік және атқарушы органдардың қызметі тиімділігін бағалауды жүргізу жөніндегі қызметтері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Конституциялы</w:t>
            </w:r>
            <w:r>
              <w:rPr>
                <w:rFonts w:ascii="Times New Roman"/>
                <w:b/>
                <w:i w:val="false"/>
                <w:color w:val="000000"/>
                <w:sz w:val="20"/>
              </w:rPr>
              <w:t>қ</w:t>
            </w:r>
            <w:r>
              <w:rPr>
                <w:rFonts w:ascii="Times New Roman"/>
                <w:b/>
                <w:i w:val="false"/>
                <w:color w:val="000000"/>
                <w:sz w:val="20"/>
              </w:rPr>
              <w:t xml:space="preserve"> Ке</w:t>
            </w:r>
            <w:r>
              <w:rPr>
                <w:rFonts w:ascii="Times New Roman"/>
                <w:b/>
                <w:i w:val="false"/>
                <w:color w:val="000000"/>
                <w:sz w:val="20"/>
              </w:rPr>
              <w:t>ң</w:t>
            </w:r>
            <w:r>
              <w:rPr>
                <w:rFonts w:ascii="Times New Roman"/>
                <w:b/>
                <w:i w:val="false"/>
                <w:color w:val="000000"/>
                <w:sz w:val="20"/>
              </w:rPr>
              <w:t>есi</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253 372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Конституциясының республика аумағындағы үстемдігін қамтамасыз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250 416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аза</w:t>
            </w:r>
            <w:r>
              <w:rPr>
                <w:rFonts w:ascii="Times New Roman"/>
                <w:b w:val="false"/>
                <w:i/>
                <w:color w:val="000000"/>
                <w:sz w:val="20"/>
              </w:rPr>
              <w:t>қ</w:t>
            </w:r>
            <w:r>
              <w:rPr>
                <w:rFonts w:ascii="Times New Roman"/>
                <w:b w:val="false"/>
                <w:i/>
                <w:color w:val="000000"/>
                <w:sz w:val="20"/>
              </w:rPr>
              <w:t>стан Республикасы Конституциялы</w:t>
            </w:r>
            <w:r>
              <w:rPr>
                <w:rFonts w:ascii="Times New Roman"/>
                <w:b w:val="false"/>
                <w:i/>
                <w:color w:val="000000"/>
                <w:sz w:val="20"/>
              </w:rPr>
              <w:t>қ</w:t>
            </w:r>
            <w:r>
              <w:rPr>
                <w:rFonts w:ascii="Times New Roman"/>
                <w:b w:val="false"/>
                <w:i/>
                <w:color w:val="000000"/>
                <w:sz w:val="20"/>
              </w:rPr>
              <w:t xml:space="preserve"> Ке</w:t>
            </w:r>
            <w:r>
              <w:rPr>
                <w:rFonts w:ascii="Times New Roman"/>
                <w:b w:val="false"/>
                <w:i/>
                <w:color w:val="000000"/>
                <w:sz w:val="20"/>
              </w:rPr>
              <w:t>ң</w:t>
            </w:r>
            <w:r>
              <w:rPr>
                <w:rFonts w:ascii="Times New Roman"/>
                <w:b w:val="false"/>
                <w:i/>
                <w:color w:val="000000"/>
                <w:sz w:val="20"/>
              </w:rPr>
              <w:t>есіні</w:t>
            </w:r>
            <w:r>
              <w:rPr>
                <w:rFonts w:ascii="Times New Roman"/>
                <w:b w:val="false"/>
                <w:i/>
                <w:color w:val="000000"/>
                <w:sz w:val="20"/>
              </w:rPr>
              <w:t>ң</w:t>
            </w:r>
            <w:r>
              <w:rPr>
                <w:rFonts w:ascii="Times New Roman"/>
                <w:b w:val="false"/>
                <w:i/>
                <w:color w:val="000000"/>
                <w:sz w:val="20"/>
              </w:rPr>
              <w:t xml:space="preserve"> к</w:t>
            </w:r>
            <w:r>
              <w:rPr>
                <w:rFonts w:ascii="Times New Roman"/>
                <w:b w:val="false"/>
                <w:i/>
                <w:color w:val="000000"/>
                <w:sz w:val="20"/>
              </w:rPr>
              <w:t>ү</w:t>
            </w:r>
            <w:r>
              <w:rPr>
                <w:rFonts w:ascii="Times New Roman"/>
                <w:b w:val="false"/>
                <w:i/>
                <w:color w:val="000000"/>
                <w:sz w:val="20"/>
              </w:rPr>
              <w:t>рделі шы</w:t>
            </w:r>
            <w:r>
              <w:rPr>
                <w:rFonts w:ascii="Times New Roman"/>
                <w:b w:val="false"/>
                <w:i/>
                <w:color w:val="000000"/>
                <w:sz w:val="20"/>
              </w:rPr>
              <w:t>ғ</w:t>
            </w:r>
            <w:r>
              <w:rPr>
                <w:rFonts w:ascii="Times New Roman"/>
                <w:b w:val="false"/>
                <w:i/>
                <w:color w:val="000000"/>
                <w:sz w:val="20"/>
              </w:rPr>
              <w:t>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2 956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Орталы</w:t>
            </w:r>
            <w:r>
              <w:rPr>
                <w:rFonts w:ascii="Times New Roman"/>
                <w:b/>
                <w:i w:val="false"/>
                <w:color w:val="000000"/>
                <w:sz w:val="20"/>
              </w:rPr>
              <w:t>қ</w:t>
            </w:r>
            <w:r>
              <w:rPr>
                <w:rFonts w:ascii="Times New Roman"/>
                <w:b/>
                <w:i w:val="false"/>
                <w:color w:val="000000"/>
                <w:sz w:val="20"/>
              </w:rPr>
              <w:t xml:space="preserve"> сайлау комиссиясы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693 871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Сайлау </w:t>
            </w:r>
            <w:r>
              <w:rPr>
                <w:rFonts w:ascii="Times New Roman"/>
                <w:b w:val="false"/>
                <w:i/>
                <w:color w:val="000000"/>
                <w:sz w:val="20"/>
              </w:rPr>
              <w:t>ө</w:t>
            </w:r>
            <w:r>
              <w:rPr>
                <w:rFonts w:ascii="Times New Roman"/>
                <w:b w:val="false"/>
                <w:i/>
                <w:color w:val="000000"/>
                <w:sz w:val="20"/>
              </w:rPr>
              <w:t xml:space="preserve">ткізуді </w:t>
            </w:r>
            <w:r>
              <w:rPr>
                <w:rFonts w:ascii="Times New Roman"/>
                <w:b w:val="false"/>
                <w:i/>
                <w:color w:val="000000"/>
                <w:sz w:val="20"/>
              </w:rPr>
              <w:t>ұ</w:t>
            </w:r>
            <w:r>
              <w:rPr>
                <w:rFonts w:ascii="Times New Roman"/>
                <w:b w:val="false"/>
                <w:i/>
                <w:color w:val="000000"/>
                <w:sz w:val="20"/>
              </w:rPr>
              <w:t>йымдастыру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437 698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Сайлау </w:t>
            </w:r>
            <w:r>
              <w:rPr>
                <w:rFonts w:ascii="Times New Roman"/>
                <w:b w:val="false"/>
                <w:i/>
                <w:color w:val="000000"/>
                <w:sz w:val="20"/>
              </w:rPr>
              <w:t>ө</w:t>
            </w:r>
            <w:r>
              <w:rPr>
                <w:rFonts w:ascii="Times New Roman"/>
                <w:b w:val="false"/>
                <w:i/>
                <w:color w:val="000000"/>
                <w:sz w:val="20"/>
              </w:rPr>
              <w:t>ткізу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256 173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18 371 105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Премьер-Министрдің және мемлекеттік органдардың басқа да лауазымды тұлғаларының қызметін қамтамасыз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17 352 758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органдар </w:t>
            </w:r>
            <w:r>
              <w:rPr>
                <w:rFonts w:ascii="Times New Roman"/>
                <w:b w:val="false"/>
                <w:i/>
                <w:color w:val="000000"/>
                <w:sz w:val="20"/>
              </w:rPr>
              <w:t>ү</w:t>
            </w:r>
            <w:r>
              <w:rPr>
                <w:rFonts w:ascii="Times New Roman"/>
                <w:b w:val="false"/>
                <w:i/>
                <w:color w:val="000000"/>
                <w:sz w:val="20"/>
              </w:rPr>
              <w:t>шін автомашиналар паркін жа</w:t>
            </w:r>
            <w:r>
              <w:rPr>
                <w:rFonts w:ascii="Times New Roman"/>
                <w:b w:val="false"/>
                <w:i/>
                <w:color w:val="000000"/>
                <w:sz w:val="20"/>
              </w:rPr>
              <w:t>ң</w:t>
            </w:r>
            <w:r>
              <w:rPr>
                <w:rFonts w:ascii="Times New Roman"/>
                <w:b w:val="false"/>
                <w:i/>
                <w:color w:val="000000"/>
                <w:sz w:val="20"/>
              </w:rPr>
              <w:t>арту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99 010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күрделі шығыстары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658 624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аза</w:t>
            </w:r>
            <w:r>
              <w:rPr>
                <w:rFonts w:ascii="Times New Roman"/>
                <w:b w:val="false"/>
                <w:i/>
                <w:color w:val="000000"/>
                <w:sz w:val="20"/>
              </w:rPr>
              <w:t>қ</w:t>
            </w:r>
            <w:r>
              <w:rPr>
                <w:rFonts w:ascii="Times New Roman"/>
                <w:b w:val="false"/>
                <w:i/>
                <w:color w:val="000000"/>
                <w:sz w:val="20"/>
              </w:rPr>
              <w:t>стан Республикасыны</w:t>
            </w:r>
            <w:r>
              <w:rPr>
                <w:rFonts w:ascii="Times New Roman"/>
                <w:b w:val="false"/>
                <w:i/>
                <w:color w:val="000000"/>
                <w:sz w:val="20"/>
              </w:rPr>
              <w:t>ң</w:t>
            </w:r>
            <w:r>
              <w:rPr>
                <w:rFonts w:ascii="Times New Roman"/>
                <w:b w:val="false"/>
                <w:i/>
                <w:color w:val="000000"/>
                <w:sz w:val="20"/>
              </w:rPr>
              <w:t xml:space="preserve"> Т</w:t>
            </w:r>
            <w:r>
              <w:rPr>
                <w:rFonts w:ascii="Times New Roman"/>
                <w:b w:val="false"/>
                <w:i/>
                <w:color w:val="000000"/>
                <w:sz w:val="20"/>
              </w:rPr>
              <w:t>ұңғ</w:t>
            </w:r>
            <w:r>
              <w:rPr>
                <w:rFonts w:ascii="Times New Roman"/>
                <w:b w:val="false"/>
                <w:i/>
                <w:color w:val="000000"/>
                <w:sz w:val="20"/>
              </w:rPr>
              <w:t xml:space="preserve">ыш Президенті </w:t>
            </w:r>
            <w:r>
              <w:rPr>
                <w:rFonts w:ascii="Times New Roman"/>
                <w:b w:val="false"/>
                <w:i/>
                <w:color w:val="000000"/>
                <w:sz w:val="20"/>
              </w:rPr>
              <w:t>Қ</w:t>
            </w:r>
            <w:r>
              <w:rPr>
                <w:rFonts w:ascii="Times New Roman"/>
                <w:b w:val="false"/>
                <w:i/>
                <w:color w:val="000000"/>
                <w:sz w:val="20"/>
              </w:rPr>
              <w:t>орыны</w:t>
            </w:r>
            <w:r>
              <w:rPr>
                <w:rFonts w:ascii="Times New Roman"/>
                <w:b w:val="false"/>
                <w:i/>
                <w:color w:val="000000"/>
                <w:sz w:val="20"/>
              </w:rPr>
              <w:t>ң</w:t>
            </w:r>
            <w:r>
              <w:rPr>
                <w:rFonts w:ascii="Times New Roman"/>
                <w:b w:val="false"/>
                <w:i/>
                <w:color w:val="000000"/>
                <w:sz w:val="20"/>
              </w:rPr>
              <w:t xml:space="preserve"> іс-шаралар </w:t>
            </w:r>
            <w:r>
              <w:rPr>
                <w:rFonts w:ascii="Times New Roman"/>
                <w:b w:val="false"/>
                <w:i/>
                <w:color w:val="000000"/>
                <w:sz w:val="20"/>
              </w:rPr>
              <w:t>ө</w:t>
            </w:r>
            <w:r>
              <w:rPr>
                <w:rFonts w:ascii="Times New Roman"/>
                <w:b w:val="false"/>
                <w:i/>
                <w:color w:val="000000"/>
                <w:sz w:val="20"/>
              </w:rPr>
              <w:t>ткізуі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260 713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ор</w:t>
            </w:r>
            <w:r>
              <w:rPr>
                <w:rFonts w:ascii="Times New Roman"/>
                <w:b w:val="false"/>
                <w:i/>
                <w:color w:val="000000"/>
                <w:sz w:val="20"/>
              </w:rPr>
              <w:t>ғ</w:t>
            </w:r>
            <w:r>
              <w:rPr>
                <w:rFonts w:ascii="Times New Roman"/>
                <w:b w:val="false"/>
                <w:i/>
                <w:color w:val="000000"/>
                <w:sz w:val="20"/>
              </w:rPr>
              <w:t>аныс</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242 949 505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Т</w:t>
            </w:r>
            <w:r>
              <w:rPr>
                <w:rFonts w:ascii="Times New Roman"/>
                <w:b/>
                <w:i w:val="false"/>
                <w:color w:val="000000"/>
                <w:sz w:val="20"/>
              </w:rPr>
              <w:t>ө</w:t>
            </w:r>
            <w:r>
              <w:rPr>
                <w:rFonts w:ascii="Times New Roman"/>
                <w:b/>
                <w:i w:val="false"/>
                <w:color w:val="000000"/>
                <w:sz w:val="20"/>
              </w:rPr>
              <w:t>тенше жа</w:t>
            </w:r>
            <w:r>
              <w:rPr>
                <w:rFonts w:ascii="Times New Roman"/>
                <w:b/>
                <w:i w:val="false"/>
                <w:color w:val="000000"/>
                <w:sz w:val="20"/>
              </w:rPr>
              <w:t>ғ</w:t>
            </w:r>
            <w:r>
              <w:rPr>
                <w:rFonts w:ascii="Times New Roman"/>
                <w:b/>
                <w:i w:val="false"/>
                <w:color w:val="000000"/>
                <w:sz w:val="20"/>
              </w:rPr>
              <w:t>дайлар министрлiгi</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49 838 791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оларды жою саласындағы мемлекеттік саясатты қалыптастыру және іске асыру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6 473 581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w:t>
            </w:r>
            <w:r>
              <w:rPr>
                <w:rFonts w:ascii="Times New Roman"/>
                <w:b w:val="false"/>
                <w:i/>
                <w:color w:val="000000"/>
                <w:sz w:val="20"/>
              </w:rPr>
              <w:t>ғ</w:t>
            </w:r>
            <w:r>
              <w:rPr>
                <w:rFonts w:ascii="Times New Roman"/>
                <w:b w:val="false"/>
                <w:i/>
                <w:color w:val="000000"/>
                <w:sz w:val="20"/>
              </w:rPr>
              <w:t>и ж</w:t>
            </w:r>
            <w:r>
              <w:rPr>
                <w:rFonts w:ascii="Times New Roman"/>
                <w:b w:val="false"/>
                <w:i/>
                <w:color w:val="000000"/>
                <w:sz w:val="20"/>
              </w:rPr>
              <w:t>ә</w:t>
            </w:r>
            <w:r>
              <w:rPr>
                <w:rFonts w:ascii="Times New Roman"/>
                <w:b w:val="false"/>
                <w:i/>
                <w:color w:val="000000"/>
                <w:sz w:val="20"/>
              </w:rPr>
              <w:t>не техногендік сипатта</w:t>
            </w:r>
            <w:r>
              <w:rPr>
                <w:rFonts w:ascii="Times New Roman"/>
                <w:b w:val="false"/>
                <w:i/>
                <w:color w:val="000000"/>
                <w:sz w:val="20"/>
              </w:rPr>
              <w:t>ғ</w:t>
            </w:r>
            <w:r>
              <w:rPr>
                <w:rFonts w:ascii="Times New Roman"/>
                <w:b w:val="false"/>
                <w:i/>
                <w:color w:val="000000"/>
                <w:sz w:val="20"/>
              </w:rPr>
              <w:t>ы т</w:t>
            </w:r>
            <w:r>
              <w:rPr>
                <w:rFonts w:ascii="Times New Roman"/>
                <w:b w:val="false"/>
                <w:i/>
                <w:color w:val="000000"/>
                <w:sz w:val="20"/>
              </w:rPr>
              <w:t>ө</w:t>
            </w:r>
            <w:r>
              <w:rPr>
                <w:rFonts w:ascii="Times New Roman"/>
                <w:b w:val="false"/>
                <w:i/>
                <w:color w:val="000000"/>
                <w:sz w:val="20"/>
              </w:rPr>
              <w:t>тенше жа</w:t>
            </w:r>
            <w:r>
              <w:rPr>
                <w:rFonts w:ascii="Times New Roman"/>
                <w:b w:val="false"/>
                <w:i/>
                <w:color w:val="000000"/>
                <w:sz w:val="20"/>
              </w:rPr>
              <w:t>ғ</w:t>
            </w:r>
            <w:r>
              <w:rPr>
                <w:rFonts w:ascii="Times New Roman"/>
                <w:b w:val="false"/>
                <w:i/>
                <w:color w:val="000000"/>
                <w:sz w:val="20"/>
              </w:rPr>
              <w:t>дайларды</w:t>
            </w:r>
            <w:r>
              <w:rPr>
                <w:rFonts w:ascii="Times New Roman"/>
                <w:b w:val="false"/>
                <w:i/>
                <w:color w:val="000000"/>
                <w:sz w:val="20"/>
              </w:rPr>
              <w:t>ң</w:t>
            </w:r>
            <w:r>
              <w:rPr>
                <w:rFonts w:ascii="Times New Roman"/>
                <w:b w:val="false"/>
                <w:i/>
                <w:color w:val="000000"/>
                <w:sz w:val="20"/>
              </w:rPr>
              <w:t xml:space="preserve"> алдын алу ж</w:t>
            </w:r>
            <w:r>
              <w:rPr>
                <w:rFonts w:ascii="Times New Roman"/>
                <w:b w:val="false"/>
                <w:i/>
                <w:color w:val="000000"/>
                <w:sz w:val="20"/>
              </w:rPr>
              <w:t>ә</w:t>
            </w:r>
            <w:r>
              <w:rPr>
                <w:rFonts w:ascii="Times New Roman"/>
                <w:b w:val="false"/>
                <w:i/>
                <w:color w:val="000000"/>
                <w:sz w:val="20"/>
              </w:rPr>
              <w:t>не жою</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26 186 907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w:t>
            </w:r>
            <w:r>
              <w:rPr>
                <w:rFonts w:ascii="Times New Roman"/>
                <w:b w:val="false"/>
                <w:i/>
                <w:color w:val="000000"/>
                <w:sz w:val="20"/>
              </w:rPr>
              <w:t>ө</w:t>
            </w:r>
            <w:r>
              <w:rPr>
                <w:rFonts w:ascii="Times New Roman"/>
                <w:b w:val="false"/>
                <w:i/>
                <w:color w:val="000000"/>
                <w:sz w:val="20"/>
              </w:rPr>
              <w:t>тенше жа</w:t>
            </w:r>
            <w:r>
              <w:rPr>
                <w:rFonts w:ascii="Times New Roman"/>
                <w:b w:val="false"/>
                <w:i/>
                <w:color w:val="000000"/>
                <w:sz w:val="20"/>
              </w:rPr>
              <w:t>ғ</w:t>
            </w:r>
            <w:r>
              <w:rPr>
                <w:rFonts w:ascii="Times New Roman"/>
                <w:b w:val="false"/>
                <w:i/>
                <w:color w:val="000000"/>
                <w:sz w:val="20"/>
              </w:rPr>
              <w:t xml:space="preserve">дайлардан </w:t>
            </w:r>
            <w:r>
              <w:rPr>
                <w:rFonts w:ascii="Times New Roman"/>
                <w:b w:val="false"/>
                <w:i/>
                <w:color w:val="000000"/>
                <w:sz w:val="20"/>
              </w:rPr>
              <w:t>қ</w:t>
            </w:r>
            <w:r>
              <w:rPr>
                <w:rFonts w:ascii="Times New Roman"/>
                <w:b w:val="false"/>
                <w:i/>
                <w:color w:val="000000"/>
                <w:sz w:val="20"/>
              </w:rPr>
              <w:t>ор</w:t>
            </w:r>
            <w:r>
              <w:rPr>
                <w:rFonts w:ascii="Times New Roman"/>
                <w:b w:val="false"/>
                <w:i/>
                <w:color w:val="000000"/>
                <w:sz w:val="20"/>
              </w:rPr>
              <w:t>ғ</w:t>
            </w:r>
            <w:r>
              <w:rPr>
                <w:rFonts w:ascii="Times New Roman"/>
                <w:b w:val="false"/>
                <w:i/>
                <w:color w:val="000000"/>
                <w:sz w:val="20"/>
              </w:rPr>
              <w:t>ау объектілерін салу ж</w:t>
            </w:r>
            <w:r>
              <w:rPr>
                <w:rFonts w:ascii="Times New Roman"/>
                <w:b w:val="false"/>
                <w:i/>
                <w:color w:val="000000"/>
                <w:sz w:val="20"/>
              </w:rPr>
              <w:t>ә</w:t>
            </w:r>
            <w:r>
              <w:rPr>
                <w:rFonts w:ascii="Times New Roman"/>
                <w:b w:val="false"/>
                <w:i/>
                <w:color w:val="000000"/>
                <w:sz w:val="20"/>
              </w:rPr>
              <w:t>не реконструкциялау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11 882 437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Өрт қауіпсіздігі саласында сынақтарды талдау және жүргізу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11 209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аза</w:t>
            </w:r>
            <w:r>
              <w:rPr>
                <w:rFonts w:ascii="Times New Roman"/>
                <w:b w:val="false"/>
                <w:i/>
                <w:color w:val="000000"/>
                <w:sz w:val="20"/>
              </w:rPr>
              <w:t>қ</w:t>
            </w:r>
            <w:r>
              <w:rPr>
                <w:rFonts w:ascii="Times New Roman"/>
                <w:b w:val="false"/>
                <w:i/>
                <w:color w:val="000000"/>
                <w:sz w:val="20"/>
              </w:rPr>
              <w:t>стан Республикасы Т</w:t>
            </w:r>
            <w:r>
              <w:rPr>
                <w:rFonts w:ascii="Times New Roman"/>
                <w:b w:val="false"/>
                <w:i/>
                <w:color w:val="000000"/>
                <w:sz w:val="20"/>
              </w:rPr>
              <w:t>ө</w:t>
            </w:r>
            <w:r>
              <w:rPr>
                <w:rFonts w:ascii="Times New Roman"/>
                <w:b w:val="false"/>
                <w:i/>
                <w:color w:val="000000"/>
                <w:sz w:val="20"/>
              </w:rPr>
              <w:t>тенше жа</w:t>
            </w:r>
            <w:r>
              <w:rPr>
                <w:rFonts w:ascii="Times New Roman"/>
                <w:b w:val="false"/>
                <w:i/>
                <w:color w:val="000000"/>
                <w:sz w:val="20"/>
              </w:rPr>
              <w:t>ғ</w:t>
            </w:r>
            <w:r>
              <w:rPr>
                <w:rFonts w:ascii="Times New Roman"/>
                <w:b w:val="false"/>
                <w:i/>
                <w:color w:val="000000"/>
                <w:sz w:val="20"/>
              </w:rPr>
              <w:t>дайлар министрлігіні</w:t>
            </w:r>
            <w:r>
              <w:rPr>
                <w:rFonts w:ascii="Times New Roman"/>
                <w:b w:val="false"/>
                <w:i/>
                <w:color w:val="000000"/>
                <w:sz w:val="20"/>
              </w:rPr>
              <w:t>ң</w:t>
            </w:r>
            <w:r>
              <w:rPr>
                <w:rFonts w:ascii="Times New Roman"/>
                <w:b w:val="false"/>
                <w:i/>
                <w:color w:val="000000"/>
                <w:sz w:val="20"/>
              </w:rPr>
              <w:t xml:space="preserve"> к</w:t>
            </w:r>
            <w:r>
              <w:rPr>
                <w:rFonts w:ascii="Times New Roman"/>
                <w:b w:val="false"/>
                <w:i/>
                <w:color w:val="000000"/>
                <w:sz w:val="20"/>
              </w:rPr>
              <w:t>ү</w:t>
            </w:r>
            <w:r>
              <w:rPr>
                <w:rFonts w:ascii="Times New Roman"/>
                <w:b w:val="false"/>
                <w:i/>
                <w:color w:val="000000"/>
                <w:sz w:val="20"/>
              </w:rPr>
              <w:t>рделі шы</w:t>
            </w:r>
            <w:r>
              <w:rPr>
                <w:rFonts w:ascii="Times New Roman"/>
                <w:b w:val="false"/>
                <w:i/>
                <w:color w:val="000000"/>
                <w:sz w:val="20"/>
              </w:rPr>
              <w:t>ғ</w:t>
            </w:r>
            <w:r>
              <w:rPr>
                <w:rFonts w:ascii="Times New Roman"/>
                <w:b w:val="false"/>
                <w:i/>
                <w:color w:val="000000"/>
                <w:sz w:val="20"/>
              </w:rPr>
              <w:t>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39 587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 мен мекемелер мамандарын төтенше жағдай ахуалында іс-әрекет жасауға даярлау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16 662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w:t>
            </w:r>
            <w:r>
              <w:rPr>
                <w:rFonts w:ascii="Times New Roman"/>
                <w:b w:val="false"/>
                <w:i/>
                <w:color w:val="000000"/>
                <w:sz w:val="20"/>
              </w:rPr>
              <w:t xml:space="preserve">скери </w:t>
            </w:r>
            <w:r>
              <w:rPr>
                <w:rFonts w:ascii="Times New Roman"/>
                <w:b w:val="false"/>
                <w:i/>
                <w:color w:val="000000"/>
                <w:sz w:val="20"/>
              </w:rPr>
              <w:t>қ</w:t>
            </w:r>
            <w:r>
              <w:rPr>
                <w:rFonts w:ascii="Times New Roman"/>
                <w:b w:val="false"/>
                <w:i/>
                <w:color w:val="000000"/>
                <w:sz w:val="20"/>
              </w:rPr>
              <w:t>ызметкерлерге т</w:t>
            </w:r>
            <w:r>
              <w:rPr>
                <w:rFonts w:ascii="Times New Roman"/>
                <w:b w:val="false"/>
                <w:i/>
                <w:color w:val="000000"/>
                <w:sz w:val="20"/>
              </w:rPr>
              <w:t>ұ</w:t>
            </w:r>
            <w:r>
              <w:rPr>
                <w:rFonts w:ascii="Times New Roman"/>
                <w:b w:val="false"/>
                <w:i/>
                <w:color w:val="000000"/>
                <w:sz w:val="20"/>
              </w:rPr>
              <w:t>р</w:t>
            </w:r>
            <w:r>
              <w:rPr>
                <w:rFonts w:ascii="Times New Roman"/>
                <w:b w:val="false"/>
                <w:i/>
                <w:color w:val="000000"/>
                <w:sz w:val="20"/>
              </w:rPr>
              <w:t>ғ</w:t>
            </w:r>
            <w:r>
              <w:rPr>
                <w:rFonts w:ascii="Times New Roman"/>
                <w:b w:val="false"/>
                <w:i/>
                <w:color w:val="000000"/>
                <w:sz w:val="20"/>
              </w:rPr>
              <w:t xml:space="preserve">ын </w:t>
            </w:r>
            <w:r>
              <w:rPr>
                <w:rFonts w:ascii="Times New Roman"/>
                <w:b w:val="false"/>
                <w:i/>
                <w:color w:val="000000"/>
                <w:sz w:val="20"/>
              </w:rPr>
              <w:t>ү</w:t>
            </w:r>
            <w:r>
              <w:rPr>
                <w:rFonts w:ascii="Times New Roman"/>
                <w:b w:val="false"/>
                <w:i/>
                <w:color w:val="000000"/>
                <w:sz w:val="20"/>
              </w:rPr>
              <w:t>й алу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7 361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w:t>
            </w:r>
            <w:r>
              <w:rPr>
                <w:rFonts w:ascii="Times New Roman"/>
                <w:b w:val="false"/>
                <w:i/>
                <w:color w:val="000000"/>
                <w:sz w:val="20"/>
              </w:rPr>
              <w:t>ө</w:t>
            </w:r>
            <w:r>
              <w:rPr>
                <w:rFonts w:ascii="Times New Roman"/>
                <w:b w:val="false"/>
                <w:i/>
                <w:color w:val="000000"/>
                <w:sz w:val="20"/>
              </w:rPr>
              <w:t>тенше жа</w:t>
            </w:r>
            <w:r>
              <w:rPr>
                <w:rFonts w:ascii="Times New Roman"/>
                <w:b w:val="false"/>
                <w:i/>
                <w:color w:val="000000"/>
                <w:sz w:val="20"/>
              </w:rPr>
              <w:t>ғ</w:t>
            </w:r>
            <w:r>
              <w:rPr>
                <w:rFonts w:ascii="Times New Roman"/>
                <w:b w:val="false"/>
                <w:i/>
                <w:color w:val="000000"/>
                <w:sz w:val="20"/>
              </w:rPr>
              <w:t>дайлар саласында</w:t>
            </w:r>
            <w:r>
              <w:rPr>
                <w:rFonts w:ascii="Times New Roman"/>
                <w:b w:val="false"/>
                <w:i/>
                <w:color w:val="000000"/>
                <w:sz w:val="20"/>
              </w:rPr>
              <w:t>ғ</w:t>
            </w:r>
            <w:r>
              <w:rPr>
                <w:rFonts w:ascii="Times New Roman"/>
                <w:b w:val="false"/>
                <w:i/>
                <w:color w:val="000000"/>
                <w:sz w:val="20"/>
              </w:rPr>
              <w:t xml:space="preserve">ы </w:t>
            </w:r>
            <w:r>
              <w:rPr>
                <w:rFonts w:ascii="Times New Roman"/>
                <w:b w:val="false"/>
                <w:i/>
                <w:color w:val="000000"/>
                <w:sz w:val="20"/>
              </w:rPr>
              <w:t>қ</w:t>
            </w:r>
            <w:r>
              <w:rPr>
                <w:rFonts w:ascii="Times New Roman"/>
                <w:b w:val="false"/>
                <w:i/>
                <w:color w:val="000000"/>
                <w:sz w:val="20"/>
              </w:rPr>
              <w:t xml:space="preserve">олданбалы </w:t>
            </w:r>
            <w:r>
              <w:rPr>
                <w:rFonts w:ascii="Times New Roman"/>
                <w:b w:val="false"/>
                <w:i/>
                <w:color w:val="000000"/>
                <w:sz w:val="20"/>
              </w:rPr>
              <w:t>ғ</w:t>
            </w:r>
            <w:r>
              <w:rPr>
                <w:rFonts w:ascii="Times New Roman"/>
                <w:b w:val="false"/>
                <w:i/>
                <w:color w:val="000000"/>
                <w:sz w:val="20"/>
              </w:rPr>
              <w:t>ылыми зерттеулер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53 900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аза</w:t>
            </w:r>
            <w:r>
              <w:rPr>
                <w:rFonts w:ascii="Times New Roman"/>
                <w:b w:val="false"/>
                <w:i/>
                <w:color w:val="000000"/>
                <w:sz w:val="20"/>
              </w:rPr>
              <w:t>қ</w:t>
            </w:r>
            <w:r>
              <w:rPr>
                <w:rFonts w:ascii="Times New Roman"/>
                <w:b w:val="false"/>
                <w:i/>
                <w:color w:val="000000"/>
                <w:sz w:val="20"/>
              </w:rPr>
              <w:t>стан Республикасы Т</w:t>
            </w:r>
            <w:r>
              <w:rPr>
                <w:rFonts w:ascii="Times New Roman"/>
                <w:b w:val="false"/>
                <w:i/>
                <w:color w:val="000000"/>
                <w:sz w:val="20"/>
              </w:rPr>
              <w:t>ө</w:t>
            </w:r>
            <w:r>
              <w:rPr>
                <w:rFonts w:ascii="Times New Roman"/>
                <w:b w:val="false"/>
                <w:i/>
                <w:color w:val="000000"/>
                <w:sz w:val="20"/>
              </w:rPr>
              <w:t>тенше жа</w:t>
            </w:r>
            <w:r>
              <w:rPr>
                <w:rFonts w:ascii="Times New Roman"/>
                <w:b w:val="false"/>
                <w:i/>
                <w:color w:val="000000"/>
                <w:sz w:val="20"/>
              </w:rPr>
              <w:t>ғ</w:t>
            </w:r>
            <w:r>
              <w:rPr>
                <w:rFonts w:ascii="Times New Roman"/>
                <w:b w:val="false"/>
                <w:i/>
                <w:color w:val="000000"/>
                <w:sz w:val="20"/>
              </w:rPr>
              <w:t>дайлар министрлігіні</w:t>
            </w:r>
            <w:r>
              <w:rPr>
                <w:rFonts w:ascii="Times New Roman"/>
                <w:b w:val="false"/>
                <w:i/>
                <w:color w:val="000000"/>
                <w:sz w:val="20"/>
              </w:rPr>
              <w:t>ң</w:t>
            </w:r>
            <w:r>
              <w:rPr>
                <w:rFonts w:ascii="Times New Roman"/>
                <w:b w:val="false"/>
                <w:i/>
                <w:color w:val="000000"/>
                <w:sz w:val="20"/>
              </w:rPr>
              <w:t xml:space="preserve"> ведомстволы</w:t>
            </w:r>
            <w:r>
              <w:rPr>
                <w:rFonts w:ascii="Times New Roman"/>
                <w:b w:val="false"/>
                <w:i/>
                <w:color w:val="000000"/>
                <w:sz w:val="20"/>
              </w:rPr>
              <w:t>қ</w:t>
            </w:r>
            <w:r>
              <w:rPr>
                <w:rFonts w:ascii="Times New Roman"/>
                <w:b w:val="false"/>
                <w:i/>
                <w:color w:val="000000"/>
                <w:sz w:val="20"/>
              </w:rPr>
              <w:t xml:space="preserve"> ба</w:t>
            </w:r>
            <w:r>
              <w:rPr>
                <w:rFonts w:ascii="Times New Roman"/>
                <w:b w:val="false"/>
                <w:i/>
                <w:color w:val="000000"/>
                <w:sz w:val="20"/>
              </w:rPr>
              <w:t>ғ</w:t>
            </w:r>
            <w:r>
              <w:rPr>
                <w:rFonts w:ascii="Times New Roman"/>
                <w:b w:val="false"/>
                <w:i/>
                <w:color w:val="000000"/>
                <w:sz w:val="20"/>
              </w:rPr>
              <w:t>ыныста</w:t>
            </w:r>
            <w:r>
              <w:rPr>
                <w:rFonts w:ascii="Times New Roman"/>
                <w:b w:val="false"/>
                <w:i/>
                <w:color w:val="000000"/>
                <w:sz w:val="20"/>
              </w:rPr>
              <w:t>ғ</w:t>
            </w:r>
            <w:r>
              <w:rPr>
                <w:rFonts w:ascii="Times New Roman"/>
                <w:b w:val="false"/>
                <w:i/>
                <w:color w:val="000000"/>
                <w:sz w:val="20"/>
              </w:rPr>
              <w:t>ы мекемелеріні</w:t>
            </w:r>
            <w:r>
              <w:rPr>
                <w:rFonts w:ascii="Times New Roman"/>
                <w:b w:val="false"/>
                <w:i/>
                <w:color w:val="000000"/>
                <w:sz w:val="20"/>
              </w:rPr>
              <w:t>ң</w:t>
            </w:r>
            <w:r>
              <w:rPr>
                <w:rFonts w:ascii="Times New Roman"/>
                <w:b w:val="false"/>
                <w:i/>
                <w:color w:val="000000"/>
                <w:sz w:val="20"/>
              </w:rPr>
              <w:t xml:space="preserve"> к</w:t>
            </w:r>
            <w:r>
              <w:rPr>
                <w:rFonts w:ascii="Times New Roman"/>
                <w:b w:val="false"/>
                <w:i/>
                <w:color w:val="000000"/>
                <w:sz w:val="20"/>
              </w:rPr>
              <w:t>ү</w:t>
            </w:r>
            <w:r>
              <w:rPr>
                <w:rFonts w:ascii="Times New Roman"/>
                <w:b w:val="false"/>
                <w:i/>
                <w:color w:val="000000"/>
                <w:sz w:val="20"/>
              </w:rPr>
              <w:t>рделі шы</w:t>
            </w:r>
            <w:r>
              <w:rPr>
                <w:rFonts w:ascii="Times New Roman"/>
                <w:b w:val="false"/>
                <w:i/>
                <w:color w:val="000000"/>
                <w:sz w:val="20"/>
              </w:rPr>
              <w:t>ғ</w:t>
            </w:r>
            <w:r>
              <w:rPr>
                <w:rFonts w:ascii="Times New Roman"/>
                <w:b w:val="false"/>
                <w:i/>
                <w:color w:val="000000"/>
                <w:sz w:val="20"/>
              </w:rPr>
              <w:t>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5 140 687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w:t>
            </w:r>
            <w:r>
              <w:rPr>
                <w:rFonts w:ascii="Times New Roman"/>
                <w:b w:val="false"/>
                <w:i/>
                <w:color w:val="000000"/>
                <w:sz w:val="20"/>
              </w:rPr>
              <w:t>ө</w:t>
            </w:r>
            <w:r>
              <w:rPr>
                <w:rFonts w:ascii="Times New Roman"/>
                <w:b w:val="false"/>
                <w:i/>
                <w:color w:val="000000"/>
                <w:sz w:val="20"/>
              </w:rPr>
              <w:t>тенше жа</w:t>
            </w:r>
            <w:r>
              <w:rPr>
                <w:rFonts w:ascii="Times New Roman"/>
                <w:b w:val="false"/>
                <w:i/>
                <w:color w:val="000000"/>
                <w:sz w:val="20"/>
              </w:rPr>
              <w:t>ғ</w:t>
            </w:r>
            <w:r>
              <w:rPr>
                <w:rFonts w:ascii="Times New Roman"/>
                <w:b w:val="false"/>
                <w:i/>
                <w:color w:val="000000"/>
                <w:sz w:val="20"/>
              </w:rPr>
              <w:t>дайлар министрлігі ж</w:t>
            </w:r>
            <w:r>
              <w:rPr>
                <w:rFonts w:ascii="Times New Roman"/>
                <w:b w:val="false"/>
                <w:i/>
                <w:color w:val="000000"/>
                <w:sz w:val="20"/>
              </w:rPr>
              <w:t>ү</w:t>
            </w:r>
            <w:r>
              <w:rPr>
                <w:rFonts w:ascii="Times New Roman"/>
                <w:b w:val="false"/>
                <w:i/>
                <w:color w:val="000000"/>
                <w:sz w:val="20"/>
              </w:rPr>
              <w:t>йесіні</w:t>
            </w:r>
            <w:r>
              <w:rPr>
                <w:rFonts w:ascii="Times New Roman"/>
                <w:b w:val="false"/>
                <w:i/>
                <w:color w:val="000000"/>
                <w:sz w:val="20"/>
              </w:rPr>
              <w:t>ң</w:t>
            </w:r>
            <w:r>
              <w:rPr>
                <w:rFonts w:ascii="Times New Roman"/>
                <w:b w:val="false"/>
                <w:i/>
                <w:color w:val="000000"/>
                <w:sz w:val="20"/>
              </w:rPr>
              <w:t xml:space="preserve"> мамандарын шетел о</w:t>
            </w:r>
            <w:r>
              <w:rPr>
                <w:rFonts w:ascii="Times New Roman"/>
                <w:b w:val="false"/>
                <w:i/>
                <w:color w:val="000000"/>
                <w:sz w:val="20"/>
              </w:rPr>
              <w:t>қ</w:t>
            </w:r>
            <w:r>
              <w:rPr>
                <w:rFonts w:ascii="Times New Roman"/>
                <w:b w:val="false"/>
                <w:i/>
                <w:color w:val="000000"/>
                <w:sz w:val="20"/>
              </w:rPr>
              <w:t>у орындарында дайындау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26 460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аныс министрлiгi</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189 584 783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Қорғанысты ұйымдастыру және Қазақстан Республикасының Қарулы Күштері саласындағы мемлекеттік саясатты айқындау және іске асыру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1 651 149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автоматтандырылған басқару жүйесін құру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2 420 040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арулы К</w:t>
            </w:r>
            <w:r>
              <w:rPr>
                <w:rFonts w:ascii="Times New Roman"/>
                <w:b w:val="false"/>
                <w:i/>
                <w:color w:val="000000"/>
                <w:sz w:val="20"/>
              </w:rPr>
              <w:t>ү</w:t>
            </w:r>
            <w:r>
              <w:rPr>
                <w:rFonts w:ascii="Times New Roman"/>
                <w:b w:val="false"/>
                <w:i/>
                <w:color w:val="000000"/>
                <w:sz w:val="20"/>
              </w:rPr>
              <w:t>штерді</w:t>
            </w:r>
            <w:r>
              <w:rPr>
                <w:rFonts w:ascii="Times New Roman"/>
                <w:b w:val="false"/>
                <w:i/>
                <w:color w:val="000000"/>
                <w:sz w:val="20"/>
              </w:rPr>
              <w:t>ң</w:t>
            </w:r>
            <w:r>
              <w:rPr>
                <w:rFonts w:ascii="Times New Roman"/>
                <w:b w:val="false"/>
                <w:i/>
                <w:color w:val="000000"/>
                <w:sz w:val="20"/>
              </w:rPr>
              <w:t xml:space="preserve"> объектілерін салу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9 479 714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Салааралық мемлекеттік бағдарлама шеңберінде қару-жарақ, әскери және өзге де техниканы, байланыс жүйелерін жаңғырту, қалпына келтіру және сатып алу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43 329 238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арулы К</w:t>
            </w:r>
            <w:r>
              <w:rPr>
                <w:rFonts w:ascii="Times New Roman"/>
                <w:b w:val="false"/>
                <w:i/>
                <w:color w:val="000000"/>
                <w:sz w:val="20"/>
              </w:rPr>
              <w:t>ү</w:t>
            </w:r>
            <w:r>
              <w:rPr>
                <w:rFonts w:ascii="Times New Roman"/>
                <w:b w:val="false"/>
                <w:i/>
                <w:color w:val="000000"/>
                <w:sz w:val="20"/>
              </w:rPr>
              <w:t>штерді тылды</w:t>
            </w:r>
            <w:r>
              <w:rPr>
                <w:rFonts w:ascii="Times New Roman"/>
                <w:b w:val="false"/>
                <w:i/>
                <w:color w:val="000000"/>
                <w:sz w:val="20"/>
              </w:rPr>
              <w:t>қ</w:t>
            </w:r>
            <w:r>
              <w:rPr>
                <w:rFonts w:ascii="Times New Roman"/>
                <w:b w:val="false"/>
                <w:i w:val="false"/>
                <w:color w:val="000000"/>
                <w:sz w:val="20"/>
              </w:rPr>
              <w:t> </w:t>
            </w:r>
            <w:r>
              <w:rPr>
                <w:rFonts w:ascii="Times New Roman"/>
                <w:b w:val="false"/>
                <w:i/>
                <w:color w:val="000000"/>
                <w:sz w:val="20"/>
              </w:rPr>
              <w:t>қ</w:t>
            </w:r>
            <w:r>
              <w:rPr>
                <w:rFonts w:ascii="Times New Roman"/>
                <w:b w:val="false"/>
                <w:i/>
                <w:color w:val="000000"/>
                <w:sz w:val="20"/>
              </w:rPr>
              <w:t>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19 878 587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Қорғаныс министрлігінің ведомстволық бағыныстағы мекемелерінің күрделі шығыстары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405 836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Арнайы </w:t>
            </w:r>
            <w:r>
              <w:rPr>
                <w:rFonts w:ascii="Times New Roman"/>
                <w:b w:val="false"/>
                <w:i/>
                <w:color w:val="000000"/>
                <w:sz w:val="20"/>
              </w:rPr>
              <w:t>қ</w:t>
            </w:r>
            <w:r>
              <w:rPr>
                <w:rFonts w:ascii="Times New Roman"/>
                <w:b w:val="false"/>
                <w:i/>
                <w:color w:val="000000"/>
                <w:sz w:val="20"/>
              </w:rPr>
              <w:t xml:space="preserve">ызметті </w:t>
            </w:r>
            <w:r>
              <w:rPr>
                <w:rFonts w:ascii="Times New Roman"/>
                <w:b w:val="false"/>
                <w:i/>
                <w:color w:val="000000"/>
                <w:sz w:val="20"/>
              </w:rPr>
              <w:t>қ</w:t>
            </w:r>
            <w:r>
              <w:rPr>
                <w:rFonts w:ascii="Times New Roman"/>
                <w:b w:val="false"/>
                <w:i/>
                <w:color w:val="000000"/>
                <w:sz w:val="20"/>
              </w:rPr>
              <w:t>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5 428 022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w:t>
            </w:r>
            <w:r>
              <w:rPr>
                <w:rFonts w:ascii="Times New Roman"/>
                <w:b w:val="false"/>
                <w:i/>
                <w:color w:val="000000"/>
                <w:sz w:val="20"/>
              </w:rPr>
              <w:t>қ</w:t>
            </w:r>
            <w:r>
              <w:rPr>
                <w:rFonts w:ascii="Times New Roman"/>
                <w:b w:val="false"/>
                <w:i/>
                <w:color w:val="000000"/>
                <w:sz w:val="20"/>
              </w:rPr>
              <w:t>ы саяси м</w:t>
            </w:r>
            <w:r>
              <w:rPr>
                <w:rFonts w:ascii="Times New Roman"/>
                <w:b w:val="false"/>
                <w:i/>
                <w:color w:val="000000"/>
                <w:sz w:val="20"/>
              </w:rPr>
              <w:t>ү</w:t>
            </w:r>
            <w:r>
              <w:rPr>
                <w:rFonts w:ascii="Times New Roman"/>
                <w:b w:val="false"/>
                <w:i/>
                <w:color w:val="000000"/>
                <w:sz w:val="20"/>
              </w:rPr>
              <w:t xml:space="preserve">дделерді </w:t>
            </w:r>
            <w:r>
              <w:rPr>
                <w:rFonts w:ascii="Times New Roman"/>
                <w:b w:val="false"/>
                <w:i/>
                <w:color w:val="000000"/>
                <w:sz w:val="20"/>
              </w:rPr>
              <w:t>қ</w:t>
            </w:r>
            <w:r>
              <w:rPr>
                <w:rFonts w:ascii="Times New Roman"/>
                <w:b w:val="false"/>
                <w:i/>
                <w:color w:val="000000"/>
                <w:sz w:val="20"/>
              </w:rPr>
              <w:t>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416 702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w:t>
            </w:r>
            <w:r>
              <w:rPr>
                <w:rFonts w:ascii="Times New Roman"/>
                <w:b w:val="false"/>
                <w:i/>
                <w:color w:val="000000"/>
                <w:sz w:val="20"/>
              </w:rPr>
              <w:t xml:space="preserve">скери </w:t>
            </w:r>
            <w:r>
              <w:rPr>
                <w:rFonts w:ascii="Times New Roman"/>
                <w:b w:val="false"/>
                <w:i/>
                <w:color w:val="000000"/>
                <w:sz w:val="20"/>
              </w:rPr>
              <w:t>қ</w:t>
            </w:r>
            <w:r>
              <w:rPr>
                <w:rFonts w:ascii="Times New Roman"/>
                <w:b w:val="false"/>
                <w:i/>
                <w:color w:val="000000"/>
                <w:sz w:val="20"/>
              </w:rPr>
              <w:t>ызметшілерді</w:t>
            </w:r>
            <w:r>
              <w:rPr>
                <w:rFonts w:ascii="Times New Roman"/>
                <w:b w:val="false"/>
                <w:i/>
                <w:color w:val="000000"/>
                <w:sz w:val="20"/>
              </w:rPr>
              <w:t>ң</w:t>
            </w:r>
            <w:r>
              <w:rPr>
                <w:rFonts w:ascii="Times New Roman"/>
                <w:b w:val="false"/>
                <w:i/>
                <w:color w:val="000000"/>
                <w:sz w:val="20"/>
              </w:rPr>
              <w:t xml:space="preserve"> т</w:t>
            </w:r>
            <w:r>
              <w:rPr>
                <w:rFonts w:ascii="Times New Roman"/>
                <w:b w:val="false"/>
                <w:i/>
                <w:color w:val="000000"/>
                <w:sz w:val="20"/>
              </w:rPr>
              <w:t>ә</w:t>
            </w:r>
            <w:r>
              <w:rPr>
                <w:rFonts w:ascii="Times New Roman"/>
                <w:b w:val="false"/>
                <w:i/>
                <w:color w:val="000000"/>
                <w:sz w:val="20"/>
              </w:rPr>
              <w:t>рбиелік ж</w:t>
            </w:r>
            <w:r>
              <w:rPr>
                <w:rFonts w:ascii="Times New Roman"/>
                <w:b w:val="false"/>
                <w:i/>
                <w:color w:val="000000"/>
                <w:sz w:val="20"/>
              </w:rPr>
              <w:t>ә</w:t>
            </w:r>
            <w:r>
              <w:rPr>
                <w:rFonts w:ascii="Times New Roman"/>
                <w:b w:val="false"/>
                <w:i/>
                <w:color w:val="000000"/>
                <w:sz w:val="20"/>
              </w:rPr>
              <w:t>не моральды</w:t>
            </w:r>
            <w:r>
              <w:rPr>
                <w:rFonts w:ascii="Times New Roman"/>
                <w:b w:val="false"/>
                <w:i/>
                <w:color w:val="000000"/>
                <w:sz w:val="20"/>
              </w:rPr>
              <w:t>қ</w:t>
            </w:r>
            <w:r>
              <w:rPr>
                <w:rFonts w:ascii="Times New Roman"/>
                <w:b w:val="false"/>
                <w:i/>
                <w:color w:val="000000"/>
                <w:sz w:val="20"/>
              </w:rPr>
              <w:t xml:space="preserve"> психологиялы</w:t>
            </w:r>
            <w:r>
              <w:rPr>
                <w:rFonts w:ascii="Times New Roman"/>
                <w:b w:val="false"/>
                <w:i/>
                <w:color w:val="000000"/>
                <w:sz w:val="20"/>
              </w:rPr>
              <w:t>қ</w:t>
            </w:r>
            <w:r>
              <w:rPr>
                <w:rFonts w:ascii="Times New Roman"/>
                <w:b w:val="false"/>
                <w:i/>
                <w:color w:val="000000"/>
                <w:sz w:val="20"/>
              </w:rPr>
              <w:t xml:space="preserve"> даярлы</w:t>
            </w:r>
            <w:r>
              <w:rPr>
                <w:rFonts w:ascii="Times New Roman"/>
                <w:b w:val="false"/>
                <w:i/>
                <w:color w:val="000000"/>
                <w:sz w:val="20"/>
              </w:rPr>
              <w:t>ғ</w:t>
            </w:r>
            <w:r>
              <w:rPr>
                <w:rFonts w:ascii="Times New Roman"/>
                <w:b w:val="false"/>
                <w:i/>
                <w:color w:val="000000"/>
                <w:sz w:val="20"/>
              </w:rPr>
              <w:t>ын арттыру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221 015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w:t>
            </w:r>
            <w:r>
              <w:rPr>
                <w:rFonts w:ascii="Times New Roman"/>
                <w:b w:val="false"/>
                <w:i/>
                <w:color w:val="000000"/>
                <w:sz w:val="20"/>
              </w:rPr>
              <w:t>скерге ша</w:t>
            </w:r>
            <w:r>
              <w:rPr>
                <w:rFonts w:ascii="Times New Roman"/>
                <w:b w:val="false"/>
                <w:i/>
                <w:color w:val="000000"/>
                <w:sz w:val="20"/>
              </w:rPr>
              <w:t>қ</w:t>
            </w:r>
            <w:r>
              <w:rPr>
                <w:rFonts w:ascii="Times New Roman"/>
                <w:b w:val="false"/>
                <w:i/>
                <w:color w:val="000000"/>
                <w:sz w:val="20"/>
              </w:rPr>
              <w:t>ырылу</w:t>
            </w:r>
            <w:r>
              <w:rPr>
                <w:rFonts w:ascii="Times New Roman"/>
                <w:b w:val="false"/>
                <w:i/>
                <w:color w:val="000000"/>
                <w:sz w:val="20"/>
              </w:rPr>
              <w:t>ғ</w:t>
            </w:r>
            <w:r>
              <w:rPr>
                <w:rFonts w:ascii="Times New Roman"/>
                <w:b w:val="false"/>
                <w:i/>
                <w:color w:val="000000"/>
                <w:sz w:val="20"/>
              </w:rPr>
              <w:t xml:space="preserve">а дейінгілерді </w:t>
            </w:r>
            <w:r>
              <w:rPr>
                <w:rFonts w:ascii="Times New Roman"/>
                <w:b w:val="false"/>
                <w:i/>
                <w:color w:val="000000"/>
                <w:sz w:val="20"/>
              </w:rPr>
              <w:t>ә</w:t>
            </w:r>
            <w:r>
              <w:rPr>
                <w:rFonts w:ascii="Times New Roman"/>
                <w:b w:val="false"/>
                <w:i/>
                <w:color w:val="000000"/>
                <w:sz w:val="20"/>
              </w:rPr>
              <w:t>скери-техникалы</w:t>
            </w:r>
            <w:r>
              <w:rPr>
                <w:rFonts w:ascii="Times New Roman"/>
                <w:b w:val="false"/>
                <w:i/>
                <w:color w:val="000000"/>
                <w:sz w:val="20"/>
              </w:rPr>
              <w:t>қ</w:t>
            </w:r>
            <w:r>
              <w:rPr>
                <w:rFonts w:ascii="Times New Roman"/>
                <w:b w:val="false"/>
                <w:i/>
                <w:color w:val="000000"/>
                <w:sz w:val="20"/>
              </w:rPr>
              <w:t xml:space="preserve"> маманды</w:t>
            </w:r>
            <w:r>
              <w:rPr>
                <w:rFonts w:ascii="Times New Roman"/>
                <w:b w:val="false"/>
                <w:i/>
                <w:color w:val="000000"/>
                <w:sz w:val="20"/>
              </w:rPr>
              <w:t>қ</w:t>
            </w:r>
            <w:r>
              <w:rPr>
                <w:rFonts w:ascii="Times New Roman"/>
                <w:b w:val="false"/>
                <w:i/>
                <w:color w:val="000000"/>
                <w:sz w:val="20"/>
              </w:rPr>
              <w:t>тар бойынша даярлау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182 339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күрделі шығыстары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3 123 559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жауынгерлік әзірлігін арттыру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102 159 097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w:t>
            </w:r>
            <w:r>
              <w:rPr>
                <w:rFonts w:ascii="Times New Roman"/>
                <w:b w:val="false"/>
                <w:i/>
                <w:color w:val="000000"/>
                <w:sz w:val="20"/>
              </w:rPr>
              <w:t xml:space="preserve">скери </w:t>
            </w:r>
            <w:r>
              <w:rPr>
                <w:rFonts w:ascii="Times New Roman"/>
                <w:b w:val="false"/>
                <w:i/>
                <w:color w:val="000000"/>
                <w:sz w:val="20"/>
              </w:rPr>
              <w:t>қ</w:t>
            </w:r>
            <w:r>
              <w:rPr>
                <w:rFonts w:ascii="Times New Roman"/>
                <w:b w:val="false"/>
                <w:i/>
                <w:color w:val="000000"/>
                <w:sz w:val="20"/>
              </w:rPr>
              <w:t>ызметшілерді т</w:t>
            </w:r>
            <w:r>
              <w:rPr>
                <w:rFonts w:ascii="Times New Roman"/>
                <w:b w:val="false"/>
                <w:i/>
                <w:color w:val="000000"/>
                <w:sz w:val="20"/>
              </w:rPr>
              <w:t>ұ</w:t>
            </w:r>
            <w:r>
              <w:rPr>
                <w:rFonts w:ascii="Times New Roman"/>
                <w:b w:val="false"/>
                <w:i/>
                <w:color w:val="000000"/>
                <w:sz w:val="20"/>
              </w:rPr>
              <w:t>р</w:t>
            </w:r>
            <w:r>
              <w:rPr>
                <w:rFonts w:ascii="Times New Roman"/>
                <w:b w:val="false"/>
                <w:i/>
                <w:color w:val="000000"/>
                <w:sz w:val="20"/>
              </w:rPr>
              <w:t>ғ</w:t>
            </w:r>
            <w:r>
              <w:rPr>
                <w:rFonts w:ascii="Times New Roman"/>
                <w:b w:val="false"/>
                <w:i/>
                <w:color w:val="000000"/>
                <w:sz w:val="20"/>
              </w:rPr>
              <w:t xml:space="preserve">ын </w:t>
            </w:r>
            <w:r>
              <w:rPr>
                <w:rFonts w:ascii="Times New Roman"/>
                <w:b w:val="false"/>
                <w:i/>
                <w:color w:val="000000"/>
                <w:sz w:val="20"/>
              </w:rPr>
              <w:t>ү</w:t>
            </w:r>
            <w:r>
              <w:rPr>
                <w:rFonts w:ascii="Times New Roman"/>
                <w:b w:val="false"/>
                <w:i/>
                <w:color w:val="000000"/>
                <w:sz w:val="20"/>
              </w:rPr>
              <w:t xml:space="preserve">ймен </w:t>
            </w:r>
            <w:r>
              <w:rPr>
                <w:rFonts w:ascii="Times New Roman"/>
                <w:b w:val="false"/>
                <w:i/>
                <w:color w:val="000000"/>
                <w:sz w:val="20"/>
              </w:rPr>
              <w:t>қ</w:t>
            </w:r>
            <w:r>
              <w:rPr>
                <w:rFonts w:ascii="Times New Roman"/>
                <w:b w:val="false"/>
                <w:i/>
                <w:color w:val="000000"/>
                <w:sz w:val="20"/>
              </w:rPr>
              <w:t>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852 320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ор</w:t>
            </w:r>
            <w:r>
              <w:rPr>
                <w:rFonts w:ascii="Times New Roman"/>
                <w:b w:val="false"/>
                <w:i/>
                <w:color w:val="000000"/>
                <w:sz w:val="20"/>
              </w:rPr>
              <w:t>ғ</w:t>
            </w:r>
            <w:r>
              <w:rPr>
                <w:rFonts w:ascii="Times New Roman"/>
                <w:b w:val="false"/>
                <w:i/>
                <w:color w:val="000000"/>
                <w:sz w:val="20"/>
              </w:rPr>
              <w:t>аныс саласында</w:t>
            </w:r>
            <w:r>
              <w:rPr>
                <w:rFonts w:ascii="Times New Roman"/>
                <w:b w:val="false"/>
                <w:i/>
                <w:color w:val="000000"/>
                <w:sz w:val="20"/>
              </w:rPr>
              <w:t>ғ</w:t>
            </w:r>
            <w:r>
              <w:rPr>
                <w:rFonts w:ascii="Times New Roman"/>
                <w:b w:val="false"/>
                <w:i/>
                <w:color w:val="000000"/>
                <w:sz w:val="20"/>
              </w:rPr>
              <w:t>ы зерттеулер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37 165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Республикалы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ұ</w:t>
            </w:r>
            <w:r>
              <w:rPr>
                <w:rFonts w:ascii="Times New Roman"/>
                <w:b/>
                <w:i w:val="false"/>
                <w:color w:val="000000"/>
                <w:sz w:val="20"/>
              </w:rPr>
              <w:t>ланы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3 525 931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Күзетiлетiн адамдардың, объектiлердiң қауiпсiздiгiн және дәстүрлi рәсiмдердiң орындалуын қамтамасыз етуге қатысу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3 525 931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367 929 396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718 152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органдарда ж</w:t>
            </w:r>
            <w:r>
              <w:rPr>
                <w:rFonts w:ascii="Times New Roman"/>
                <w:b w:val="false"/>
                <w:i/>
                <w:color w:val="000000"/>
                <w:sz w:val="20"/>
              </w:rPr>
              <w:t>ә</w:t>
            </w:r>
            <w:r>
              <w:rPr>
                <w:rFonts w:ascii="Times New Roman"/>
                <w:b w:val="false"/>
                <w:i/>
                <w:color w:val="000000"/>
                <w:sz w:val="20"/>
              </w:rPr>
              <w:t>не мекемелерде а</w:t>
            </w:r>
            <w:r>
              <w:rPr>
                <w:rFonts w:ascii="Times New Roman"/>
                <w:b w:val="false"/>
                <w:i/>
                <w:color w:val="000000"/>
                <w:sz w:val="20"/>
              </w:rPr>
              <w:t>қ</w:t>
            </w:r>
            <w:r>
              <w:rPr>
                <w:rFonts w:ascii="Times New Roman"/>
                <w:b w:val="false"/>
                <w:i/>
                <w:color w:val="000000"/>
                <w:sz w:val="20"/>
              </w:rPr>
              <w:t>паратты техникалы</w:t>
            </w:r>
            <w:r>
              <w:rPr>
                <w:rFonts w:ascii="Times New Roman"/>
                <w:b w:val="false"/>
                <w:i/>
                <w:color w:val="000000"/>
                <w:sz w:val="20"/>
              </w:rPr>
              <w:t>қ</w:t>
            </w:r>
            <w:r>
              <w:rPr>
                <w:rFonts w:ascii="Times New Roman"/>
                <w:b w:val="false"/>
                <w:i w:val="false"/>
                <w:color w:val="000000"/>
                <w:sz w:val="20"/>
              </w:rPr>
              <w:t> </w:t>
            </w:r>
            <w:r>
              <w:rPr>
                <w:rFonts w:ascii="Times New Roman"/>
                <w:b w:val="false"/>
                <w:i/>
                <w:color w:val="000000"/>
                <w:sz w:val="20"/>
              </w:rPr>
              <w:t>қ</w:t>
            </w:r>
            <w:r>
              <w:rPr>
                <w:rFonts w:ascii="Times New Roman"/>
                <w:b w:val="false"/>
                <w:i/>
                <w:color w:val="000000"/>
                <w:sz w:val="20"/>
              </w:rPr>
              <w:t>ор</w:t>
            </w:r>
            <w:r>
              <w:rPr>
                <w:rFonts w:ascii="Times New Roman"/>
                <w:b w:val="false"/>
                <w:i/>
                <w:color w:val="000000"/>
                <w:sz w:val="20"/>
              </w:rPr>
              <w:t>ғ</w:t>
            </w:r>
            <w:r>
              <w:rPr>
                <w:rFonts w:ascii="Times New Roman"/>
                <w:b w:val="false"/>
                <w:i/>
                <w:color w:val="000000"/>
                <w:sz w:val="20"/>
              </w:rPr>
              <w:t xml:space="preserve">ауды </w:t>
            </w:r>
            <w:r>
              <w:rPr>
                <w:rFonts w:ascii="Times New Roman"/>
                <w:b w:val="false"/>
                <w:i/>
                <w:color w:val="000000"/>
                <w:sz w:val="20"/>
              </w:rPr>
              <w:t>қ</w:t>
            </w:r>
            <w:r>
              <w:rPr>
                <w:rFonts w:ascii="Times New Roman"/>
                <w:b w:val="false"/>
                <w:i/>
                <w:color w:val="000000"/>
                <w:sz w:val="20"/>
              </w:rPr>
              <w:t>амтамасыз ету ж</w:t>
            </w:r>
            <w:r>
              <w:rPr>
                <w:rFonts w:ascii="Times New Roman"/>
                <w:b w:val="false"/>
                <w:i/>
                <w:color w:val="000000"/>
                <w:sz w:val="20"/>
              </w:rPr>
              <w:t>ө</w:t>
            </w:r>
            <w:r>
              <w:rPr>
                <w:rFonts w:ascii="Times New Roman"/>
                <w:b w:val="false"/>
                <w:i/>
                <w:color w:val="000000"/>
                <w:sz w:val="20"/>
              </w:rPr>
              <w:t xml:space="preserve">ніндегі </w:t>
            </w:r>
            <w:r>
              <w:rPr>
                <w:rFonts w:ascii="Times New Roman"/>
                <w:b w:val="false"/>
                <w:i/>
                <w:color w:val="000000"/>
                <w:sz w:val="20"/>
              </w:rPr>
              <w:t>қ</w:t>
            </w:r>
            <w:r>
              <w:rPr>
                <w:rFonts w:ascii="Times New Roman"/>
                <w:b w:val="false"/>
                <w:i/>
                <w:color w:val="000000"/>
                <w:sz w:val="20"/>
              </w:rPr>
              <w:t>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36 429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мекемелерді фельдъегерлік байланыспен қамтамасыз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636 900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w:t>
            </w:r>
            <w:r>
              <w:rPr>
                <w:rFonts w:ascii="Times New Roman"/>
                <w:b w:val="false"/>
                <w:i/>
                <w:color w:val="000000"/>
                <w:sz w:val="20"/>
              </w:rPr>
              <w:t>қ</w:t>
            </w:r>
            <w:r>
              <w:rPr>
                <w:rFonts w:ascii="Times New Roman"/>
                <w:b w:val="false"/>
                <w:i/>
                <w:color w:val="000000"/>
                <w:sz w:val="20"/>
              </w:rPr>
              <w:t xml:space="preserve"> ба</w:t>
            </w:r>
            <w:r>
              <w:rPr>
                <w:rFonts w:ascii="Times New Roman"/>
                <w:b w:val="false"/>
                <w:i/>
                <w:color w:val="000000"/>
                <w:sz w:val="20"/>
              </w:rPr>
              <w:t>ғ</w:t>
            </w:r>
            <w:r>
              <w:rPr>
                <w:rFonts w:ascii="Times New Roman"/>
                <w:b w:val="false"/>
                <w:i/>
                <w:color w:val="000000"/>
                <w:sz w:val="20"/>
              </w:rPr>
              <w:t>ыныста</w:t>
            </w:r>
            <w:r>
              <w:rPr>
                <w:rFonts w:ascii="Times New Roman"/>
                <w:b w:val="false"/>
                <w:i/>
                <w:color w:val="000000"/>
                <w:sz w:val="20"/>
              </w:rPr>
              <w:t>ғ</w:t>
            </w:r>
            <w:r>
              <w:rPr>
                <w:rFonts w:ascii="Times New Roman"/>
                <w:b w:val="false"/>
                <w:i/>
                <w:color w:val="000000"/>
                <w:sz w:val="20"/>
              </w:rPr>
              <w:t>ы мекемелерді</w:t>
            </w:r>
            <w:r>
              <w:rPr>
                <w:rFonts w:ascii="Times New Roman"/>
                <w:b w:val="false"/>
                <w:i/>
                <w:color w:val="000000"/>
                <w:sz w:val="20"/>
              </w:rPr>
              <w:t>ң</w:t>
            </w:r>
            <w:r>
              <w:rPr>
                <w:rFonts w:ascii="Times New Roman"/>
                <w:b w:val="false"/>
                <w:i/>
                <w:color w:val="000000"/>
                <w:sz w:val="20"/>
              </w:rPr>
              <w:t xml:space="preserve"> к</w:t>
            </w:r>
            <w:r>
              <w:rPr>
                <w:rFonts w:ascii="Times New Roman"/>
                <w:b w:val="false"/>
                <w:i/>
                <w:color w:val="000000"/>
                <w:sz w:val="20"/>
              </w:rPr>
              <w:t>ү</w:t>
            </w:r>
            <w:r>
              <w:rPr>
                <w:rFonts w:ascii="Times New Roman"/>
                <w:b w:val="false"/>
                <w:i/>
                <w:color w:val="000000"/>
                <w:sz w:val="20"/>
              </w:rPr>
              <w:t>рделі шы</w:t>
            </w:r>
            <w:r>
              <w:rPr>
                <w:rFonts w:ascii="Times New Roman"/>
                <w:b w:val="false"/>
                <w:i/>
                <w:color w:val="000000"/>
                <w:sz w:val="20"/>
              </w:rPr>
              <w:t>ғ</w:t>
            </w:r>
            <w:r>
              <w:rPr>
                <w:rFonts w:ascii="Times New Roman"/>
                <w:b w:val="false"/>
                <w:i/>
                <w:color w:val="000000"/>
                <w:sz w:val="20"/>
              </w:rPr>
              <w:t>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14 724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w:t>
            </w:r>
            <w:r>
              <w:rPr>
                <w:rFonts w:ascii="Times New Roman"/>
                <w:b w:val="false"/>
                <w:i/>
                <w:color w:val="000000"/>
                <w:sz w:val="20"/>
              </w:rPr>
              <w:t>қ</w:t>
            </w:r>
            <w:r>
              <w:rPr>
                <w:rFonts w:ascii="Times New Roman"/>
                <w:b w:val="false"/>
                <w:i/>
                <w:color w:val="000000"/>
                <w:sz w:val="20"/>
              </w:rPr>
              <w:t>паратты</w:t>
            </w:r>
            <w:r>
              <w:rPr>
                <w:rFonts w:ascii="Times New Roman"/>
                <w:b w:val="false"/>
                <w:i/>
                <w:color w:val="000000"/>
                <w:sz w:val="20"/>
              </w:rPr>
              <w:t>қ</w:t>
            </w:r>
            <w:r>
              <w:rPr>
                <w:rFonts w:ascii="Times New Roman"/>
                <w:b w:val="false"/>
                <w:i w:val="false"/>
                <w:color w:val="000000"/>
                <w:sz w:val="20"/>
              </w:rPr>
              <w:t> </w:t>
            </w:r>
            <w:r>
              <w:rPr>
                <w:rFonts w:ascii="Times New Roman"/>
                <w:b w:val="false"/>
                <w:i/>
                <w:color w:val="000000"/>
                <w:sz w:val="20"/>
              </w:rPr>
              <w:t>қ</w:t>
            </w:r>
            <w:r>
              <w:rPr>
                <w:rFonts w:ascii="Times New Roman"/>
                <w:b w:val="false"/>
                <w:i/>
                <w:color w:val="000000"/>
                <w:sz w:val="20"/>
              </w:rPr>
              <w:t>ауіпсіздік саласында</w:t>
            </w:r>
            <w:r>
              <w:rPr>
                <w:rFonts w:ascii="Times New Roman"/>
                <w:b w:val="false"/>
                <w:i/>
                <w:color w:val="000000"/>
                <w:sz w:val="20"/>
              </w:rPr>
              <w:t>ғ</w:t>
            </w:r>
            <w:r>
              <w:rPr>
                <w:rFonts w:ascii="Times New Roman"/>
                <w:b w:val="false"/>
                <w:i/>
                <w:color w:val="000000"/>
                <w:sz w:val="20"/>
              </w:rPr>
              <w:t>ы мемлекеттік органдар мен мекемелерді</w:t>
            </w:r>
            <w:r>
              <w:rPr>
                <w:rFonts w:ascii="Times New Roman"/>
                <w:b w:val="false"/>
                <w:i/>
                <w:color w:val="000000"/>
                <w:sz w:val="20"/>
              </w:rPr>
              <w:t>ң</w:t>
            </w:r>
            <w:r>
              <w:rPr>
                <w:rFonts w:ascii="Times New Roman"/>
                <w:b w:val="false"/>
                <w:i/>
                <w:color w:val="000000"/>
                <w:sz w:val="20"/>
              </w:rPr>
              <w:t xml:space="preserve"> мамандарын даярлау ж</w:t>
            </w:r>
            <w:r>
              <w:rPr>
                <w:rFonts w:ascii="Times New Roman"/>
                <w:b w:val="false"/>
                <w:i/>
                <w:color w:val="000000"/>
                <w:sz w:val="20"/>
              </w:rPr>
              <w:t>ә</w:t>
            </w:r>
            <w:r>
              <w:rPr>
                <w:rFonts w:ascii="Times New Roman"/>
                <w:b w:val="false"/>
                <w:i/>
                <w:color w:val="000000"/>
                <w:sz w:val="20"/>
              </w:rPr>
              <w:t>не оларды</w:t>
            </w:r>
            <w:r>
              <w:rPr>
                <w:rFonts w:ascii="Times New Roman"/>
                <w:b w:val="false"/>
                <w:i/>
                <w:color w:val="000000"/>
                <w:sz w:val="20"/>
              </w:rPr>
              <w:t>ң</w:t>
            </w:r>
            <w:r>
              <w:rPr>
                <w:rFonts w:ascii="Times New Roman"/>
                <w:b w:val="false"/>
                <w:i/>
                <w:color w:val="000000"/>
                <w:sz w:val="20"/>
              </w:rPr>
              <w:t xml:space="preserve"> біліктілігін арттыру ж</w:t>
            </w:r>
            <w:r>
              <w:rPr>
                <w:rFonts w:ascii="Times New Roman"/>
                <w:b w:val="false"/>
                <w:i/>
                <w:color w:val="000000"/>
                <w:sz w:val="20"/>
              </w:rPr>
              <w:t>ө</w:t>
            </w:r>
            <w:r>
              <w:rPr>
                <w:rFonts w:ascii="Times New Roman"/>
                <w:b w:val="false"/>
                <w:i/>
                <w:color w:val="000000"/>
                <w:sz w:val="20"/>
              </w:rPr>
              <w:t xml:space="preserve">ніндегі </w:t>
            </w:r>
            <w:r>
              <w:rPr>
                <w:rFonts w:ascii="Times New Roman"/>
                <w:b w:val="false"/>
                <w:i/>
                <w:color w:val="000000"/>
                <w:sz w:val="20"/>
              </w:rPr>
              <w:t>қ</w:t>
            </w:r>
            <w:r>
              <w:rPr>
                <w:rFonts w:ascii="Times New Roman"/>
                <w:b w:val="false"/>
                <w:i/>
                <w:color w:val="000000"/>
                <w:sz w:val="20"/>
              </w:rPr>
              <w:t>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30 099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Iшкi iстер министрлiгi</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93 904 334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қорғау және қоғамдық қауіпсіздікті қамтамасыз ету саласында мемлекеттік саясаттың іске асырылуын ұйымдастыру және айқындау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29 514 091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ылмысты</w:t>
            </w:r>
            <w:r>
              <w:rPr>
                <w:rFonts w:ascii="Times New Roman"/>
                <w:b w:val="false"/>
                <w:i/>
                <w:color w:val="000000"/>
                <w:sz w:val="20"/>
              </w:rPr>
              <w:t>қ</w:t>
            </w:r>
            <w:r>
              <w:rPr>
                <w:rFonts w:ascii="Times New Roman"/>
                <w:b w:val="false"/>
                <w:i/>
                <w:color w:val="000000"/>
                <w:sz w:val="20"/>
              </w:rPr>
              <w:t xml:space="preserve"> процеске </w:t>
            </w:r>
            <w:r>
              <w:rPr>
                <w:rFonts w:ascii="Times New Roman"/>
                <w:b w:val="false"/>
                <w:i/>
                <w:color w:val="000000"/>
                <w:sz w:val="20"/>
              </w:rPr>
              <w:t>қ</w:t>
            </w:r>
            <w:r>
              <w:rPr>
                <w:rFonts w:ascii="Times New Roman"/>
                <w:b w:val="false"/>
                <w:i/>
                <w:color w:val="000000"/>
                <w:sz w:val="20"/>
              </w:rPr>
              <w:t>атысатын адамдарды</w:t>
            </w:r>
            <w:r>
              <w:rPr>
                <w:rFonts w:ascii="Times New Roman"/>
                <w:b w:val="false"/>
                <w:i/>
                <w:color w:val="000000"/>
                <w:sz w:val="20"/>
              </w:rPr>
              <w:t>ң</w:t>
            </w:r>
            <w:r>
              <w:rPr>
                <w:rFonts w:ascii="Times New Roman"/>
                <w:b w:val="false"/>
                <w:i w:val="false"/>
                <w:color w:val="000000"/>
                <w:sz w:val="20"/>
              </w:rPr>
              <w:t> </w:t>
            </w:r>
            <w:r>
              <w:rPr>
                <w:rFonts w:ascii="Times New Roman"/>
                <w:b w:val="false"/>
                <w:i/>
                <w:color w:val="000000"/>
                <w:sz w:val="20"/>
              </w:rPr>
              <w:t>құқ</w:t>
            </w:r>
            <w:r>
              <w:rPr>
                <w:rFonts w:ascii="Times New Roman"/>
                <w:b w:val="false"/>
                <w:i/>
                <w:color w:val="000000"/>
                <w:sz w:val="20"/>
              </w:rPr>
              <w:t>ы</w:t>
            </w:r>
            <w:r>
              <w:rPr>
                <w:rFonts w:ascii="Times New Roman"/>
                <w:b w:val="false"/>
                <w:i/>
                <w:color w:val="000000"/>
                <w:sz w:val="20"/>
              </w:rPr>
              <w:t>қ</w:t>
            </w:r>
            <w:r>
              <w:rPr>
                <w:rFonts w:ascii="Times New Roman"/>
                <w:b w:val="false"/>
                <w:i/>
                <w:color w:val="000000"/>
                <w:sz w:val="20"/>
              </w:rPr>
              <w:t>тары мен бостанды</w:t>
            </w:r>
            <w:r>
              <w:rPr>
                <w:rFonts w:ascii="Times New Roman"/>
                <w:b w:val="false"/>
                <w:i/>
                <w:color w:val="000000"/>
                <w:sz w:val="20"/>
              </w:rPr>
              <w:t>қ</w:t>
            </w:r>
            <w:r>
              <w:rPr>
                <w:rFonts w:ascii="Times New Roman"/>
                <w:b w:val="false"/>
                <w:i/>
                <w:color w:val="000000"/>
                <w:sz w:val="20"/>
              </w:rPr>
              <w:t xml:space="preserve">тарын </w:t>
            </w:r>
            <w:r>
              <w:rPr>
                <w:rFonts w:ascii="Times New Roman"/>
                <w:b w:val="false"/>
                <w:i/>
                <w:color w:val="000000"/>
                <w:sz w:val="20"/>
              </w:rPr>
              <w:t>қ</w:t>
            </w:r>
            <w:r>
              <w:rPr>
                <w:rFonts w:ascii="Times New Roman"/>
                <w:b w:val="false"/>
                <w:i/>
                <w:color w:val="000000"/>
                <w:sz w:val="20"/>
              </w:rPr>
              <w:t>ор</w:t>
            </w:r>
            <w:r>
              <w:rPr>
                <w:rFonts w:ascii="Times New Roman"/>
                <w:b w:val="false"/>
                <w:i/>
                <w:color w:val="000000"/>
                <w:sz w:val="20"/>
              </w:rPr>
              <w:t>ғ</w:t>
            </w:r>
            <w:r>
              <w:rPr>
                <w:rFonts w:ascii="Times New Roman"/>
                <w:b w:val="false"/>
                <w:i/>
                <w:color w:val="000000"/>
                <w:sz w:val="20"/>
              </w:rPr>
              <w:t xml:space="preserve">ауды </w:t>
            </w:r>
            <w:r>
              <w:rPr>
                <w:rFonts w:ascii="Times New Roman"/>
                <w:b w:val="false"/>
                <w:i/>
                <w:color w:val="000000"/>
                <w:sz w:val="20"/>
              </w:rPr>
              <w:t>қ</w:t>
            </w:r>
            <w:r>
              <w:rPr>
                <w:rFonts w:ascii="Times New Roman"/>
                <w:b w:val="false"/>
                <w:i/>
                <w:color w:val="000000"/>
                <w:sz w:val="20"/>
              </w:rPr>
              <w:t>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117 002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қауіпсіздікті қамтамасыз ету бойынша ішкі әскерлердің қызметтері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27 463 750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қызметін қамтамасыз ету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571 204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о</w:t>
            </w:r>
            <w:r>
              <w:rPr>
                <w:rFonts w:ascii="Times New Roman"/>
                <w:b w:val="false"/>
                <w:i/>
                <w:color w:val="000000"/>
                <w:sz w:val="20"/>
              </w:rPr>
              <w:t>ғ</w:t>
            </w:r>
            <w:r>
              <w:rPr>
                <w:rFonts w:ascii="Times New Roman"/>
                <w:b w:val="false"/>
                <w:i/>
                <w:color w:val="000000"/>
                <w:sz w:val="20"/>
              </w:rPr>
              <w:t>амды</w:t>
            </w:r>
            <w:r>
              <w:rPr>
                <w:rFonts w:ascii="Times New Roman"/>
                <w:b w:val="false"/>
                <w:i/>
                <w:color w:val="000000"/>
                <w:sz w:val="20"/>
              </w:rPr>
              <w:t>қ</w:t>
            </w:r>
            <w:r>
              <w:rPr>
                <w:rFonts w:ascii="Times New Roman"/>
                <w:b w:val="false"/>
                <w:i/>
                <w:color w:val="000000"/>
                <w:sz w:val="20"/>
              </w:rPr>
              <w:t xml:space="preserve"> т</w:t>
            </w:r>
            <w:r>
              <w:rPr>
                <w:rFonts w:ascii="Times New Roman"/>
                <w:b w:val="false"/>
                <w:i/>
                <w:color w:val="000000"/>
                <w:sz w:val="20"/>
              </w:rPr>
              <w:t>ә</w:t>
            </w:r>
            <w:r>
              <w:rPr>
                <w:rFonts w:ascii="Times New Roman"/>
                <w:b w:val="false"/>
                <w:i/>
                <w:color w:val="000000"/>
                <w:sz w:val="20"/>
              </w:rPr>
              <w:t xml:space="preserve">ртіп пен </w:t>
            </w:r>
            <w:r>
              <w:rPr>
                <w:rFonts w:ascii="Times New Roman"/>
                <w:b w:val="false"/>
                <w:i/>
                <w:color w:val="000000"/>
                <w:sz w:val="20"/>
              </w:rPr>
              <w:t>қ</w:t>
            </w:r>
            <w:r>
              <w:rPr>
                <w:rFonts w:ascii="Times New Roman"/>
                <w:b w:val="false"/>
                <w:i/>
                <w:color w:val="000000"/>
                <w:sz w:val="20"/>
              </w:rPr>
              <w:t>ауіпсіздік объектілерін салу, реконструкциялау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2 619 578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Деректер берудің спутниктік желісі мен телефонияны жаңғырту және дамыту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208 353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w:t>
            </w:r>
            <w:r>
              <w:rPr>
                <w:rFonts w:ascii="Times New Roman"/>
                <w:b w:val="false"/>
                <w:i/>
                <w:color w:val="000000"/>
                <w:sz w:val="20"/>
              </w:rPr>
              <w:t>қ</w:t>
            </w:r>
            <w:r>
              <w:rPr>
                <w:rFonts w:ascii="Times New Roman"/>
                <w:b w:val="false"/>
                <w:i/>
                <w:color w:val="000000"/>
                <w:sz w:val="20"/>
              </w:rPr>
              <w:t>мола облысы бюджетіне ж</w:t>
            </w:r>
            <w:r>
              <w:rPr>
                <w:rFonts w:ascii="Times New Roman"/>
                <w:b w:val="false"/>
                <w:i/>
                <w:color w:val="000000"/>
                <w:sz w:val="20"/>
              </w:rPr>
              <w:t>ә</w:t>
            </w:r>
            <w:r>
              <w:rPr>
                <w:rFonts w:ascii="Times New Roman"/>
                <w:b w:val="false"/>
                <w:i/>
                <w:color w:val="000000"/>
                <w:sz w:val="20"/>
              </w:rPr>
              <w:t xml:space="preserve">не Алматы </w:t>
            </w:r>
            <w:r>
              <w:rPr>
                <w:rFonts w:ascii="Times New Roman"/>
                <w:b w:val="false"/>
                <w:i/>
                <w:color w:val="000000"/>
                <w:sz w:val="20"/>
              </w:rPr>
              <w:t>қ</w:t>
            </w:r>
            <w:r>
              <w:rPr>
                <w:rFonts w:ascii="Times New Roman"/>
                <w:b w:val="false"/>
                <w:i/>
                <w:color w:val="000000"/>
                <w:sz w:val="20"/>
              </w:rPr>
              <w:t>аласы бюджетіне ауданды</w:t>
            </w:r>
            <w:r>
              <w:rPr>
                <w:rFonts w:ascii="Times New Roman"/>
                <w:b w:val="false"/>
                <w:i/>
                <w:color w:val="000000"/>
                <w:sz w:val="20"/>
              </w:rPr>
              <w:t>қ</w:t>
            </w:r>
            <w:r>
              <w:rPr>
                <w:rFonts w:ascii="Times New Roman"/>
                <w:b w:val="false"/>
                <w:i/>
                <w:color w:val="000000"/>
                <w:sz w:val="20"/>
              </w:rPr>
              <w:t xml:space="preserve"> ішкі істер б</w:t>
            </w:r>
            <w:r>
              <w:rPr>
                <w:rFonts w:ascii="Times New Roman"/>
                <w:b w:val="false"/>
                <w:i/>
                <w:color w:val="000000"/>
                <w:sz w:val="20"/>
              </w:rPr>
              <w:t>ө</w:t>
            </w:r>
            <w:r>
              <w:rPr>
                <w:rFonts w:ascii="Times New Roman"/>
                <w:b w:val="false"/>
                <w:i/>
                <w:color w:val="000000"/>
                <w:sz w:val="20"/>
              </w:rPr>
              <w:t>лімдеріні</w:t>
            </w:r>
            <w:r>
              <w:rPr>
                <w:rFonts w:ascii="Times New Roman"/>
                <w:b w:val="false"/>
                <w:i/>
                <w:color w:val="000000"/>
                <w:sz w:val="20"/>
              </w:rPr>
              <w:t>ң</w:t>
            </w:r>
            <w:r>
              <w:rPr>
                <w:rFonts w:ascii="Times New Roman"/>
                <w:b w:val="false"/>
                <w:i w:val="false"/>
                <w:color w:val="000000"/>
                <w:sz w:val="20"/>
              </w:rPr>
              <w:t> </w:t>
            </w:r>
            <w:r>
              <w:rPr>
                <w:rFonts w:ascii="Times New Roman"/>
                <w:b w:val="false"/>
                <w:i/>
                <w:color w:val="000000"/>
                <w:sz w:val="20"/>
              </w:rPr>
              <w:t>ғ</w:t>
            </w:r>
            <w:r>
              <w:rPr>
                <w:rFonts w:ascii="Times New Roman"/>
                <w:b w:val="false"/>
                <w:i/>
                <w:color w:val="000000"/>
                <w:sz w:val="20"/>
              </w:rPr>
              <w:t>имараттарын салу</w:t>
            </w:r>
            <w:r>
              <w:rPr>
                <w:rFonts w:ascii="Times New Roman"/>
                <w:b w:val="false"/>
                <w:i/>
                <w:color w:val="000000"/>
                <w:sz w:val="20"/>
              </w:rPr>
              <w:t>ғ</w:t>
            </w:r>
            <w:r>
              <w:rPr>
                <w:rFonts w:ascii="Times New Roman"/>
                <w:b w:val="false"/>
                <w:i/>
                <w:color w:val="000000"/>
                <w:sz w:val="20"/>
              </w:rPr>
              <w:t>а берілетін нысаналы даму трансферттері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635 799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сақтау және қоғамдық қауіпсіздікті қамтамасыз ету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14 642 836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w:t>
            </w:r>
            <w:r>
              <w:rPr>
                <w:rFonts w:ascii="Times New Roman"/>
                <w:b w:val="false"/>
                <w:i/>
                <w:color w:val="000000"/>
                <w:sz w:val="20"/>
              </w:rPr>
              <w:t>ү</w:t>
            </w:r>
            <w:r>
              <w:rPr>
                <w:rFonts w:ascii="Times New Roman"/>
                <w:b w:val="false"/>
                <w:i/>
                <w:color w:val="000000"/>
                <w:sz w:val="20"/>
              </w:rPr>
              <w:t>ргізуші ку</w:t>
            </w:r>
            <w:r>
              <w:rPr>
                <w:rFonts w:ascii="Times New Roman"/>
                <w:b w:val="false"/>
                <w:i/>
                <w:color w:val="000000"/>
                <w:sz w:val="20"/>
              </w:rPr>
              <w:t>ә</w:t>
            </w:r>
            <w:r>
              <w:rPr>
                <w:rFonts w:ascii="Times New Roman"/>
                <w:b w:val="false"/>
                <w:i/>
                <w:color w:val="000000"/>
                <w:sz w:val="20"/>
              </w:rPr>
              <w:t>ліктерін, к</w:t>
            </w:r>
            <w:r>
              <w:rPr>
                <w:rFonts w:ascii="Times New Roman"/>
                <w:b w:val="false"/>
                <w:i/>
                <w:color w:val="000000"/>
                <w:sz w:val="20"/>
              </w:rPr>
              <w:t>ө</w:t>
            </w:r>
            <w:r>
              <w:rPr>
                <w:rFonts w:ascii="Times New Roman"/>
                <w:b w:val="false"/>
                <w:i/>
                <w:color w:val="000000"/>
                <w:sz w:val="20"/>
              </w:rPr>
              <w:t xml:space="preserve">лік </w:t>
            </w:r>
            <w:r>
              <w:rPr>
                <w:rFonts w:ascii="Times New Roman"/>
                <w:b w:val="false"/>
                <w:i/>
                <w:color w:val="000000"/>
                <w:sz w:val="20"/>
              </w:rPr>
              <w:t>құ</w:t>
            </w:r>
            <w:r>
              <w:rPr>
                <w:rFonts w:ascii="Times New Roman"/>
                <w:b w:val="false"/>
                <w:i/>
                <w:color w:val="000000"/>
                <w:sz w:val="20"/>
              </w:rPr>
              <w:t xml:space="preserve">ралдарын мемлекеттік тіркеу </w:t>
            </w:r>
            <w:r>
              <w:rPr>
                <w:rFonts w:ascii="Times New Roman"/>
                <w:b w:val="false"/>
                <w:i/>
                <w:color w:val="000000"/>
                <w:sz w:val="20"/>
              </w:rPr>
              <w:t>ү</w:t>
            </w:r>
            <w:r>
              <w:rPr>
                <w:rFonts w:ascii="Times New Roman"/>
                <w:b w:val="false"/>
                <w:i/>
                <w:color w:val="000000"/>
                <w:sz w:val="20"/>
              </w:rPr>
              <w:t xml:space="preserve">шін </w:t>
            </w:r>
            <w:r>
              <w:rPr>
                <w:rFonts w:ascii="Times New Roman"/>
                <w:b w:val="false"/>
                <w:i/>
                <w:color w:val="000000"/>
                <w:sz w:val="20"/>
              </w:rPr>
              <w:t>құ</w:t>
            </w:r>
            <w:r>
              <w:rPr>
                <w:rFonts w:ascii="Times New Roman"/>
                <w:b w:val="false"/>
                <w:i/>
                <w:color w:val="000000"/>
                <w:sz w:val="20"/>
              </w:rPr>
              <w:t>жаттар, н</w:t>
            </w:r>
            <w:r>
              <w:rPr>
                <w:rFonts w:ascii="Times New Roman"/>
                <w:b w:val="false"/>
                <w:i/>
                <w:color w:val="000000"/>
                <w:sz w:val="20"/>
              </w:rPr>
              <w:t>ө</w:t>
            </w:r>
            <w:r>
              <w:rPr>
                <w:rFonts w:ascii="Times New Roman"/>
                <w:b w:val="false"/>
                <w:i/>
                <w:color w:val="000000"/>
                <w:sz w:val="20"/>
              </w:rPr>
              <w:t>мір белгілерін дайындау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3 571 915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Жедел-іздестіру </w:t>
            </w:r>
            <w:r>
              <w:rPr>
                <w:rFonts w:ascii="Times New Roman"/>
                <w:b w:val="false"/>
                <w:i/>
                <w:color w:val="000000"/>
                <w:sz w:val="20"/>
              </w:rPr>
              <w:t>қ</w:t>
            </w:r>
            <w:r>
              <w:rPr>
                <w:rFonts w:ascii="Times New Roman"/>
                <w:b w:val="false"/>
                <w:i/>
                <w:color w:val="000000"/>
                <w:sz w:val="20"/>
              </w:rPr>
              <w:t>ызметтерін ж</w:t>
            </w:r>
            <w:r>
              <w:rPr>
                <w:rFonts w:ascii="Times New Roman"/>
                <w:b w:val="false"/>
                <w:i/>
                <w:color w:val="000000"/>
                <w:sz w:val="20"/>
              </w:rPr>
              <w:t>ү</w:t>
            </w:r>
            <w:r>
              <w:rPr>
                <w:rFonts w:ascii="Times New Roman"/>
                <w:b w:val="false"/>
                <w:i/>
                <w:color w:val="000000"/>
                <w:sz w:val="20"/>
              </w:rPr>
              <w:t>зеге асыру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6 214 973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Ақы төлеуден босатылған адамдарға адвокаттар көрсететін заңгерлік көмекке ақы төлеу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571 376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Нашақорлықтың және есірткі бизнесінің алдын алу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45 993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күрделі шығыстары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4 018 668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аза</w:t>
            </w:r>
            <w:r>
              <w:rPr>
                <w:rFonts w:ascii="Times New Roman"/>
                <w:b w:val="false"/>
                <w:i/>
                <w:color w:val="000000"/>
                <w:sz w:val="20"/>
              </w:rPr>
              <w:t>қ</w:t>
            </w:r>
            <w:r>
              <w:rPr>
                <w:rFonts w:ascii="Times New Roman"/>
                <w:b w:val="false"/>
                <w:i/>
                <w:color w:val="000000"/>
                <w:sz w:val="20"/>
              </w:rPr>
              <w:t>стан Республикасы Ішкі істер министрлігіні</w:t>
            </w:r>
            <w:r>
              <w:rPr>
                <w:rFonts w:ascii="Times New Roman"/>
                <w:b w:val="false"/>
                <w:i/>
                <w:color w:val="000000"/>
                <w:sz w:val="20"/>
              </w:rPr>
              <w:t>ң</w:t>
            </w:r>
            <w:r>
              <w:rPr>
                <w:rFonts w:ascii="Times New Roman"/>
                <w:b w:val="false"/>
                <w:i/>
                <w:color w:val="000000"/>
                <w:sz w:val="20"/>
              </w:rPr>
              <w:t xml:space="preserve"> ведомстволы</w:t>
            </w:r>
            <w:r>
              <w:rPr>
                <w:rFonts w:ascii="Times New Roman"/>
                <w:b w:val="false"/>
                <w:i/>
                <w:color w:val="000000"/>
                <w:sz w:val="20"/>
              </w:rPr>
              <w:t>қ</w:t>
            </w:r>
            <w:r>
              <w:rPr>
                <w:rFonts w:ascii="Times New Roman"/>
                <w:b w:val="false"/>
                <w:i/>
                <w:color w:val="000000"/>
                <w:sz w:val="20"/>
              </w:rPr>
              <w:t xml:space="preserve"> ба</w:t>
            </w:r>
            <w:r>
              <w:rPr>
                <w:rFonts w:ascii="Times New Roman"/>
                <w:b w:val="false"/>
                <w:i/>
                <w:color w:val="000000"/>
                <w:sz w:val="20"/>
              </w:rPr>
              <w:t>ғ</w:t>
            </w:r>
            <w:r>
              <w:rPr>
                <w:rFonts w:ascii="Times New Roman"/>
                <w:b w:val="false"/>
                <w:i/>
                <w:color w:val="000000"/>
                <w:sz w:val="20"/>
              </w:rPr>
              <w:t>ынысты мекемелеріні</w:t>
            </w:r>
            <w:r>
              <w:rPr>
                <w:rFonts w:ascii="Times New Roman"/>
                <w:b w:val="false"/>
                <w:i/>
                <w:color w:val="000000"/>
                <w:sz w:val="20"/>
              </w:rPr>
              <w:t>ң</w:t>
            </w:r>
            <w:r>
              <w:rPr>
                <w:rFonts w:ascii="Times New Roman"/>
                <w:b w:val="false"/>
                <w:i/>
                <w:color w:val="000000"/>
                <w:sz w:val="20"/>
              </w:rPr>
              <w:t xml:space="preserve"> к</w:t>
            </w:r>
            <w:r>
              <w:rPr>
                <w:rFonts w:ascii="Times New Roman"/>
                <w:b w:val="false"/>
                <w:i/>
                <w:color w:val="000000"/>
                <w:sz w:val="20"/>
              </w:rPr>
              <w:t>ү</w:t>
            </w:r>
            <w:r>
              <w:rPr>
                <w:rFonts w:ascii="Times New Roman"/>
                <w:b w:val="false"/>
                <w:i/>
                <w:color w:val="000000"/>
                <w:sz w:val="20"/>
              </w:rPr>
              <w:t>рделі шы</w:t>
            </w:r>
            <w:r>
              <w:rPr>
                <w:rFonts w:ascii="Times New Roman"/>
                <w:b w:val="false"/>
                <w:i/>
                <w:color w:val="000000"/>
                <w:sz w:val="20"/>
              </w:rPr>
              <w:t>ғ</w:t>
            </w:r>
            <w:r>
              <w:rPr>
                <w:rFonts w:ascii="Times New Roman"/>
                <w:b w:val="false"/>
                <w:i/>
                <w:color w:val="000000"/>
                <w:sz w:val="20"/>
              </w:rPr>
              <w:t>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413 831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 ішкі әскерлерінің күрделі шығыстары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1 928 560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халықаралық маңызы бар іс-шараларды өткізу кезінде қоғамдық тәртiптi сақтау және қауiпсiздiктi қамтамасыз етуге берілетін ағымдағы нысаналы трансферттер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327 461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w:t>
            </w:r>
            <w:r>
              <w:rPr>
                <w:rFonts w:ascii="Times New Roman"/>
                <w:b w:val="false"/>
                <w:i/>
                <w:color w:val="000000"/>
                <w:sz w:val="20"/>
              </w:rPr>
              <w:t>қ</w:t>
            </w:r>
            <w:r>
              <w:rPr>
                <w:rFonts w:ascii="Times New Roman"/>
                <w:b w:val="false"/>
                <w:i/>
                <w:color w:val="000000"/>
                <w:sz w:val="20"/>
              </w:rPr>
              <w:t xml:space="preserve"> бюджеттерге, Астана ж</w:t>
            </w:r>
            <w:r>
              <w:rPr>
                <w:rFonts w:ascii="Times New Roman"/>
                <w:b w:val="false"/>
                <w:i/>
                <w:color w:val="000000"/>
                <w:sz w:val="20"/>
              </w:rPr>
              <w:t>ә</w:t>
            </w:r>
            <w:r>
              <w:rPr>
                <w:rFonts w:ascii="Times New Roman"/>
                <w:b w:val="false"/>
                <w:i/>
                <w:color w:val="000000"/>
                <w:sz w:val="20"/>
              </w:rPr>
              <w:t xml:space="preserve">не Алматы </w:t>
            </w:r>
            <w:r>
              <w:rPr>
                <w:rFonts w:ascii="Times New Roman"/>
                <w:b w:val="false"/>
                <w:i/>
                <w:color w:val="000000"/>
                <w:sz w:val="20"/>
              </w:rPr>
              <w:t>қ</w:t>
            </w:r>
            <w:r>
              <w:rPr>
                <w:rFonts w:ascii="Times New Roman"/>
                <w:b w:val="false"/>
                <w:i/>
                <w:color w:val="000000"/>
                <w:sz w:val="20"/>
              </w:rPr>
              <w:t>алаларыны</w:t>
            </w:r>
            <w:r>
              <w:rPr>
                <w:rFonts w:ascii="Times New Roman"/>
                <w:b w:val="false"/>
                <w:i/>
                <w:color w:val="000000"/>
                <w:sz w:val="20"/>
              </w:rPr>
              <w:t>ң</w:t>
            </w:r>
            <w:r>
              <w:rPr>
                <w:rFonts w:ascii="Times New Roman"/>
                <w:b w:val="false"/>
                <w:i/>
                <w:color w:val="000000"/>
                <w:sz w:val="20"/>
              </w:rPr>
              <w:t xml:space="preserve"> бюджеттеріне к</w:t>
            </w:r>
            <w:r>
              <w:rPr>
                <w:rFonts w:ascii="Times New Roman"/>
                <w:b w:val="false"/>
                <w:i/>
                <w:color w:val="000000"/>
                <w:sz w:val="20"/>
              </w:rPr>
              <w:t>ө</w:t>
            </w:r>
            <w:r>
              <w:rPr>
                <w:rFonts w:ascii="Times New Roman"/>
                <w:b w:val="false"/>
                <w:i/>
                <w:color w:val="000000"/>
                <w:sz w:val="20"/>
              </w:rPr>
              <w:t>ші-</w:t>
            </w:r>
            <w:r>
              <w:rPr>
                <w:rFonts w:ascii="Times New Roman"/>
                <w:b w:val="false"/>
                <w:i/>
                <w:color w:val="000000"/>
                <w:sz w:val="20"/>
              </w:rPr>
              <w:t>қ</w:t>
            </w:r>
            <w:r>
              <w:rPr>
                <w:rFonts w:ascii="Times New Roman"/>
                <w:b w:val="false"/>
                <w:i/>
                <w:color w:val="000000"/>
                <w:sz w:val="20"/>
              </w:rPr>
              <w:t xml:space="preserve">он полициясын </w:t>
            </w:r>
            <w:r>
              <w:rPr>
                <w:rFonts w:ascii="Times New Roman"/>
                <w:b w:val="false"/>
                <w:i/>
                <w:color w:val="000000"/>
                <w:sz w:val="20"/>
              </w:rPr>
              <w:t>ұ</w:t>
            </w:r>
            <w:r>
              <w:rPr>
                <w:rFonts w:ascii="Times New Roman"/>
                <w:b w:val="false"/>
                <w:i/>
                <w:color w:val="000000"/>
                <w:sz w:val="20"/>
              </w:rPr>
              <w:t>стау</w:t>
            </w:r>
            <w:r>
              <w:rPr>
                <w:rFonts w:ascii="Times New Roman"/>
                <w:b w:val="false"/>
                <w:i/>
                <w:color w:val="000000"/>
                <w:sz w:val="20"/>
              </w:rPr>
              <w:t>ғ</w:t>
            </w:r>
            <w:r>
              <w:rPr>
                <w:rFonts w:ascii="Times New Roman"/>
                <w:b w:val="false"/>
                <w:i/>
                <w:color w:val="000000"/>
                <w:sz w:val="20"/>
              </w:rPr>
              <w:t xml:space="preserve">а, </w:t>
            </w:r>
            <w:r>
              <w:rPr>
                <w:rFonts w:ascii="Times New Roman"/>
                <w:b w:val="false"/>
                <w:i/>
                <w:color w:val="000000"/>
                <w:sz w:val="20"/>
              </w:rPr>
              <w:t>қ</w:t>
            </w:r>
            <w:r>
              <w:rPr>
                <w:rFonts w:ascii="Times New Roman"/>
                <w:b w:val="false"/>
                <w:i/>
                <w:color w:val="000000"/>
                <w:sz w:val="20"/>
              </w:rPr>
              <w:t>осымша штатты</w:t>
            </w:r>
            <w:r>
              <w:rPr>
                <w:rFonts w:ascii="Times New Roman"/>
                <w:b w:val="false"/>
                <w:i/>
                <w:color w:val="000000"/>
                <w:sz w:val="20"/>
              </w:rPr>
              <w:t>қ</w:t>
            </w:r>
            <w:r>
              <w:rPr>
                <w:rFonts w:ascii="Times New Roman"/>
                <w:b w:val="false"/>
                <w:i/>
                <w:color w:val="000000"/>
                <w:sz w:val="20"/>
              </w:rPr>
              <w:t xml:space="preserve"> санды материалды</w:t>
            </w:r>
            <w:r>
              <w:rPr>
                <w:rFonts w:ascii="Times New Roman"/>
                <w:b w:val="false"/>
                <w:i/>
                <w:color w:val="000000"/>
                <w:sz w:val="20"/>
              </w:rPr>
              <w:t>қ</w:t>
            </w:r>
            <w:r>
              <w:rPr>
                <w:rFonts w:ascii="Times New Roman"/>
                <w:b w:val="false"/>
                <w:i/>
                <w:color w:val="000000"/>
                <w:sz w:val="20"/>
              </w:rPr>
              <w:t>-техникалы</w:t>
            </w:r>
            <w:r>
              <w:rPr>
                <w:rFonts w:ascii="Times New Roman"/>
                <w:b w:val="false"/>
                <w:i/>
                <w:color w:val="000000"/>
                <w:sz w:val="20"/>
              </w:rPr>
              <w:t>қ</w:t>
            </w:r>
            <w:r>
              <w:rPr>
                <w:rFonts w:ascii="Times New Roman"/>
                <w:b w:val="false"/>
                <w:i/>
                <w:color w:val="000000"/>
                <w:sz w:val="20"/>
              </w:rPr>
              <w:t xml:space="preserve"> жара</w:t>
            </w:r>
            <w:r>
              <w:rPr>
                <w:rFonts w:ascii="Times New Roman"/>
                <w:b w:val="false"/>
                <w:i/>
                <w:color w:val="000000"/>
                <w:sz w:val="20"/>
              </w:rPr>
              <w:t>қ</w:t>
            </w:r>
            <w:r>
              <w:rPr>
                <w:rFonts w:ascii="Times New Roman"/>
                <w:b w:val="false"/>
                <w:i/>
                <w:color w:val="000000"/>
                <w:sz w:val="20"/>
              </w:rPr>
              <w:t>тау</w:t>
            </w:r>
            <w:r>
              <w:rPr>
                <w:rFonts w:ascii="Times New Roman"/>
                <w:b w:val="false"/>
                <w:i/>
                <w:color w:val="000000"/>
                <w:sz w:val="20"/>
              </w:rPr>
              <w:t>ғ</w:t>
            </w:r>
            <w:r>
              <w:rPr>
                <w:rFonts w:ascii="Times New Roman"/>
                <w:b w:val="false"/>
                <w:i/>
                <w:color w:val="000000"/>
                <w:sz w:val="20"/>
              </w:rPr>
              <w:t>а ж</w:t>
            </w:r>
            <w:r>
              <w:rPr>
                <w:rFonts w:ascii="Times New Roman"/>
                <w:b w:val="false"/>
                <w:i/>
                <w:color w:val="000000"/>
                <w:sz w:val="20"/>
              </w:rPr>
              <w:t>ә</w:t>
            </w:r>
            <w:r>
              <w:rPr>
                <w:rFonts w:ascii="Times New Roman"/>
                <w:b w:val="false"/>
                <w:i/>
                <w:color w:val="000000"/>
                <w:sz w:val="20"/>
              </w:rPr>
              <w:t xml:space="preserve">не оралмандарды </w:t>
            </w:r>
            <w:r>
              <w:rPr>
                <w:rFonts w:ascii="Times New Roman"/>
                <w:b w:val="false"/>
                <w:i/>
                <w:color w:val="000000"/>
                <w:sz w:val="20"/>
              </w:rPr>
              <w:t>құ</w:t>
            </w:r>
            <w:r>
              <w:rPr>
                <w:rFonts w:ascii="Times New Roman"/>
                <w:b w:val="false"/>
                <w:i/>
                <w:color w:val="000000"/>
                <w:sz w:val="20"/>
              </w:rPr>
              <w:t>жаттау</w:t>
            </w:r>
            <w:r>
              <w:rPr>
                <w:rFonts w:ascii="Times New Roman"/>
                <w:b w:val="false"/>
                <w:i/>
                <w:color w:val="000000"/>
                <w:sz w:val="20"/>
              </w:rPr>
              <w:t>ғ</w:t>
            </w:r>
            <w:r>
              <w:rPr>
                <w:rFonts w:ascii="Times New Roman"/>
                <w:b w:val="false"/>
                <w:i/>
                <w:color w:val="000000"/>
                <w:sz w:val="20"/>
              </w:rPr>
              <w:t>а нысаналы а</w:t>
            </w:r>
            <w:r>
              <w:rPr>
                <w:rFonts w:ascii="Times New Roman"/>
                <w:b w:val="false"/>
                <w:i/>
                <w:color w:val="000000"/>
                <w:sz w:val="20"/>
              </w:rPr>
              <w:t>ғ</w:t>
            </w:r>
            <w:r>
              <w:rPr>
                <w:rFonts w:ascii="Times New Roman"/>
                <w:b w:val="false"/>
                <w:i/>
                <w:color w:val="000000"/>
                <w:sz w:val="20"/>
              </w:rPr>
              <w:t>ымда</w:t>
            </w:r>
            <w:r>
              <w:rPr>
                <w:rFonts w:ascii="Times New Roman"/>
                <w:b w:val="false"/>
                <w:i/>
                <w:color w:val="000000"/>
                <w:sz w:val="20"/>
              </w:rPr>
              <w:t>ғ</w:t>
            </w:r>
            <w:r>
              <w:rPr>
                <w:rFonts w:ascii="Times New Roman"/>
                <w:b w:val="false"/>
                <w:i/>
                <w:color w:val="000000"/>
                <w:sz w:val="20"/>
              </w:rPr>
              <w:t>ы трансферттер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152 767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оралмандарды уақытша орналастыру орталығын және оралмандарды бейімдеу және біріктіру орталығын ұстауға және материалдық-техникалық жарақтауға нысаналы ағымдағы трансферттер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147 386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және Астана, Алматы қалаларының бюджеттеріне «Мак» операциясын жүргізу үшін берілетін ағымдағы нысаналы трансферттер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62 218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w:t>
            </w:r>
            <w:r>
              <w:rPr>
                <w:rFonts w:ascii="Times New Roman"/>
                <w:b w:val="false"/>
                <w:i/>
                <w:color w:val="000000"/>
                <w:sz w:val="20"/>
              </w:rPr>
              <w:t>қ</w:t>
            </w:r>
            <w:r>
              <w:rPr>
                <w:rFonts w:ascii="Times New Roman"/>
                <w:b w:val="false"/>
                <w:i/>
                <w:color w:val="000000"/>
                <w:sz w:val="20"/>
              </w:rPr>
              <w:t>орлы</w:t>
            </w:r>
            <w:r>
              <w:rPr>
                <w:rFonts w:ascii="Times New Roman"/>
                <w:b w:val="false"/>
                <w:i/>
                <w:color w:val="000000"/>
                <w:sz w:val="20"/>
              </w:rPr>
              <w:t>ққ</w:t>
            </w:r>
            <w:r>
              <w:rPr>
                <w:rFonts w:ascii="Times New Roman"/>
                <w:b w:val="false"/>
                <w:i/>
                <w:color w:val="000000"/>
                <w:sz w:val="20"/>
              </w:rPr>
              <w:t>а ж</w:t>
            </w:r>
            <w:r>
              <w:rPr>
                <w:rFonts w:ascii="Times New Roman"/>
                <w:b w:val="false"/>
                <w:i/>
                <w:color w:val="000000"/>
                <w:sz w:val="20"/>
              </w:rPr>
              <w:t>ә</w:t>
            </w:r>
            <w:r>
              <w:rPr>
                <w:rFonts w:ascii="Times New Roman"/>
                <w:b w:val="false"/>
                <w:i/>
                <w:color w:val="000000"/>
                <w:sz w:val="20"/>
              </w:rPr>
              <w:t xml:space="preserve">не есірткі бизнесіне </w:t>
            </w:r>
            <w:r>
              <w:rPr>
                <w:rFonts w:ascii="Times New Roman"/>
                <w:b w:val="false"/>
                <w:i/>
                <w:color w:val="000000"/>
                <w:sz w:val="20"/>
              </w:rPr>
              <w:t>қ</w:t>
            </w:r>
            <w:r>
              <w:rPr>
                <w:rFonts w:ascii="Times New Roman"/>
                <w:b w:val="false"/>
                <w:i/>
                <w:color w:val="000000"/>
                <w:sz w:val="20"/>
              </w:rPr>
              <w:t>арсы к</w:t>
            </w:r>
            <w:r>
              <w:rPr>
                <w:rFonts w:ascii="Times New Roman"/>
                <w:b w:val="false"/>
                <w:i/>
                <w:color w:val="000000"/>
                <w:sz w:val="20"/>
              </w:rPr>
              <w:t>ү</w:t>
            </w:r>
            <w:r>
              <w:rPr>
                <w:rFonts w:ascii="Times New Roman"/>
                <w:b w:val="false"/>
                <w:i/>
                <w:color w:val="000000"/>
                <w:sz w:val="20"/>
              </w:rPr>
              <w:t>рес</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176 573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110</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Терроризмге және экстремизм мен сепаратизмнің өзге де көріністеріне қарсы күрес</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w:t>
            </w:r>
            <w:r>
              <w:rPr>
                <w:rFonts w:ascii="Times New Roman"/>
                <w:b/>
                <w:i w:val="false"/>
                <w:color w:val="000000"/>
                <w:sz w:val="20"/>
              </w:rPr>
              <w:t>Ә</w:t>
            </w:r>
            <w:r>
              <w:rPr>
                <w:rFonts w:ascii="Times New Roman"/>
                <w:b/>
                <w:i w:val="false"/>
                <w:color w:val="000000"/>
                <w:sz w:val="20"/>
              </w:rPr>
              <w:t>дiлет министрлiгi</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58 082 018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w:t>
            </w:r>
            <w:r>
              <w:rPr>
                <w:rFonts w:ascii="Times New Roman"/>
                <w:b w:val="false"/>
                <w:i/>
                <w:color w:val="000000"/>
                <w:sz w:val="20"/>
              </w:rPr>
              <w:t>ң</w:t>
            </w:r>
            <w:r>
              <w:rPr>
                <w:rFonts w:ascii="Times New Roman"/>
                <w:b w:val="false"/>
                <w:i w:val="false"/>
                <w:color w:val="000000"/>
                <w:sz w:val="20"/>
              </w:rPr>
              <w:t> </w:t>
            </w:r>
            <w:r>
              <w:rPr>
                <w:rFonts w:ascii="Times New Roman"/>
                <w:b w:val="false"/>
                <w:i/>
                <w:color w:val="000000"/>
                <w:sz w:val="20"/>
              </w:rPr>
              <w:t>қ</w:t>
            </w:r>
            <w:r>
              <w:rPr>
                <w:rFonts w:ascii="Times New Roman"/>
                <w:b w:val="false"/>
                <w:i/>
                <w:color w:val="000000"/>
                <w:sz w:val="20"/>
              </w:rPr>
              <w:t xml:space="preserve">ызметін </w:t>
            </w:r>
            <w:r>
              <w:rPr>
                <w:rFonts w:ascii="Times New Roman"/>
                <w:b w:val="false"/>
                <w:i/>
                <w:color w:val="000000"/>
                <w:sz w:val="20"/>
              </w:rPr>
              <w:t>құқ</w:t>
            </w:r>
            <w:r>
              <w:rPr>
                <w:rFonts w:ascii="Times New Roman"/>
                <w:b w:val="false"/>
                <w:i/>
                <w:color w:val="000000"/>
                <w:sz w:val="20"/>
              </w:rPr>
              <w:t>ы</w:t>
            </w:r>
            <w:r>
              <w:rPr>
                <w:rFonts w:ascii="Times New Roman"/>
                <w:b w:val="false"/>
                <w:i/>
                <w:color w:val="000000"/>
                <w:sz w:val="20"/>
              </w:rPr>
              <w:t>қ</w:t>
            </w:r>
            <w:r>
              <w:rPr>
                <w:rFonts w:ascii="Times New Roman"/>
                <w:b w:val="false"/>
                <w:i/>
                <w:color w:val="000000"/>
                <w:sz w:val="20"/>
              </w:rPr>
              <w:t>ты</w:t>
            </w:r>
            <w:r>
              <w:rPr>
                <w:rFonts w:ascii="Times New Roman"/>
                <w:b w:val="false"/>
                <w:i/>
                <w:color w:val="000000"/>
                <w:sz w:val="20"/>
              </w:rPr>
              <w:t>қ</w:t>
            </w:r>
            <w:r>
              <w:rPr>
                <w:rFonts w:ascii="Times New Roman"/>
                <w:b w:val="false"/>
                <w:i w:val="false"/>
                <w:color w:val="000000"/>
                <w:sz w:val="20"/>
              </w:rPr>
              <w:t> </w:t>
            </w:r>
            <w:r>
              <w:rPr>
                <w:rFonts w:ascii="Times New Roman"/>
                <w:b w:val="false"/>
                <w:i/>
                <w:color w:val="000000"/>
                <w:sz w:val="20"/>
              </w:rPr>
              <w:t>қ</w:t>
            </w:r>
            <w:r>
              <w:rPr>
                <w:rFonts w:ascii="Times New Roman"/>
                <w:b w:val="false"/>
                <w:i/>
                <w:color w:val="000000"/>
                <w:sz w:val="20"/>
              </w:rPr>
              <w:t>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6 831 874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сараптамаларын ж</w:t>
            </w:r>
            <w:r>
              <w:rPr>
                <w:rFonts w:ascii="Times New Roman"/>
                <w:b w:val="false"/>
                <w:i/>
                <w:color w:val="000000"/>
                <w:sz w:val="20"/>
              </w:rPr>
              <w:t>ү</w:t>
            </w:r>
            <w:r>
              <w:rPr>
                <w:rFonts w:ascii="Times New Roman"/>
                <w:b w:val="false"/>
                <w:i/>
                <w:color w:val="000000"/>
                <w:sz w:val="20"/>
              </w:rPr>
              <w:t>ргізу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1 648 112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Соттал</w:t>
            </w:r>
            <w:r>
              <w:rPr>
                <w:rFonts w:ascii="Times New Roman"/>
                <w:b w:val="false"/>
                <w:i/>
                <w:color w:val="000000"/>
                <w:sz w:val="20"/>
              </w:rPr>
              <w:t>ғ</w:t>
            </w:r>
            <w:r>
              <w:rPr>
                <w:rFonts w:ascii="Times New Roman"/>
                <w:b w:val="false"/>
                <w:i/>
                <w:color w:val="000000"/>
                <w:sz w:val="20"/>
              </w:rPr>
              <w:t>андарды, к</w:t>
            </w:r>
            <w:r>
              <w:rPr>
                <w:rFonts w:ascii="Times New Roman"/>
                <w:b w:val="false"/>
                <w:i/>
                <w:color w:val="000000"/>
                <w:sz w:val="20"/>
              </w:rPr>
              <w:t>ү</w:t>
            </w:r>
            <w:r>
              <w:rPr>
                <w:rFonts w:ascii="Times New Roman"/>
                <w:b w:val="false"/>
                <w:i/>
                <w:color w:val="000000"/>
                <w:sz w:val="20"/>
              </w:rPr>
              <w:t>діктілерді ж</w:t>
            </w:r>
            <w:r>
              <w:rPr>
                <w:rFonts w:ascii="Times New Roman"/>
                <w:b w:val="false"/>
                <w:i/>
                <w:color w:val="000000"/>
                <w:sz w:val="20"/>
              </w:rPr>
              <w:t>ә</w:t>
            </w:r>
            <w:r>
              <w:rPr>
                <w:rFonts w:ascii="Times New Roman"/>
                <w:b w:val="false"/>
                <w:i/>
                <w:color w:val="000000"/>
                <w:sz w:val="20"/>
              </w:rPr>
              <w:t xml:space="preserve">не айыптаушыларды </w:t>
            </w:r>
            <w:r>
              <w:rPr>
                <w:rFonts w:ascii="Times New Roman"/>
                <w:b w:val="false"/>
                <w:i/>
                <w:color w:val="000000"/>
                <w:sz w:val="20"/>
              </w:rPr>
              <w:t>ұ</w:t>
            </w:r>
            <w:r>
              <w:rPr>
                <w:rFonts w:ascii="Times New Roman"/>
                <w:b w:val="false"/>
                <w:i/>
                <w:color w:val="000000"/>
                <w:sz w:val="20"/>
              </w:rPr>
              <w:t>стау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29 177 000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ылмысты</w:t>
            </w:r>
            <w:r>
              <w:rPr>
                <w:rFonts w:ascii="Times New Roman"/>
                <w:b w:val="false"/>
                <w:i/>
                <w:color w:val="000000"/>
                <w:sz w:val="20"/>
              </w:rPr>
              <w:t>қ</w:t>
            </w:r>
            <w:r>
              <w:rPr>
                <w:rFonts w:ascii="Times New Roman"/>
                <w:b w:val="false"/>
                <w:i/>
                <w:color w:val="000000"/>
                <w:sz w:val="20"/>
              </w:rPr>
              <w:t>-ат</w:t>
            </w:r>
            <w:r>
              <w:rPr>
                <w:rFonts w:ascii="Times New Roman"/>
                <w:b w:val="false"/>
                <w:i/>
                <w:color w:val="000000"/>
                <w:sz w:val="20"/>
              </w:rPr>
              <w:t>қ</w:t>
            </w:r>
            <w:r>
              <w:rPr>
                <w:rFonts w:ascii="Times New Roman"/>
                <w:b w:val="false"/>
                <w:i/>
                <w:color w:val="000000"/>
                <w:sz w:val="20"/>
              </w:rPr>
              <w:t>ару ж</w:t>
            </w:r>
            <w:r>
              <w:rPr>
                <w:rFonts w:ascii="Times New Roman"/>
                <w:b w:val="false"/>
                <w:i/>
                <w:color w:val="000000"/>
                <w:sz w:val="20"/>
              </w:rPr>
              <w:t>ү</w:t>
            </w:r>
            <w:r>
              <w:rPr>
                <w:rFonts w:ascii="Times New Roman"/>
                <w:b w:val="false"/>
                <w:i/>
                <w:color w:val="000000"/>
                <w:sz w:val="20"/>
              </w:rPr>
              <w:t>йесі объектілерін салу ж</w:t>
            </w:r>
            <w:r>
              <w:rPr>
                <w:rFonts w:ascii="Times New Roman"/>
                <w:b w:val="false"/>
                <w:i/>
                <w:color w:val="000000"/>
                <w:sz w:val="20"/>
              </w:rPr>
              <w:t>ә</w:t>
            </w:r>
            <w:r>
              <w:rPr>
                <w:rFonts w:ascii="Times New Roman"/>
                <w:b w:val="false"/>
                <w:i/>
                <w:color w:val="000000"/>
                <w:sz w:val="20"/>
              </w:rPr>
              <w:t>не реконструкциялау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147 051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w:t>
            </w:r>
            <w:r>
              <w:rPr>
                <w:rFonts w:ascii="Times New Roman"/>
                <w:b w:val="false"/>
                <w:i/>
                <w:color w:val="000000"/>
                <w:sz w:val="20"/>
              </w:rPr>
              <w:t>ң</w:t>
            </w:r>
            <w:r>
              <w:rPr>
                <w:rFonts w:ascii="Times New Roman"/>
                <w:b w:val="false"/>
                <w:i/>
                <w:color w:val="000000"/>
                <w:sz w:val="20"/>
              </w:rPr>
              <w:t xml:space="preserve"> за</w:t>
            </w:r>
            <w:r>
              <w:rPr>
                <w:rFonts w:ascii="Times New Roman"/>
                <w:b w:val="false"/>
                <w:i/>
                <w:color w:val="000000"/>
                <w:sz w:val="20"/>
              </w:rPr>
              <w:t>ң</w:t>
            </w:r>
            <w:r>
              <w:rPr>
                <w:rFonts w:ascii="Times New Roman"/>
                <w:b w:val="false"/>
                <w:i/>
                <w:color w:val="000000"/>
                <w:sz w:val="20"/>
              </w:rPr>
              <w:t>герлік к</w:t>
            </w:r>
            <w:r>
              <w:rPr>
                <w:rFonts w:ascii="Times New Roman"/>
                <w:b w:val="false"/>
                <w:i/>
                <w:color w:val="000000"/>
                <w:sz w:val="20"/>
              </w:rPr>
              <w:t>ө</w:t>
            </w:r>
            <w:r>
              <w:rPr>
                <w:rFonts w:ascii="Times New Roman"/>
                <w:b w:val="false"/>
                <w:i/>
                <w:color w:val="000000"/>
                <w:sz w:val="20"/>
              </w:rPr>
              <w:t>мек к</w:t>
            </w:r>
            <w:r>
              <w:rPr>
                <w:rFonts w:ascii="Times New Roman"/>
                <w:b w:val="false"/>
                <w:i/>
                <w:color w:val="000000"/>
                <w:sz w:val="20"/>
              </w:rPr>
              <w:t>ө</w:t>
            </w:r>
            <w:r>
              <w:rPr>
                <w:rFonts w:ascii="Times New Roman"/>
                <w:b w:val="false"/>
                <w:i/>
                <w:color w:val="000000"/>
                <w:sz w:val="20"/>
              </w:rPr>
              <w:t>рсетуі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351 286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Нормативтік </w:t>
            </w:r>
            <w:r>
              <w:rPr>
                <w:rFonts w:ascii="Times New Roman"/>
                <w:b w:val="false"/>
                <w:i/>
                <w:color w:val="000000"/>
                <w:sz w:val="20"/>
              </w:rPr>
              <w:t>құқ</w:t>
            </w:r>
            <w:r>
              <w:rPr>
                <w:rFonts w:ascii="Times New Roman"/>
                <w:b w:val="false"/>
                <w:i/>
                <w:color w:val="000000"/>
                <w:sz w:val="20"/>
              </w:rPr>
              <w:t>ы</w:t>
            </w:r>
            <w:r>
              <w:rPr>
                <w:rFonts w:ascii="Times New Roman"/>
                <w:b w:val="false"/>
                <w:i/>
                <w:color w:val="000000"/>
                <w:sz w:val="20"/>
              </w:rPr>
              <w:t>қ</w:t>
            </w:r>
            <w:r>
              <w:rPr>
                <w:rFonts w:ascii="Times New Roman"/>
                <w:b w:val="false"/>
                <w:i/>
                <w:color w:val="000000"/>
                <w:sz w:val="20"/>
              </w:rPr>
              <w:t>ты</w:t>
            </w:r>
            <w:r>
              <w:rPr>
                <w:rFonts w:ascii="Times New Roman"/>
                <w:b w:val="false"/>
                <w:i/>
                <w:color w:val="000000"/>
                <w:sz w:val="20"/>
              </w:rPr>
              <w:t>қ</w:t>
            </w:r>
            <w:r>
              <w:rPr>
                <w:rFonts w:ascii="Times New Roman"/>
                <w:b w:val="false"/>
                <w:i/>
                <w:color w:val="000000"/>
                <w:sz w:val="20"/>
              </w:rPr>
              <w:t xml:space="preserve"> актілерді</w:t>
            </w:r>
            <w:r>
              <w:rPr>
                <w:rFonts w:ascii="Times New Roman"/>
                <w:b w:val="false"/>
                <w:i/>
                <w:color w:val="000000"/>
                <w:sz w:val="20"/>
              </w:rPr>
              <w:t>ң</w:t>
            </w:r>
            <w:r>
              <w:rPr>
                <w:rFonts w:ascii="Times New Roman"/>
                <w:b w:val="false"/>
                <w:i/>
                <w:color w:val="000000"/>
                <w:sz w:val="20"/>
              </w:rPr>
              <w:t>, халы</w:t>
            </w:r>
            <w:r>
              <w:rPr>
                <w:rFonts w:ascii="Times New Roman"/>
                <w:b w:val="false"/>
                <w:i/>
                <w:color w:val="000000"/>
                <w:sz w:val="20"/>
              </w:rPr>
              <w:t>қ</w:t>
            </w:r>
            <w:r>
              <w:rPr>
                <w:rFonts w:ascii="Times New Roman"/>
                <w:b w:val="false"/>
                <w:i/>
                <w:color w:val="000000"/>
                <w:sz w:val="20"/>
              </w:rPr>
              <w:t>аралы</w:t>
            </w:r>
            <w:r>
              <w:rPr>
                <w:rFonts w:ascii="Times New Roman"/>
                <w:b w:val="false"/>
                <w:i/>
                <w:color w:val="000000"/>
                <w:sz w:val="20"/>
              </w:rPr>
              <w:t>қ</w:t>
            </w:r>
            <w:r>
              <w:rPr>
                <w:rFonts w:ascii="Times New Roman"/>
                <w:b w:val="false"/>
                <w:i/>
                <w:color w:val="000000"/>
                <w:sz w:val="20"/>
              </w:rPr>
              <w:t xml:space="preserve"> шарттарды</w:t>
            </w:r>
            <w:r>
              <w:rPr>
                <w:rFonts w:ascii="Times New Roman"/>
                <w:b w:val="false"/>
                <w:i/>
                <w:color w:val="000000"/>
                <w:sz w:val="20"/>
              </w:rPr>
              <w:t>ң</w:t>
            </w:r>
            <w:r>
              <w:rPr>
                <w:rFonts w:ascii="Times New Roman"/>
                <w:b w:val="false"/>
                <w:i/>
                <w:color w:val="000000"/>
                <w:sz w:val="20"/>
              </w:rPr>
              <w:t xml:space="preserve"> жобаларына ж</w:t>
            </w:r>
            <w:r>
              <w:rPr>
                <w:rFonts w:ascii="Times New Roman"/>
                <w:b w:val="false"/>
                <w:i/>
                <w:color w:val="000000"/>
                <w:sz w:val="20"/>
              </w:rPr>
              <w:t>ә</w:t>
            </w:r>
            <w:r>
              <w:rPr>
                <w:rFonts w:ascii="Times New Roman"/>
                <w:b w:val="false"/>
                <w:i/>
                <w:color w:val="000000"/>
                <w:sz w:val="20"/>
              </w:rPr>
              <w:t>не за</w:t>
            </w:r>
            <w:r>
              <w:rPr>
                <w:rFonts w:ascii="Times New Roman"/>
                <w:b w:val="false"/>
                <w:i/>
                <w:color w:val="000000"/>
                <w:sz w:val="20"/>
              </w:rPr>
              <w:t>ң</w:t>
            </w:r>
            <w:r>
              <w:rPr>
                <w:rFonts w:ascii="Times New Roman"/>
                <w:b w:val="false"/>
                <w:i/>
                <w:color w:val="000000"/>
                <w:sz w:val="20"/>
              </w:rPr>
              <w:t xml:space="preserve"> жобаларыны</w:t>
            </w:r>
            <w:r>
              <w:rPr>
                <w:rFonts w:ascii="Times New Roman"/>
                <w:b w:val="false"/>
                <w:i/>
                <w:color w:val="000000"/>
                <w:sz w:val="20"/>
              </w:rPr>
              <w:t>ң</w:t>
            </w:r>
            <w:r>
              <w:rPr>
                <w:rFonts w:ascii="Times New Roman"/>
                <w:b w:val="false"/>
                <w:i/>
                <w:color w:val="000000"/>
                <w:sz w:val="20"/>
              </w:rPr>
              <w:t xml:space="preserve"> т</w:t>
            </w:r>
            <w:r>
              <w:rPr>
                <w:rFonts w:ascii="Times New Roman"/>
                <w:b w:val="false"/>
                <w:i/>
                <w:color w:val="000000"/>
                <w:sz w:val="20"/>
              </w:rPr>
              <w:t>ұ</w:t>
            </w:r>
            <w:r>
              <w:rPr>
                <w:rFonts w:ascii="Times New Roman"/>
                <w:b w:val="false"/>
                <w:i/>
                <w:color w:val="000000"/>
                <w:sz w:val="20"/>
              </w:rPr>
              <w:t xml:space="preserve">жырымдамасына </w:t>
            </w:r>
            <w:r>
              <w:rPr>
                <w:rFonts w:ascii="Times New Roman"/>
                <w:b w:val="false"/>
                <w:i/>
                <w:color w:val="000000"/>
                <w:sz w:val="20"/>
              </w:rPr>
              <w:t>ғ</w:t>
            </w:r>
            <w:r>
              <w:rPr>
                <w:rFonts w:ascii="Times New Roman"/>
                <w:b w:val="false"/>
                <w:i/>
                <w:color w:val="000000"/>
                <w:sz w:val="20"/>
              </w:rPr>
              <w:t>ылыми сараптама</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1 835 273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Зияткерлік меншік </w:t>
            </w:r>
            <w:r>
              <w:rPr>
                <w:rFonts w:ascii="Times New Roman"/>
                <w:b w:val="false"/>
                <w:i/>
                <w:color w:val="000000"/>
                <w:sz w:val="20"/>
              </w:rPr>
              <w:t>құқ</w:t>
            </w:r>
            <w:r>
              <w:rPr>
                <w:rFonts w:ascii="Times New Roman"/>
                <w:b w:val="false"/>
                <w:i/>
                <w:color w:val="000000"/>
                <w:sz w:val="20"/>
              </w:rPr>
              <w:t>ы</w:t>
            </w:r>
            <w:r>
              <w:rPr>
                <w:rFonts w:ascii="Times New Roman"/>
                <w:b w:val="false"/>
                <w:i/>
                <w:color w:val="000000"/>
                <w:sz w:val="20"/>
              </w:rPr>
              <w:t>қ</w:t>
            </w:r>
            <w:r>
              <w:rPr>
                <w:rFonts w:ascii="Times New Roman"/>
                <w:b w:val="false"/>
                <w:i/>
                <w:color w:val="000000"/>
                <w:sz w:val="20"/>
              </w:rPr>
              <w:t xml:space="preserve">тарын </w:t>
            </w:r>
            <w:r>
              <w:rPr>
                <w:rFonts w:ascii="Times New Roman"/>
                <w:b w:val="false"/>
                <w:i/>
                <w:color w:val="000000"/>
                <w:sz w:val="20"/>
              </w:rPr>
              <w:t>қ</w:t>
            </w:r>
            <w:r>
              <w:rPr>
                <w:rFonts w:ascii="Times New Roman"/>
                <w:b w:val="false"/>
                <w:i/>
                <w:color w:val="000000"/>
                <w:sz w:val="20"/>
              </w:rPr>
              <w:t>ор</w:t>
            </w:r>
            <w:r>
              <w:rPr>
                <w:rFonts w:ascii="Times New Roman"/>
                <w:b w:val="false"/>
                <w:i/>
                <w:color w:val="000000"/>
                <w:sz w:val="20"/>
              </w:rPr>
              <w:t>ғ</w:t>
            </w:r>
            <w:r>
              <w:rPr>
                <w:rFonts w:ascii="Times New Roman"/>
                <w:b w:val="false"/>
                <w:i/>
                <w:color w:val="000000"/>
                <w:sz w:val="20"/>
              </w:rPr>
              <w:t>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9 284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w:t>
            </w:r>
            <w:r>
              <w:rPr>
                <w:rFonts w:ascii="Times New Roman"/>
                <w:b w:val="false"/>
                <w:i/>
                <w:color w:val="000000"/>
                <w:sz w:val="20"/>
              </w:rPr>
              <w:t>ы</w:t>
            </w:r>
            <w:r>
              <w:rPr>
                <w:rFonts w:ascii="Times New Roman"/>
                <w:b w:val="false"/>
                <w:i/>
                <w:color w:val="000000"/>
                <w:sz w:val="20"/>
              </w:rPr>
              <w:t>қ</w:t>
            </w:r>
            <w:r>
              <w:rPr>
                <w:rFonts w:ascii="Times New Roman"/>
                <w:b w:val="false"/>
                <w:i/>
                <w:color w:val="000000"/>
                <w:sz w:val="20"/>
              </w:rPr>
              <w:t>ты</w:t>
            </w:r>
            <w:r>
              <w:rPr>
                <w:rFonts w:ascii="Times New Roman"/>
                <w:b w:val="false"/>
                <w:i/>
                <w:color w:val="000000"/>
                <w:sz w:val="20"/>
              </w:rPr>
              <w:t>қ</w:t>
            </w:r>
            <w:r>
              <w:rPr>
                <w:rFonts w:ascii="Times New Roman"/>
                <w:b w:val="false"/>
                <w:i/>
                <w:color w:val="000000"/>
                <w:sz w:val="20"/>
              </w:rPr>
              <w:t xml:space="preserve"> насихат</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32 914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а</w:t>
            </w:r>
            <w:r>
              <w:rPr>
                <w:rFonts w:ascii="Times New Roman"/>
                <w:b w:val="false"/>
                <w:i/>
                <w:color w:val="000000"/>
                <w:sz w:val="20"/>
              </w:rPr>
              <w:t>қ</w:t>
            </w:r>
            <w:r>
              <w:rPr>
                <w:rFonts w:ascii="Times New Roman"/>
                <w:b w:val="false"/>
                <w:i/>
                <w:color w:val="000000"/>
                <w:sz w:val="20"/>
              </w:rPr>
              <w:t>тілеріні</w:t>
            </w:r>
            <w:r>
              <w:rPr>
                <w:rFonts w:ascii="Times New Roman"/>
                <w:b w:val="false"/>
                <w:i/>
                <w:color w:val="000000"/>
                <w:sz w:val="20"/>
              </w:rPr>
              <w:t>ң</w:t>
            </w:r>
            <w:r>
              <w:rPr>
                <w:rFonts w:ascii="Times New Roman"/>
                <w:b w:val="false"/>
                <w:i/>
                <w:color w:val="000000"/>
                <w:sz w:val="20"/>
              </w:rPr>
              <w:t xml:space="preserve"> орындалуын </w:t>
            </w:r>
            <w:r>
              <w:rPr>
                <w:rFonts w:ascii="Times New Roman"/>
                <w:b w:val="false"/>
                <w:i/>
                <w:color w:val="000000"/>
                <w:sz w:val="20"/>
              </w:rPr>
              <w:t>қ</w:t>
            </w:r>
            <w:r>
              <w:rPr>
                <w:rFonts w:ascii="Times New Roman"/>
                <w:b w:val="false"/>
                <w:i/>
                <w:color w:val="000000"/>
                <w:sz w:val="20"/>
              </w:rPr>
              <w:t>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2 569 516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 ку</w:t>
            </w:r>
            <w:r>
              <w:rPr>
                <w:rFonts w:ascii="Times New Roman"/>
                <w:b w:val="false"/>
                <w:i/>
                <w:color w:val="000000"/>
                <w:sz w:val="20"/>
              </w:rPr>
              <w:t>ә</w:t>
            </w:r>
            <w:r>
              <w:rPr>
                <w:rFonts w:ascii="Times New Roman"/>
                <w:b w:val="false"/>
                <w:i/>
                <w:color w:val="000000"/>
                <w:sz w:val="20"/>
              </w:rPr>
              <w:t xml:space="preserve">лік </w:t>
            </w:r>
            <w:r>
              <w:rPr>
                <w:rFonts w:ascii="Times New Roman"/>
                <w:b w:val="false"/>
                <w:i/>
                <w:color w:val="000000"/>
                <w:sz w:val="20"/>
              </w:rPr>
              <w:t>құ</w:t>
            </w:r>
            <w:r>
              <w:rPr>
                <w:rFonts w:ascii="Times New Roman"/>
                <w:b w:val="false"/>
                <w:i/>
                <w:color w:val="000000"/>
                <w:sz w:val="20"/>
              </w:rPr>
              <w:t>жаттарын дайындау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6 400 089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w:t>
            </w:r>
            <w:r>
              <w:rPr>
                <w:rFonts w:ascii="Times New Roman"/>
                <w:b w:val="false"/>
                <w:i/>
                <w:color w:val="000000"/>
                <w:sz w:val="20"/>
              </w:rPr>
              <w:t>ә</w:t>
            </w:r>
            <w:r>
              <w:rPr>
                <w:rFonts w:ascii="Times New Roman"/>
                <w:b w:val="false"/>
                <w:i/>
                <w:color w:val="000000"/>
                <w:sz w:val="20"/>
              </w:rPr>
              <w:t>ркіленген ж</w:t>
            </w:r>
            <w:r>
              <w:rPr>
                <w:rFonts w:ascii="Times New Roman"/>
                <w:b w:val="false"/>
                <w:i/>
                <w:color w:val="000000"/>
                <w:sz w:val="20"/>
              </w:rPr>
              <w:t>ә</w:t>
            </w:r>
            <w:r>
              <w:rPr>
                <w:rFonts w:ascii="Times New Roman"/>
                <w:b w:val="false"/>
                <w:i/>
                <w:color w:val="000000"/>
                <w:sz w:val="20"/>
              </w:rPr>
              <w:t>не тайым салын</w:t>
            </w:r>
            <w:r>
              <w:rPr>
                <w:rFonts w:ascii="Times New Roman"/>
                <w:b w:val="false"/>
                <w:i/>
                <w:color w:val="000000"/>
                <w:sz w:val="20"/>
              </w:rPr>
              <w:t>ғ</w:t>
            </w:r>
            <w:r>
              <w:rPr>
                <w:rFonts w:ascii="Times New Roman"/>
                <w:b w:val="false"/>
                <w:i/>
                <w:color w:val="000000"/>
                <w:sz w:val="20"/>
              </w:rPr>
              <w:t>ан м</w:t>
            </w:r>
            <w:r>
              <w:rPr>
                <w:rFonts w:ascii="Times New Roman"/>
                <w:b w:val="false"/>
                <w:i/>
                <w:color w:val="000000"/>
                <w:sz w:val="20"/>
              </w:rPr>
              <w:t>ү</w:t>
            </w:r>
            <w:r>
              <w:rPr>
                <w:rFonts w:ascii="Times New Roman"/>
                <w:b w:val="false"/>
                <w:i/>
                <w:color w:val="000000"/>
                <w:sz w:val="20"/>
              </w:rPr>
              <w:t>лікті ба</w:t>
            </w:r>
            <w:r>
              <w:rPr>
                <w:rFonts w:ascii="Times New Roman"/>
                <w:b w:val="false"/>
                <w:i/>
                <w:color w:val="000000"/>
                <w:sz w:val="20"/>
              </w:rPr>
              <w:t>ғ</w:t>
            </w:r>
            <w:r>
              <w:rPr>
                <w:rFonts w:ascii="Times New Roman"/>
                <w:b w:val="false"/>
                <w:i/>
                <w:color w:val="000000"/>
                <w:sz w:val="20"/>
              </w:rPr>
              <w:t>алау, са</w:t>
            </w:r>
            <w:r>
              <w:rPr>
                <w:rFonts w:ascii="Times New Roman"/>
                <w:b w:val="false"/>
                <w:i/>
                <w:color w:val="000000"/>
                <w:sz w:val="20"/>
              </w:rPr>
              <w:t>қ</w:t>
            </w:r>
            <w:r>
              <w:rPr>
                <w:rFonts w:ascii="Times New Roman"/>
                <w:b w:val="false"/>
                <w:i/>
                <w:color w:val="000000"/>
                <w:sz w:val="20"/>
              </w:rPr>
              <w:t>тау ж</w:t>
            </w:r>
            <w:r>
              <w:rPr>
                <w:rFonts w:ascii="Times New Roman"/>
                <w:b w:val="false"/>
                <w:i/>
                <w:color w:val="000000"/>
                <w:sz w:val="20"/>
              </w:rPr>
              <w:t>ә</w:t>
            </w:r>
            <w:r>
              <w:rPr>
                <w:rFonts w:ascii="Times New Roman"/>
                <w:b w:val="false"/>
                <w:i/>
                <w:color w:val="000000"/>
                <w:sz w:val="20"/>
              </w:rPr>
              <w:t>не сату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98 171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орындаушы органдарыны</w:t>
            </w:r>
            <w:r>
              <w:rPr>
                <w:rFonts w:ascii="Times New Roman"/>
                <w:b w:val="false"/>
                <w:i/>
                <w:color w:val="000000"/>
                <w:sz w:val="20"/>
              </w:rPr>
              <w:t>ң</w:t>
            </w:r>
            <w:r>
              <w:rPr>
                <w:rFonts w:ascii="Times New Roman"/>
                <w:b w:val="false"/>
                <w:i/>
                <w:color w:val="000000"/>
                <w:sz w:val="20"/>
              </w:rPr>
              <w:t xml:space="preserve"> автоматтандырыл</w:t>
            </w:r>
            <w:r>
              <w:rPr>
                <w:rFonts w:ascii="Times New Roman"/>
                <w:b w:val="false"/>
                <w:i/>
                <w:color w:val="000000"/>
                <w:sz w:val="20"/>
              </w:rPr>
              <w:t>ғ</w:t>
            </w:r>
            <w:r>
              <w:rPr>
                <w:rFonts w:ascii="Times New Roman"/>
                <w:b w:val="false"/>
                <w:i/>
                <w:color w:val="000000"/>
                <w:sz w:val="20"/>
              </w:rPr>
              <w:t>ан а</w:t>
            </w:r>
            <w:r>
              <w:rPr>
                <w:rFonts w:ascii="Times New Roman"/>
                <w:b w:val="false"/>
                <w:i/>
                <w:color w:val="000000"/>
                <w:sz w:val="20"/>
              </w:rPr>
              <w:t>қ</w:t>
            </w:r>
            <w:r>
              <w:rPr>
                <w:rFonts w:ascii="Times New Roman"/>
                <w:b w:val="false"/>
                <w:i/>
                <w:color w:val="000000"/>
                <w:sz w:val="20"/>
              </w:rPr>
              <w:t>паратты</w:t>
            </w:r>
            <w:r>
              <w:rPr>
                <w:rFonts w:ascii="Times New Roman"/>
                <w:b w:val="false"/>
                <w:i/>
                <w:color w:val="000000"/>
                <w:sz w:val="20"/>
              </w:rPr>
              <w:t>қ</w:t>
            </w:r>
            <w:r>
              <w:rPr>
                <w:rFonts w:ascii="Times New Roman"/>
                <w:b w:val="false"/>
                <w:i/>
                <w:color w:val="000000"/>
                <w:sz w:val="20"/>
              </w:rPr>
              <w:t xml:space="preserve"> ж</w:t>
            </w:r>
            <w:r>
              <w:rPr>
                <w:rFonts w:ascii="Times New Roman"/>
                <w:b w:val="false"/>
                <w:i/>
                <w:color w:val="000000"/>
                <w:sz w:val="20"/>
              </w:rPr>
              <w:t>ү</w:t>
            </w:r>
            <w:r>
              <w:rPr>
                <w:rFonts w:ascii="Times New Roman"/>
                <w:b w:val="false"/>
                <w:i/>
                <w:color w:val="000000"/>
                <w:sz w:val="20"/>
              </w:rPr>
              <w:t xml:space="preserve">йесін </w:t>
            </w:r>
            <w:r>
              <w:rPr>
                <w:rFonts w:ascii="Times New Roman"/>
                <w:b w:val="false"/>
                <w:i/>
                <w:color w:val="000000"/>
                <w:sz w:val="20"/>
              </w:rPr>
              <w:t>құ</w:t>
            </w:r>
            <w:r>
              <w:rPr>
                <w:rFonts w:ascii="Times New Roman"/>
                <w:b w:val="false"/>
                <w:i/>
                <w:color w:val="000000"/>
                <w:sz w:val="20"/>
              </w:rPr>
              <w:t>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7 340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ылмысты</w:t>
            </w:r>
            <w:r>
              <w:rPr>
                <w:rFonts w:ascii="Times New Roman"/>
                <w:b w:val="false"/>
                <w:i/>
                <w:color w:val="000000"/>
                <w:sz w:val="20"/>
              </w:rPr>
              <w:t>қ</w:t>
            </w:r>
            <w:r>
              <w:rPr>
                <w:rFonts w:ascii="Times New Roman"/>
                <w:b w:val="false"/>
                <w:i/>
                <w:color w:val="000000"/>
                <w:sz w:val="20"/>
              </w:rPr>
              <w:t>-ат</w:t>
            </w:r>
            <w:r>
              <w:rPr>
                <w:rFonts w:ascii="Times New Roman"/>
                <w:b w:val="false"/>
                <w:i/>
                <w:color w:val="000000"/>
                <w:sz w:val="20"/>
              </w:rPr>
              <w:t>қ</w:t>
            </w:r>
            <w:r>
              <w:rPr>
                <w:rFonts w:ascii="Times New Roman"/>
                <w:b w:val="false"/>
                <w:i/>
                <w:color w:val="000000"/>
                <w:sz w:val="20"/>
              </w:rPr>
              <w:t>ару ж</w:t>
            </w:r>
            <w:r>
              <w:rPr>
                <w:rFonts w:ascii="Times New Roman"/>
                <w:b w:val="false"/>
                <w:i/>
                <w:color w:val="000000"/>
                <w:sz w:val="20"/>
              </w:rPr>
              <w:t>ү</w:t>
            </w:r>
            <w:r>
              <w:rPr>
                <w:rFonts w:ascii="Times New Roman"/>
                <w:b w:val="false"/>
                <w:i/>
                <w:color w:val="000000"/>
                <w:sz w:val="20"/>
              </w:rPr>
              <w:t>йесі органдарыны</w:t>
            </w:r>
            <w:r>
              <w:rPr>
                <w:rFonts w:ascii="Times New Roman"/>
                <w:b w:val="false"/>
                <w:i/>
                <w:color w:val="000000"/>
                <w:sz w:val="20"/>
              </w:rPr>
              <w:t>ң</w:t>
            </w:r>
            <w:r>
              <w:rPr>
                <w:rFonts w:ascii="Times New Roman"/>
                <w:b w:val="false"/>
                <w:i/>
                <w:color w:val="000000"/>
                <w:sz w:val="20"/>
              </w:rPr>
              <w:t xml:space="preserve"> ж</w:t>
            </w:r>
            <w:r>
              <w:rPr>
                <w:rFonts w:ascii="Times New Roman"/>
                <w:b w:val="false"/>
                <w:i/>
                <w:color w:val="000000"/>
                <w:sz w:val="20"/>
              </w:rPr>
              <w:t>ә</w:t>
            </w:r>
            <w:r>
              <w:rPr>
                <w:rFonts w:ascii="Times New Roman"/>
                <w:b w:val="false"/>
                <w:i/>
                <w:color w:val="000000"/>
                <w:sz w:val="20"/>
              </w:rPr>
              <w:t>не мекемелеріні</w:t>
            </w:r>
            <w:r>
              <w:rPr>
                <w:rFonts w:ascii="Times New Roman"/>
                <w:b w:val="false"/>
                <w:i/>
                <w:color w:val="000000"/>
                <w:sz w:val="20"/>
              </w:rPr>
              <w:t>ң</w:t>
            </w:r>
            <w:r>
              <w:rPr>
                <w:rFonts w:ascii="Times New Roman"/>
                <w:b w:val="false"/>
                <w:i/>
                <w:color w:val="000000"/>
                <w:sz w:val="20"/>
              </w:rPr>
              <w:t xml:space="preserve"> к</w:t>
            </w:r>
            <w:r>
              <w:rPr>
                <w:rFonts w:ascii="Times New Roman"/>
                <w:b w:val="false"/>
                <w:i/>
                <w:color w:val="000000"/>
                <w:sz w:val="20"/>
              </w:rPr>
              <w:t>ү</w:t>
            </w:r>
            <w:r>
              <w:rPr>
                <w:rFonts w:ascii="Times New Roman"/>
                <w:b w:val="false"/>
                <w:i/>
                <w:color w:val="000000"/>
                <w:sz w:val="20"/>
              </w:rPr>
              <w:t>рделі шы</w:t>
            </w:r>
            <w:r>
              <w:rPr>
                <w:rFonts w:ascii="Times New Roman"/>
                <w:b w:val="false"/>
                <w:i/>
                <w:color w:val="000000"/>
                <w:sz w:val="20"/>
              </w:rPr>
              <w:t>ғ</w:t>
            </w:r>
            <w:r>
              <w:rPr>
                <w:rFonts w:ascii="Times New Roman"/>
                <w:b w:val="false"/>
                <w:i/>
                <w:color w:val="000000"/>
                <w:sz w:val="20"/>
              </w:rPr>
              <w:t>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3 150 100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w:t>
            </w:r>
            <w:r>
              <w:rPr>
                <w:rFonts w:ascii="Times New Roman"/>
                <w:b w:val="false"/>
                <w:i/>
                <w:color w:val="000000"/>
                <w:sz w:val="20"/>
              </w:rPr>
              <w:t>ғ</w:t>
            </w:r>
            <w:r>
              <w:rPr>
                <w:rFonts w:ascii="Times New Roman"/>
                <w:b w:val="false"/>
                <w:i/>
                <w:color w:val="000000"/>
                <w:sz w:val="20"/>
              </w:rPr>
              <w:t xml:space="preserve">ыс </w:t>
            </w:r>
            <w:r>
              <w:rPr>
                <w:rFonts w:ascii="Times New Roman"/>
                <w:b w:val="false"/>
                <w:i/>
                <w:color w:val="000000"/>
                <w:sz w:val="20"/>
              </w:rPr>
              <w:t>Қ</w:t>
            </w:r>
            <w:r>
              <w:rPr>
                <w:rFonts w:ascii="Times New Roman"/>
                <w:b w:val="false"/>
                <w:i/>
                <w:color w:val="000000"/>
                <w:sz w:val="20"/>
              </w:rPr>
              <w:t>аза</w:t>
            </w:r>
            <w:r>
              <w:rPr>
                <w:rFonts w:ascii="Times New Roman"/>
                <w:b w:val="false"/>
                <w:i/>
                <w:color w:val="000000"/>
                <w:sz w:val="20"/>
              </w:rPr>
              <w:t>қ</w:t>
            </w:r>
            <w:r>
              <w:rPr>
                <w:rFonts w:ascii="Times New Roman"/>
                <w:b w:val="false"/>
                <w:i/>
                <w:color w:val="000000"/>
                <w:sz w:val="20"/>
              </w:rPr>
              <w:t>стан облысыны</w:t>
            </w:r>
            <w:r>
              <w:rPr>
                <w:rFonts w:ascii="Times New Roman"/>
                <w:b w:val="false"/>
                <w:i/>
                <w:color w:val="000000"/>
                <w:sz w:val="20"/>
              </w:rPr>
              <w:t>ң</w:t>
            </w:r>
            <w:r>
              <w:rPr>
                <w:rFonts w:ascii="Times New Roman"/>
                <w:b w:val="false"/>
                <w:i/>
                <w:color w:val="000000"/>
                <w:sz w:val="20"/>
              </w:rPr>
              <w:t xml:space="preserve"> облысты</w:t>
            </w:r>
            <w:r>
              <w:rPr>
                <w:rFonts w:ascii="Times New Roman"/>
                <w:b w:val="false"/>
                <w:i/>
                <w:color w:val="000000"/>
                <w:sz w:val="20"/>
              </w:rPr>
              <w:t>қ</w:t>
            </w:r>
            <w:r>
              <w:rPr>
                <w:rFonts w:ascii="Times New Roman"/>
                <w:b w:val="false"/>
                <w:i/>
                <w:color w:val="000000"/>
                <w:sz w:val="20"/>
              </w:rPr>
              <w:t xml:space="preserve"> бюджетіне Солнечный кентінде </w:t>
            </w:r>
            <w:r>
              <w:rPr>
                <w:rFonts w:ascii="Times New Roman"/>
                <w:b w:val="false"/>
                <w:i/>
                <w:color w:val="000000"/>
                <w:sz w:val="20"/>
              </w:rPr>
              <w:t>қ</w:t>
            </w:r>
            <w:r>
              <w:rPr>
                <w:rFonts w:ascii="Times New Roman"/>
                <w:b w:val="false"/>
                <w:i/>
                <w:color w:val="000000"/>
                <w:sz w:val="20"/>
              </w:rPr>
              <w:t>азанды</w:t>
            </w:r>
            <w:r>
              <w:rPr>
                <w:rFonts w:ascii="Times New Roman"/>
                <w:b w:val="false"/>
                <w:i/>
                <w:color w:val="000000"/>
                <w:sz w:val="20"/>
              </w:rPr>
              <w:t>қ</w:t>
            </w:r>
            <w:r>
              <w:rPr>
                <w:rFonts w:ascii="Times New Roman"/>
                <w:b w:val="false"/>
                <w:i/>
                <w:color w:val="000000"/>
                <w:sz w:val="20"/>
              </w:rPr>
              <w:t xml:space="preserve"> салу</w:t>
            </w:r>
            <w:r>
              <w:rPr>
                <w:rFonts w:ascii="Times New Roman"/>
                <w:b w:val="false"/>
                <w:i/>
                <w:color w:val="000000"/>
                <w:sz w:val="20"/>
              </w:rPr>
              <w:t>ғ</w:t>
            </w:r>
            <w:r>
              <w:rPr>
                <w:rFonts w:ascii="Times New Roman"/>
                <w:b w:val="false"/>
                <w:i/>
                <w:color w:val="000000"/>
                <w:sz w:val="20"/>
              </w:rPr>
              <w:t>а берілетін нысаналы даму трансферттері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425 000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Қылмысы үшін жазасын өтегендерді әлеуметтік қалыптастыруды және оңалтуды ұйымдастыру және іске асыру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4 258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w:t>
            </w:r>
            <w:r>
              <w:rPr>
                <w:rFonts w:ascii="Times New Roman"/>
                <w:b w:val="false"/>
                <w:i/>
                <w:color w:val="000000"/>
                <w:sz w:val="20"/>
              </w:rPr>
              <w:t>ділет органдарыны</w:t>
            </w:r>
            <w:r>
              <w:rPr>
                <w:rFonts w:ascii="Times New Roman"/>
                <w:b w:val="false"/>
                <w:i/>
                <w:color w:val="000000"/>
                <w:sz w:val="20"/>
              </w:rPr>
              <w:t>ң</w:t>
            </w:r>
            <w:r>
              <w:rPr>
                <w:rFonts w:ascii="Times New Roman"/>
                <w:b w:val="false"/>
                <w:i/>
                <w:color w:val="000000"/>
                <w:sz w:val="20"/>
              </w:rPr>
              <w:t xml:space="preserve"> к</w:t>
            </w:r>
            <w:r>
              <w:rPr>
                <w:rFonts w:ascii="Times New Roman"/>
                <w:b w:val="false"/>
                <w:i/>
                <w:color w:val="000000"/>
                <w:sz w:val="20"/>
              </w:rPr>
              <w:t>ү</w:t>
            </w:r>
            <w:r>
              <w:rPr>
                <w:rFonts w:ascii="Times New Roman"/>
                <w:b w:val="false"/>
                <w:i/>
                <w:color w:val="000000"/>
                <w:sz w:val="20"/>
              </w:rPr>
              <w:t>рделі шы</w:t>
            </w:r>
            <w:r>
              <w:rPr>
                <w:rFonts w:ascii="Times New Roman"/>
                <w:b w:val="false"/>
                <w:i/>
                <w:color w:val="000000"/>
                <w:sz w:val="20"/>
              </w:rPr>
              <w:t>ғ</w:t>
            </w:r>
            <w:r>
              <w:rPr>
                <w:rFonts w:ascii="Times New Roman"/>
                <w:b w:val="false"/>
                <w:i/>
                <w:color w:val="000000"/>
                <w:sz w:val="20"/>
              </w:rPr>
              <w:t>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452 953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ылмысты</w:t>
            </w:r>
            <w:r>
              <w:rPr>
                <w:rFonts w:ascii="Times New Roman"/>
                <w:b w:val="false"/>
                <w:i/>
                <w:color w:val="000000"/>
                <w:sz w:val="20"/>
              </w:rPr>
              <w:t>қ</w:t>
            </w:r>
            <w:r>
              <w:rPr>
                <w:rFonts w:ascii="Times New Roman"/>
                <w:b w:val="false"/>
                <w:i/>
                <w:color w:val="000000"/>
                <w:sz w:val="20"/>
              </w:rPr>
              <w:t>-ат</w:t>
            </w:r>
            <w:r>
              <w:rPr>
                <w:rFonts w:ascii="Times New Roman"/>
                <w:b w:val="false"/>
                <w:i/>
                <w:color w:val="000000"/>
                <w:sz w:val="20"/>
              </w:rPr>
              <w:t>қ</w:t>
            </w:r>
            <w:r>
              <w:rPr>
                <w:rFonts w:ascii="Times New Roman"/>
                <w:b w:val="false"/>
                <w:i/>
                <w:color w:val="000000"/>
                <w:sz w:val="20"/>
              </w:rPr>
              <w:t>ару ж</w:t>
            </w:r>
            <w:r>
              <w:rPr>
                <w:rFonts w:ascii="Times New Roman"/>
                <w:b w:val="false"/>
                <w:i/>
                <w:color w:val="000000"/>
                <w:sz w:val="20"/>
              </w:rPr>
              <w:t>ү</w:t>
            </w:r>
            <w:r>
              <w:rPr>
                <w:rFonts w:ascii="Times New Roman"/>
                <w:b w:val="false"/>
                <w:i/>
                <w:color w:val="000000"/>
                <w:sz w:val="20"/>
              </w:rPr>
              <w:t>йесіні</w:t>
            </w:r>
            <w:r>
              <w:rPr>
                <w:rFonts w:ascii="Times New Roman"/>
                <w:b w:val="false"/>
                <w:i/>
                <w:color w:val="000000"/>
                <w:sz w:val="20"/>
              </w:rPr>
              <w:t>ң</w:t>
            </w:r>
            <w:r>
              <w:rPr>
                <w:rFonts w:ascii="Times New Roman"/>
                <w:b w:val="false"/>
                <w:i w:val="false"/>
                <w:color w:val="000000"/>
                <w:sz w:val="20"/>
              </w:rPr>
              <w:t> </w:t>
            </w:r>
            <w:r>
              <w:rPr>
                <w:rFonts w:ascii="Times New Roman"/>
                <w:b w:val="false"/>
                <w:i/>
                <w:color w:val="000000"/>
                <w:sz w:val="20"/>
              </w:rPr>
              <w:t>қ</w:t>
            </w:r>
            <w:r>
              <w:rPr>
                <w:rFonts w:ascii="Times New Roman"/>
                <w:b w:val="false"/>
                <w:i/>
                <w:color w:val="000000"/>
                <w:sz w:val="20"/>
              </w:rPr>
              <w:t xml:space="preserve">ызметін </w:t>
            </w:r>
            <w:r>
              <w:rPr>
                <w:rFonts w:ascii="Times New Roman"/>
                <w:b w:val="false"/>
                <w:i/>
                <w:color w:val="000000"/>
                <w:sz w:val="20"/>
              </w:rPr>
              <w:t>ү</w:t>
            </w:r>
            <w:r>
              <w:rPr>
                <w:rFonts w:ascii="Times New Roman"/>
                <w:b w:val="false"/>
                <w:i/>
                <w:color w:val="000000"/>
                <w:sz w:val="20"/>
              </w:rPr>
              <w:t>йлестіру ж</w:t>
            </w:r>
            <w:r>
              <w:rPr>
                <w:rFonts w:ascii="Times New Roman"/>
                <w:b w:val="false"/>
                <w:i/>
                <w:color w:val="000000"/>
                <w:sz w:val="20"/>
              </w:rPr>
              <w:t>ө</w:t>
            </w:r>
            <w:r>
              <w:rPr>
                <w:rFonts w:ascii="Times New Roman"/>
                <w:b w:val="false"/>
                <w:i/>
                <w:color w:val="000000"/>
                <w:sz w:val="20"/>
              </w:rPr>
              <w:t xml:space="preserve">ніндегі </w:t>
            </w:r>
            <w:r>
              <w:rPr>
                <w:rFonts w:ascii="Times New Roman"/>
                <w:b w:val="false"/>
                <w:i/>
                <w:color w:val="000000"/>
                <w:sz w:val="20"/>
              </w:rPr>
              <w:t>қ</w:t>
            </w:r>
            <w:r>
              <w:rPr>
                <w:rFonts w:ascii="Times New Roman"/>
                <w:b w:val="false"/>
                <w:i/>
                <w:color w:val="000000"/>
                <w:sz w:val="20"/>
              </w:rPr>
              <w:t>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3 843 720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w:t>
            </w:r>
            <w:r>
              <w:rPr>
                <w:rFonts w:ascii="Times New Roman"/>
                <w:b w:val="false"/>
                <w:i/>
                <w:color w:val="000000"/>
                <w:sz w:val="20"/>
              </w:rPr>
              <w:t>ү</w:t>
            </w:r>
            <w:r>
              <w:rPr>
                <w:rFonts w:ascii="Times New Roman"/>
                <w:b w:val="false"/>
                <w:i/>
                <w:color w:val="000000"/>
                <w:sz w:val="20"/>
              </w:rPr>
              <w:t>дделерін білдіру ж</w:t>
            </w:r>
            <w:r>
              <w:rPr>
                <w:rFonts w:ascii="Times New Roman"/>
                <w:b w:val="false"/>
                <w:i/>
                <w:color w:val="000000"/>
                <w:sz w:val="20"/>
              </w:rPr>
              <w:t>ә</w:t>
            </w:r>
            <w:r>
              <w:rPr>
                <w:rFonts w:ascii="Times New Roman"/>
                <w:b w:val="false"/>
                <w:i/>
                <w:color w:val="000000"/>
                <w:sz w:val="20"/>
              </w:rPr>
              <w:t xml:space="preserve">не </w:t>
            </w:r>
            <w:r>
              <w:rPr>
                <w:rFonts w:ascii="Times New Roman"/>
                <w:b w:val="false"/>
                <w:i/>
                <w:color w:val="000000"/>
                <w:sz w:val="20"/>
              </w:rPr>
              <w:t>қ</w:t>
            </w:r>
            <w:r>
              <w:rPr>
                <w:rFonts w:ascii="Times New Roman"/>
                <w:b w:val="false"/>
                <w:i/>
                <w:color w:val="000000"/>
                <w:sz w:val="20"/>
              </w:rPr>
              <w:t>ор</w:t>
            </w:r>
            <w:r>
              <w:rPr>
                <w:rFonts w:ascii="Times New Roman"/>
                <w:b w:val="false"/>
                <w:i/>
                <w:color w:val="000000"/>
                <w:sz w:val="20"/>
              </w:rPr>
              <w:t>ғ</w:t>
            </w:r>
            <w:r>
              <w:rPr>
                <w:rFonts w:ascii="Times New Roman"/>
                <w:b w:val="false"/>
                <w:i/>
                <w:color w:val="000000"/>
                <w:sz w:val="20"/>
              </w:rPr>
              <w:t>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798 449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заң шығару институтының қызметін қамтамасыз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299 628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w:t>
            </w:r>
            <w:r>
              <w:rPr>
                <w:rFonts w:ascii="Times New Roman"/>
                <w:b/>
                <w:i w:val="false"/>
                <w:color w:val="000000"/>
                <w:sz w:val="20"/>
              </w:rPr>
              <w:t>Ұ</w:t>
            </w:r>
            <w:r>
              <w:rPr>
                <w:rFonts w:ascii="Times New Roman"/>
                <w:b/>
                <w:i w:val="false"/>
                <w:color w:val="000000"/>
                <w:sz w:val="20"/>
              </w:rPr>
              <w:t>лтты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ауiпсiздiк комитетi</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146 942 356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w:t>
            </w:r>
            <w:r>
              <w:rPr>
                <w:rFonts w:ascii="Times New Roman"/>
                <w:b w:val="false"/>
                <w:i/>
                <w:color w:val="000000"/>
                <w:sz w:val="20"/>
              </w:rPr>
              <w:t>лтты</w:t>
            </w:r>
            <w:r>
              <w:rPr>
                <w:rFonts w:ascii="Times New Roman"/>
                <w:b w:val="false"/>
                <w:i/>
                <w:color w:val="000000"/>
                <w:sz w:val="20"/>
              </w:rPr>
              <w:t>қ</w:t>
            </w:r>
            <w:r>
              <w:rPr>
                <w:rFonts w:ascii="Times New Roman"/>
                <w:b w:val="false"/>
                <w:i w:val="false"/>
                <w:color w:val="000000"/>
                <w:sz w:val="20"/>
              </w:rPr>
              <w:t> </w:t>
            </w:r>
            <w:r>
              <w:rPr>
                <w:rFonts w:ascii="Times New Roman"/>
                <w:b w:val="false"/>
                <w:i/>
                <w:color w:val="000000"/>
                <w:sz w:val="20"/>
              </w:rPr>
              <w:t>қ</w:t>
            </w:r>
            <w:r>
              <w:rPr>
                <w:rFonts w:ascii="Times New Roman"/>
                <w:b w:val="false"/>
                <w:i/>
                <w:color w:val="000000"/>
                <w:sz w:val="20"/>
              </w:rPr>
              <w:t xml:space="preserve">ауіпсіздікті </w:t>
            </w:r>
            <w:r>
              <w:rPr>
                <w:rFonts w:ascii="Times New Roman"/>
                <w:b w:val="false"/>
                <w:i/>
                <w:color w:val="000000"/>
                <w:sz w:val="20"/>
              </w:rPr>
              <w:t>қ</w:t>
            </w:r>
            <w:r>
              <w:rPr>
                <w:rFonts w:ascii="Times New Roman"/>
                <w:b w:val="false"/>
                <w:i/>
                <w:color w:val="000000"/>
                <w:sz w:val="20"/>
              </w:rPr>
              <w:t>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128 492 845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w:t>
            </w:r>
            <w:r>
              <w:rPr>
                <w:rFonts w:ascii="Times New Roman"/>
                <w:b w:val="false"/>
                <w:i/>
                <w:color w:val="000000"/>
                <w:sz w:val="20"/>
              </w:rPr>
              <w:t>лтты</w:t>
            </w:r>
            <w:r>
              <w:rPr>
                <w:rFonts w:ascii="Times New Roman"/>
                <w:b w:val="false"/>
                <w:i/>
                <w:color w:val="000000"/>
                <w:sz w:val="20"/>
              </w:rPr>
              <w:t>қ</w:t>
            </w:r>
            <w:r>
              <w:rPr>
                <w:rFonts w:ascii="Times New Roman"/>
                <w:b w:val="false"/>
                <w:i w:val="false"/>
                <w:color w:val="000000"/>
                <w:sz w:val="20"/>
              </w:rPr>
              <w:t> </w:t>
            </w:r>
            <w:r>
              <w:rPr>
                <w:rFonts w:ascii="Times New Roman"/>
                <w:b w:val="false"/>
                <w:i/>
                <w:color w:val="000000"/>
                <w:sz w:val="20"/>
              </w:rPr>
              <w:t>қ</w:t>
            </w:r>
            <w:r>
              <w:rPr>
                <w:rFonts w:ascii="Times New Roman"/>
                <w:b w:val="false"/>
                <w:i/>
                <w:color w:val="000000"/>
                <w:sz w:val="20"/>
              </w:rPr>
              <w:t>ауіпсіздік ж</w:t>
            </w:r>
            <w:r>
              <w:rPr>
                <w:rFonts w:ascii="Times New Roman"/>
                <w:b w:val="false"/>
                <w:i/>
                <w:color w:val="000000"/>
                <w:sz w:val="20"/>
              </w:rPr>
              <w:t>ү</w:t>
            </w:r>
            <w:r>
              <w:rPr>
                <w:rFonts w:ascii="Times New Roman"/>
                <w:b w:val="false"/>
                <w:i/>
                <w:color w:val="000000"/>
                <w:sz w:val="20"/>
              </w:rPr>
              <w:t>йесін дамыту ба</w:t>
            </w:r>
            <w:r>
              <w:rPr>
                <w:rFonts w:ascii="Times New Roman"/>
                <w:b w:val="false"/>
                <w:i/>
                <w:color w:val="000000"/>
                <w:sz w:val="20"/>
              </w:rPr>
              <w:t>ғ</w:t>
            </w:r>
            <w:r>
              <w:rPr>
                <w:rFonts w:ascii="Times New Roman"/>
                <w:b w:val="false"/>
                <w:i/>
                <w:color w:val="000000"/>
                <w:sz w:val="20"/>
              </w:rPr>
              <w:t>дарламасы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18 449 511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«Сырбар» сыртқы барлау қызметі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6 860 567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w:t>
            </w:r>
            <w:r>
              <w:rPr>
                <w:rFonts w:ascii="Times New Roman"/>
                <w:b w:val="false"/>
                <w:i/>
                <w:color w:val="000000"/>
                <w:sz w:val="20"/>
              </w:rPr>
              <w:t>қ</w:t>
            </w:r>
            <w:r>
              <w:rPr>
                <w:rFonts w:ascii="Times New Roman"/>
                <w:b w:val="false"/>
                <w:i/>
                <w:color w:val="000000"/>
                <w:sz w:val="20"/>
              </w:rPr>
              <w:t xml:space="preserve">ы барлауды </w:t>
            </w:r>
            <w:r>
              <w:rPr>
                <w:rFonts w:ascii="Times New Roman"/>
                <w:b w:val="false"/>
                <w:i/>
                <w:color w:val="000000"/>
                <w:sz w:val="20"/>
              </w:rPr>
              <w:t>қ</w:t>
            </w:r>
            <w:r>
              <w:rPr>
                <w:rFonts w:ascii="Times New Roman"/>
                <w:b w:val="false"/>
                <w:i/>
                <w:color w:val="000000"/>
                <w:sz w:val="20"/>
              </w:rPr>
              <w:t>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6 860 567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Жо</w:t>
            </w:r>
            <w:r>
              <w:rPr>
                <w:rFonts w:ascii="Times New Roman"/>
                <w:b/>
                <w:i w:val="false"/>
                <w:color w:val="000000"/>
                <w:sz w:val="20"/>
              </w:rPr>
              <w:t>ғ</w:t>
            </w:r>
            <w:r>
              <w:rPr>
                <w:rFonts w:ascii="Times New Roman"/>
                <w:b/>
                <w:i w:val="false"/>
                <w:color w:val="000000"/>
                <w:sz w:val="20"/>
              </w:rPr>
              <w:t>ар</w:t>
            </w:r>
            <w:r>
              <w:rPr>
                <w:rFonts w:ascii="Times New Roman"/>
                <w:b/>
                <w:i w:val="false"/>
                <w:color w:val="000000"/>
                <w:sz w:val="20"/>
              </w:rPr>
              <w:t>ғ</w:t>
            </w:r>
            <w:r>
              <w:rPr>
                <w:rFonts w:ascii="Times New Roman"/>
                <w:b/>
                <w:i w:val="false"/>
                <w:color w:val="000000"/>
                <w:sz w:val="20"/>
              </w:rPr>
              <w:t>ы Соты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26 399 299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сот органының азаматтардың және ұйымдардың құқықтарын, бостандықтары мен заңдық мүдделерін соттық қорғауды қамтамасыз етуі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2 311 402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аза</w:t>
            </w:r>
            <w:r>
              <w:rPr>
                <w:rFonts w:ascii="Times New Roman"/>
                <w:b w:val="false"/>
                <w:i/>
                <w:color w:val="000000"/>
                <w:sz w:val="20"/>
              </w:rPr>
              <w:t>қ</w:t>
            </w:r>
            <w:r>
              <w:rPr>
                <w:rFonts w:ascii="Times New Roman"/>
                <w:b w:val="false"/>
                <w:i/>
                <w:color w:val="000000"/>
                <w:sz w:val="20"/>
              </w:rPr>
              <w:t>стан Республикасы сот ж</w:t>
            </w:r>
            <w:r>
              <w:rPr>
                <w:rFonts w:ascii="Times New Roman"/>
                <w:b w:val="false"/>
                <w:i/>
                <w:color w:val="000000"/>
                <w:sz w:val="20"/>
              </w:rPr>
              <w:t>ү</w:t>
            </w:r>
            <w:r>
              <w:rPr>
                <w:rFonts w:ascii="Times New Roman"/>
                <w:b w:val="false"/>
                <w:i/>
                <w:color w:val="000000"/>
                <w:sz w:val="20"/>
              </w:rPr>
              <w:t>йесі органдарыны</w:t>
            </w:r>
            <w:r>
              <w:rPr>
                <w:rFonts w:ascii="Times New Roman"/>
                <w:b w:val="false"/>
                <w:i/>
                <w:color w:val="000000"/>
                <w:sz w:val="20"/>
              </w:rPr>
              <w:t>ң</w:t>
            </w:r>
            <w:r>
              <w:rPr>
                <w:rFonts w:ascii="Times New Roman"/>
                <w:b w:val="false"/>
                <w:i/>
                <w:color w:val="000000"/>
                <w:sz w:val="20"/>
              </w:rPr>
              <w:t xml:space="preserve"> біры</w:t>
            </w:r>
            <w:r>
              <w:rPr>
                <w:rFonts w:ascii="Times New Roman"/>
                <w:b w:val="false"/>
                <w:i/>
                <w:color w:val="000000"/>
                <w:sz w:val="20"/>
              </w:rPr>
              <w:t>ңғ</w:t>
            </w:r>
            <w:r>
              <w:rPr>
                <w:rFonts w:ascii="Times New Roman"/>
                <w:b w:val="false"/>
                <w:i/>
                <w:color w:val="000000"/>
                <w:sz w:val="20"/>
              </w:rPr>
              <w:t>ай автоматтандырыл</w:t>
            </w:r>
            <w:r>
              <w:rPr>
                <w:rFonts w:ascii="Times New Roman"/>
                <w:b w:val="false"/>
                <w:i/>
                <w:color w:val="000000"/>
                <w:sz w:val="20"/>
              </w:rPr>
              <w:t>ғ</w:t>
            </w:r>
            <w:r>
              <w:rPr>
                <w:rFonts w:ascii="Times New Roman"/>
                <w:b w:val="false"/>
                <w:i/>
                <w:color w:val="000000"/>
                <w:sz w:val="20"/>
              </w:rPr>
              <w:t>ан а</w:t>
            </w:r>
            <w:r>
              <w:rPr>
                <w:rFonts w:ascii="Times New Roman"/>
                <w:b w:val="false"/>
                <w:i/>
                <w:color w:val="000000"/>
                <w:sz w:val="20"/>
              </w:rPr>
              <w:t>қ</w:t>
            </w:r>
            <w:r>
              <w:rPr>
                <w:rFonts w:ascii="Times New Roman"/>
                <w:b w:val="false"/>
                <w:i/>
                <w:color w:val="000000"/>
                <w:sz w:val="20"/>
              </w:rPr>
              <w:t>паратты</w:t>
            </w:r>
            <w:r>
              <w:rPr>
                <w:rFonts w:ascii="Times New Roman"/>
                <w:b w:val="false"/>
                <w:i/>
                <w:color w:val="000000"/>
                <w:sz w:val="20"/>
              </w:rPr>
              <w:t>қ</w:t>
            </w:r>
            <w:r>
              <w:rPr>
                <w:rFonts w:ascii="Times New Roman"/>
                <w:b w:val="false"/>
                <w:i/>
                <w:color w:val="000000"/>
                <w:sz w:val="20"/>
              </w:rPr>
              <w:t>-талдау ж</w:t>
            </w:r>
            <w:r>
              <w:rPr>
                <w:rFonts w:ascii="Times New Roman"/>
                <w:b w:val="false"/>
                <w:i/>
                <w:color w:val="000000"/>
                <w:sz w:val="20"/>
              </w:rPr>
              <w:t>ү</w:t>
            </w:r>
            <w:r>
              <w:rPr>
                <w:rFonts w:ascii="Times New Roman"/>
                <w:b w:val="false"/>
                <w:i/>
                <w:color w:val="000000"/>
                <w:sz w:val="20"/>
              </w:rPr>
              <w:t xml:space="preserve">йесін </w:t>
            </w:r>
            <w:r>
              <w:rPr>
                <w:rFonts w:ascii="Times New Roman"/>
                <w:b w:val="false"/>
                <w:i/>
                <w:color w:val="000000"/>
                <w:sz w:val="20"/>
              </w:rPr>
              <w:t>құ</w:t>
            </w:r>
            <w:r>
              <w:rPr>
                <w:rFonts w:ascii="Times New Roman"/>
                <w:b w:val="false"/>
                <w:i/>
                <w:color w:val="000000"/>
                <w:sz w:val="20"/>
              </w:rPr>
              <w:t>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206 033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Сот процесіне </w:t>
            </w:r>
            <w:r>
              <w:rPr>
                <w:rFonts w:ascii="Times New Roman"/>
                <w:b w:val="false"/>
                <w:i/>
                <w:color w:val="000000"/>
                <w:sz w:val="20"/>
              </w:rPr>
              <w:t>қ</w:t>
            </w:r>
            <w:r>
              <w:rPr>
                <w:rFonts w:ascii="Times New Roman"/>
                <w:b w:val="false"/>
                <w:i/>
                <w:color w:val="000000"/>
                <w:sz w:val="20"/>
              </w:rPr>
              <w:t>атысушы т</w:t>
            </w:r>
            <w:r>
              <w:rPr>
                <w:rFonts w:ascii="Times New Roman"/>
                <w:b w:val="false"/>
                <w:i/>
                <w:color w:val="000000"/>
                <w:sz w:val="20"/>
              </w:rPr>
              <w:t>ұ</w:t>
            </w:r>
            <w:r>
              <w:rPr>
                <w:rFonts w:ascii="Times New Roman"/>
                <w:b w:val="false"/>
                <w:i/>
                <w:color w:val="000000"/>
                <w:sz w:val="20"/>
              </w:rPr>
              <w:t>л</w:t>
            </w:r>
            <w:r>
              <w:rPr>
                <w:rFonts w:ascii="Times New Roman"/>
                <w:b w:val="false"/>
                <w:i/>
                <w:color w:val="000000"/>
                <w:sz w:val="20"/>
              </w:rPr>
              <w:t>ғ</w:t>
            </w:r>
            <w:r>
              <w:rPr>
                <w:rFonts w:ascii="Times New Roman"/>
                <w:b w:val="false"/>
                <w:i/>
                <w:color w:val="000000"/>
                <w:sz w:val="20"/>
              </w:rPr>
              <w:t>аларды</w:t>
            </w:r>
            <w:r>
              <w:rPr>
                <w:rFonts w:ascii="Times New Roman"/>
                <w:b w:val="false"/>
                <w:i/>
                <w:color w:val="000000"/>
                <w:sz w:val="20"/>
              </w:rPr>
              <w:t>ң</w:t>
            </w:r>
            <w:r>
              <w:rPr>
                <w:rFonts w:ascii="Times New Roman"/>
                <w:b w:val="false"/>
                <w:i w:val="false"/>
                <w:color w:val="000000"/>
                <w:sz w:val="20"/>
              </w:rPr>
              <w:t> </w:t>
            </w:r>
            <w:r>
              <w:rPr>
                <w:rFonts w:ascii="Times New Roman"/>
                <w:b w:val="false"/>
                <w:i/>
                <w:color w:val="000000"/>
                <w:sz w:val="20"/>
              </w:rPr>
              <w:t>құқ</w:t>
            </w:r>
            <w:r>
              <w:rPr>
                <w:rFonts w:ascii="Times New Roman"/>
                <w:b w:val="false"/>
                <w:i/>
                <w:color w:val="000000"/>
                <w:sz w:val="20"/>
              </w:rPr>
              <w:t>ы</w:t>
            </w:r>
            <w:r>
              <w:rPr>
                <w:rFonts w:ascii="Times New Roman"/>
                <w:b w:val="false"/>
                <w:i/>
                <w:color w:val="000000"/>
                <w:sz w:val="20"/>
              </w:rPr>
              <w:t>қ</w:t>
            </w:r>
            <w:r>
              <w:rPr>
                <w:rFonts w:ascii="Times New Roman"/>
                <w:b w:val="false"/>
                <w:i/>
                <w:color w:val="000000"/>
                <w:sz w:val="20"/>
              </w:rPr>
              <w:t>тары мен бостанды</w:t>
            </w:r>
            <w:r>
              <w:rPr>
                <w:rFonts w:ascii="Times New Roman"/>
                <w:b w:val="false"/>
                <w:i/>
                <w:color w:val="000000"/>
                <w:sz w:val="20"/>
              </w:rPr>
              <w:t>қ</w:t>
            </w:r>
            <w:r>
              <w:rPr>
                <w:rFonts w:ascii="Times New Roman"/>
                <w:b w:val="false"/>
                <w:i/>
                <w:color w:val="000000"/>
                <w:sz w:val="20"/>
              </w:rPr>
              <w:t xml:space="preserve">тарын </w:t>
            </w:r>
            <w:r>
              <w:rPr>
                <w:rFonts w:ascii="Times New Roman"/>
                <w:b w:val="false"/>
                <w:i/>
                <w:color w:val="000000"/>
                <w:sz w:val="20"/>
              </w:rPr>
              <w:t>қ</w:t>
            </w:r>
            <w:r>
              <w:rPr>
                <w:rFonts w:ascii="Times New Roman"/>
                <w:b w:val="false"/>
                <w:i/>
                <w:color w:val="000000"/>
                <w:sz w:val="20"/>
              </w:rPr>
              <w:t>ор</w:t>
            </w:r>
            <w:r>
              <w:rPr>
                <w:rFonts w:ascii="Times New Roman"/>
                <w:b w:val="false"/>
                <w:i/>
                <w:color w:val="000000"/>
                <w:sz w:val="20"/>
              </w:rPr>
              <w:t>ғ</w:t>
            </w:r>
            <w:r>
              <w:rPr>
                <w:rFonts w:ascii="Times New Roman"/>
                <w:b w:val="false"/>
                <w:i/>
                <w:color w:val="000000"/>
                <w:sz w:val="20"/>
              </w:rPr>
              <w:t xml:space="preserve">ауды </w:t>
            </w:r>
            <w:r>
              <w:rPr>
                <w:rFonts w:ascii="Times New Roman"/>
                <w:b w:val="false"/>
                <w:i/>
                <w:color w:val="000000"/>
                <w:sz w:val="20"/>
              </w:rPr>
              <w:t>қ</w:t>
            </w:r>
            <w:r>
              <w:rPr>
                <w:rFonts w:ascii="Times New Roman"/>
                <w:b w:val="false"/>
                <w:i/>
                <w:color w:val="000000"/>
                <w:sz w:val="20"/>
              </w:rPr>
              <w:t>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24 389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Судьяларды т</w:t>
            </w:r>
            <w:r>
              <w:rPr>
                <w:rFonts w:ascii="Times New Roman"/>
                <w:b w:val="false"/>
                <w:i/>
                <w:color w:val="000000"/>
                <w:sz w:val="20"/>
              </w:rPr>
              <w:t>ұ</w:t>
            </w:r>
            <w:r>
              <w:rPr>
                <w:rFonts w:ascii="Times New Roman"/>
                <w:b w:val="false"/>
                <w:i/>
                <w:color w:val="000000"/>
                <w:sz w:val="20"/>
              </w:rPr>
              <w:t>р</w:t>
            </w:r>
            <w:r>
              <w:rPr>
                <w:rFonts w:ascii="Times New Roman"/>
                <w:b w:val="false"/>
                <w:i/>
                <w:color w:val="000000"/>
                <w:sz w:val="20"/>
              </w:rPr>
              <w:t>ғ</w:t>
            </w:r>
            <w:r>
              <w:rPr>
                <w:rFonts w:ascii="Times New Roman"/>
                <w:b w:val="false"/>
                <w:i/>
                <w:color w:val="000000"/>
                <w:sz w:val="20"/>
              </w:rPr>
              <w:t xml:space="preserve">ын </w:t>
            </w:r>
            <w:r>
              <w:rPr>
                <w:rFonts w:ascii="Times New Roman"/>
                <w:b w:val="false"/>
                <w:i/>
                <w:color w:val="000000"/>
                <w:sz w:val="20"/>
              </w:rPr>
              <w:t>ү</w:t>
            </w:r>
            <w:r>
              <w:rPr>
                <w:rFonts w:ascii="Times New Roman"/>
                <w:b w:val="false"/>
                <w:i/>
                <w:color w:val="000000"/>
                <w:sz w:val="20"/>
              </w:rPr>
              <w:t xml:space="preserve">ймен </w:t>
            </w:r>
            <w:r>
              <w:rPr>
                <w:rFonts w:ascii="Times New Roman"/>
                <w:b w:val="false"/>
                <w:i/>
                <w:color w:val="000000"/>
                <w:sz w:val="20"/>
              </w:rPr>
              <w:t>қ</w:t>
            </w:r>
            <w:r>
              <w:rPr>
                <w:rFonts w:ascii="Times New Roman"/>
                <w:b w:val="false"/>
                <w:i/>
                <w:color w:val="000000"/>
                <w:sz w:val="20"/>
              </w:rPr>
              <w:t>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билігіні</w:t>
            </w:r>
            <w:r>
              <w:rPr>
                <w:rFonts w:ascii="Times New Roman"/>
                <w:b w:val="false"/>
                <w:i/>
                <w:color w:val="000000"/>
                <w:sz w:val="20"/>
              </w:rPr>
              <w:t>ң</w:t>
            </w:r>
            <w:r>
              <w:rPr>
                <w:rFonts w:ascii="Times New Roman"/>
                <w:b w:val="false"/>
                <w:i/>
                <w:color w:val="000000"/>
                <w:sz w:val="20"/>
              </w:rPr>
              <w:t xml:space="preserve"> жергілікті органдарыны</w:t>
            </w:r>
            <w:r>
              <w:rPr>
                <w:rFonts w:ascii="Times New Roman"/>
                <w:b w:val="false"/>
                <w:i/>
                <w:color w:val="000000"/>
                <w:sz w:val="20"/>
              </w:rPr>
              <w:t>ң</w:t>
            </w:r>
            <w:r>
              <w:rPr>
                <w:rFonts w:ascii="Times New Roman"/>
                <w:b w:val="false"/>
                <w:i/>
                <w:color w:val="000000"/>
                <w:sz w:val="20"/>
              </w:rPr>
              <w:t>  сот т</w:t>
            </w:r>
            <w:r>
              <w:rPr>
                <w:rFonts w:ascii="Times New Roman"/>
                <w:b w:val="false"/>
                <w:i/>
                <w:color w:val="000000"/>
                <w:sz w:val="20"/>
              </w:rPr>
              <w:t>ө</w:t>
            </w:r>
            <w:r>
              <w:rPr>
                <w:rFonts w:ascii="Times New Roman"/>
                <w:b w:val="false"/>
                <w:i/>
                <w:color w:val="000000"/>
                <w:sz w:val="20"/>
              </w:rPr>
              <w:t>релігін іске асыруын ж</w:t>
            </w:r>
            <w:r>
              <w:rPr>
                <w:rFonts w:ascii="Times New Roman"/>
                <w:b w:val="false"/>
                <w:i/>
                <w:color w:val="000000"/>
                <w:sz w:val="20"/>
              </w:rPr>
              <w:t>ә</w:t>
            </w:r>
            <w:r>
              <w:rPr>
                <w:rFonts w:ascii="Times New Roman"/>
                <w:b w:val="false"/>
                <w:i/>
                <w:color w:val="000000"/>
                <w:sz w:val="20"/>
              </w:rPr>
              <w:t>не сот шешімдеріні</w:t>
            </w:r>
            <w:r>
              <w:rPr>
                <w:rFonts w:ascii="Times New Roman"/>
                <w:b w:val="false"/>
                <w:i/>
                <w:color w:val="000000"/>
                <w:sz w:val="20"/>
              </w:rPr>
              <w:t>ң</w:t>
            </w:r>
            <w:r>
              <w:rPr>
                <w:rFonts w:ascii="Times New Roman"/>
                <w:b w:val="false"/>
                <w:i/>
                <w:color w:val="000000"/>
                <w:sz w:val="20"/>
              </w:rPr>
              <w:t xml:space="preserve"> орындалуын </w:t>
            </w:r>
            <w:r>
              <w:rPr>
                <w:rFonts w:ascii="Times New Roman"/>
                <w:b w:val="false"/>
                <w:i/>
                <w:color w:val="000000"/>
                <w:sz w:val="20"/>
              </w:rPr>
              <w:t>қ</w:t>
            </w:r>
            <w:r>
              <w:rPr>
                <w:rFonts w:ascii="Times New Roman"/>
                <w:b w:val="false"/>
                <w:i/>
                <w:color w:val="000000"/>
                <w:sz w:val="20"/>
              </w:rPr>
              <w:t>амтамасыз етуі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21 093 658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w:t>
            </w:r>
            <w:r>
              <w:rPr>
                <w:rFonts w:ascii="Times New Roman"/>
                <w:b w:val="false"/>
                <w:i/>
                <w:color w:val="000000"/>
                <w:sz w:val="20"/>
              </w:rPr>
              <w:t>ү</w:t>
            </w:r>
            <w:r>
              <w:rPr>
                <w:rFonts w:ascii="Times New Roman"/>
                <w:b w:val="false"/>
                <w:i/>
                <w:color w:val="000000"/>
                <w:sz w:val="20"/>
              </w:rPr>
              <w:t>йесі органдарыны</w:t>
            </w:r>
            <w:r>
              <w:rPr>
                <w:rFonts w:ascii="Times New Roman"/>
                <w:b w:val="false"/>
                <w:i/>
                <w:color w:val="000000"/>
                <w:sz w:val="20"/>
              </w:rPr>
              <w:t>ң</w:t>
            </w:r>
            <w:r>
              <w:rPr>
                <w:rFonts w:ascii="Times New Roman"/>
                <w:b w:val="false"/>
                <w:i/>
                <w:color w:val="000000"/>
                <w:sz w:val="20"/>
              </w:rPr>
              <w:t xml:space="preserve"> к</w:t>
            </w:r>
            <w:r>
              <w:rPr>
                <w:rFonts w:ascii="Times New Roman"/>
                <w:b w:val="false"/>
                <w:i/>
                <w:color w:val="000000"/>
                <w:sz w:val="20"/>
              </w:rPr>
              <w:t>ү</w:t>
            </w:r>
            <w:r>
              <w:rPr>
                <w:rFonts w:ascii="Times New Roman"/>
                <w:b w:val="false"/>
                <w:i/>
                <w:color w:val="000000"/>
                <w:sz w:val="20"/>
              </w:rPr>
              <w:t>рделі шы</w:t>
            </w:r>
            <w:r>
              <w:rPr>
                <w:rFonts w:ascii="Times New Roman"/>
                <w:b w:val="false"/>
                <w:i/>
                <w:color w:val="000000"/>
                <w:sz w:val="20"/>
              </w:rPr>
              <w:t>ғ</w:t>
            </w:r>
            <w:r>
              <w:rPr>
                <w:rFonts w:ascii="Times New Roman"/>
                <w:b w:val="false"/>
                <w:i/>
                <w:color w:val="000000"/>
                <w:sz w:val="20"/>
              </w:rPr>
              <w:t>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763 817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w:t>
            </w:r>
            <w:r>
              <w:rPr>
                <w:rFonts w:ascii="Times New Roman"/>
                <w:b w:val="false"/>
                <w:i/>
                <w:color w:val="000000"/>
                <w:sz w:val="20"/>
              </w:rPr>
              <w:t>ү</w:t>
            </w:r>
            <w:r>
              <w:rPr>
                <w:rFonts w:ascii="Times New Roman"/>
                <w:b w:val="false"/>
                <w:i/>
                <w:color w:val="000000"/>
                <w:sz w:val="20"/>
              </w:rPr>
              <w:t>йесі органдарыны</w:t>
            </w:r>
            <w:r>
              <w:rPr>
                <w:rFonts w:ascii="Times New Roman"/>
                <w:b w:val="false"/>
                <w:i/>
                <w:color w:val="000000"/>
                <w:sz w:val="20"/>
              </w:rPr>
              <w:t>ң</w:t>
            </w:r>
            <w:r>
              <w:rPr>
                <w:rFonts w:ascii="Times New Roman"/>
                <w:b w:val="false"/>
                <w:i/>
                <w:color w:val="000000"/>
                <w:sz w:val="20"/>
              </w:rPr>
              <w:t xml:space="preserve"> объектілерін салу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Бас прокуратурасы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19 379 690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заңдардың және заңға бағынысты актілердің дәлме-дәл және бірізді қолданылуына жоғары қадағалауды жүзеге асыру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12 946 082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Криминалды</w:t>
            </w:r>
            <w:r>
              <w:rPr>
                <w:rFonts w:ascii="Times New Roman"/>
                <w:b w:val="false"/>
                <w:i/>
                <w:color w:val="000000"/>
                <w:sz w:val="20"/>
              </w:rPr>
              <w:t>қ</w:t>
            </w:r>
            <w:r>
              <w:rPr>
                <w:rFonts w:ascii="Times New Roman"/>
                <w:b w:val="false"/>
                <w:i/>
                <w:color w:val="000000"/>
                <w:sz w:val="20"/>
              </w:rPr>
              <w:t xml:space="preserve"> ж</w:t>
            </w:r>
            <w:r>
              <w:rPr>
                <w:rFonts w:ascii="Times New Roman"/>
                <w:b w:val="false"/>
                <w:i/>
                <w:color w:val="000000"/>
                <w:sz w:val="20"/>
              </w:rPr>
              <w:t>ә</w:t>
            </w:r>
            <w:r>
              <w:rPr>
                <w:rFonts w:ascii="Times New Roman"/>
                <w:b w:val="false"/>
                <w:i/>
                <w:color w:val="000000"/>
                <w:sz w:val="20"/>
              </w:rPr>
              <w:t>не жедел есеп ж</w:t>
            </w:r>
            <w:r>
              <w:rPr>
                <w:rFonts w:ascii="Times New Roman"/>
                <w:b w:val="false"/>
                <w:i/>
                <w:color w:val="000000"/>
                <w:sz w:val="20"/>
              </w:rPr>
              <w:t>ү</w:t>
            </w:r>
            <w:r>
              <w:rPr>
                <w:rFonts w:ascii="Times New Roman"/>
                <w:b w:val="false"/>
                <w:i/>
                <w:color w:val="000000"/>
                <w:sz w:val="20"/>
              </w:rPr>
              <w:t>ргізу ж</w:t>
            </w:r>
            <w:r>
              <w:rPr>
                <w:rFonts w:ascii="Times New Roman"/>
                <w:b w:val="false"/>
                <w:i/>
                <w:color w:val="000000"/>
                <w:sz w:val="20"/>
              </w:rPr>
              <w:t>ө</w:t>
            </w:r>
            <w:r>
              <w:rPr>
                <w:rFonts w:ascii="Times New Roman"/>
                <w:b w:val="false"/>
                <w:i/>
                <w:color w:val="000000"/>
                <w:sz w:val="20"/>
              </w:rPr>
              <w:t>ніндегі мемлекетаралы</w:t>
            </w:r>
            <w:r>
              <w:rPr>
                <w:rFonts w:ascii="Times New Roman"/>
                <w:b w:val="false"/>
                <w:i/>
                <w:color w:val="000000"/>
                <w:sz w:val="20"/>
              </w:rPr>
              <w:t>қ</w:t>
            </w:r>
            <w:r>
              <w:rPr>
                <w:rFonts w:ascii="Times New Roman"/>
                <w:b w:val="false"/>
                <w:i/>
                <w:color w:val="000000"/>
                <w:sz w:val="20"/>
              </w:rPr>
              <w:t xml:space="preserve"> а</w:t>
            </w:r>
            <w:r>
              <w:rPr>
                <w:rFonts w:ascii="Times New Roman"/>
                <w:b w:val="false"/>
                <w:i/>
                <w:color w:val="000000"/>
                <w:sz w:val="20"/>
              </w:rPr>
              <w:t>қ</w:t>
            </w:r>
            <w:r>
              <w:rPr>
                <w:rFonts w:ascii="Times New Roman"/>
                <w:b w:val="false"/>
                <w:i/>
                <w:color w:val="000000"/>
                <w:sz w:val="20"/>
              </w:rPr>
              <w:t>паратты</w:t>
            </w:r>
            <w:r>
              <w:rPr>
                <w:rFonts w:ascii="Times New Roman"/>
                <w:b w:val="false"/>
                <w:i/>
                <w:color w:val="000000"/>
                <w:sz w:val="20"/>
              </w:rPr>
              <w:t>қ</w:t>
            </w:r>
            <w:r>
              <w:rPr>
                <w:rFonts w:ascii="Times New Roman"/>
                <w:b w:val="false"/>
                <w:i w:val="false"/>
                <w:color w:val="000000"/>
                <w:sz w:val="20"/>
              </w:rPr>
              <w:t> </w:t>
            </w:r>
            <w:r>
              <w:rPr>
                <w:rFonts w:ascii="Times New Roman"/>
                <w:b w:val="false"/>
                <w:i/>
                <w:color w:val="000000"/>
                <w:sz w:val="20"/>
              </w:rPr>
              <w:t>ө</w:t>
            </w:r>
            <w:r>
              <w:rPr>
                <w:rFonts w:ascii="Times New Roman"/>
                <w:b w:val="false"/>
                <w:i/>
                <w:color w:val="000000"/>
                <w:sz w:val="20"/>
              </w:rPr>
              <w:t>зара іс-</w:t>
            </w:r>
            <w:r>
              <w:rPr>
                <w:rFonts w:ascii="Times New Roman"/>
                <w:b w:val="false"/>
                <w:i/>
                <w:color w:val="000000"/>
                <w:sz w:val="20"/>
              </w:rPr>
              <w:t>қ</w:t>
            </w:r>
            <w:r>
              <w:rPr>
                <w:rFonts w:ascii="Times New Roman"/>
                <w:b w:val="false"/>
                <w:i/>
                <w:color w:val="000000"/>
                <w:sz w:val="20"/>
              </w:rPr>
              <w:t>имыл</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1 454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Құқықтық статистика және арнаулы есепке алу комитетінің ақпараттық жүйесін құру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397 952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күрделі шығыстары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617 124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 заңды тұлғаларды құқықтық статистика және арнайы есептер саласындағы есепке алу, статистикалық ақпараттармен қамтамасыз ету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2 976 878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Прокуратура органдары </w:t>
            </w:r>
            <w:r>
              <w:rPr>
                <w:rFonts w:ascii="Times New Roman"/>
                <w:b w:val="false"/>
                <w:i/>
                <w:color w:val="000000"/>
                <w:sz w:val="20"/>
              </w:rPr>
              <w:t>ү</w:t>
            </w:r>
            <w:r>
              <w:rPr>
                <w:rFonts w:ascii="Times New Roman"/>
                <w:b w:val="false"/>
                <w:i/>
                <w:color w:val="000000"/>
                <w:sz w:val="20"/>
              </w:rPr>
              <w:t>шін объектілер салу, реконструкциялау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1 853 487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ылмысты</w:t>
            </w:r>
            <w:r>
              <w:rPr>
                <w:rFonts w:ascii="Times New Roman"/>
                <w:b w:val="false"/>
                <w:i/>
                <w:color w:val="000000"/>
                <w:sz w:val="20"/>
              </w:rPr>
              <w:t>қ</w:t>
            </w:r>
            <w:r>
              <w:rPr>
                <w:rFonts w:ascii="Times New Roman"/>
                <w:b w:val="false"/>
                <w:i/>
                <w:color w:val="000000"/>
                <w:sz w:val="20"/>
              </w:rPr>
              <w:t xml:space="preserve"> процестерге </w:t>
            </w:r>
            <w:r>
              <w:rPr>
                <w:rFonts w:ascii="Times New Roman"/>
                <w:b w:val="false"/>
                <w:i/>
                <w:color w:val="000000"/>
                <w:sz w:val="20"/>
              </w:rPr>
              <w:t>қ</w:t>
            </w:r>
            <w:r>
              <w:rPr>
                <w:rFonts w:ascii="Times New Roman"/>
                <w:b w:val="false"/>
                <w:i/>
                <w:color w:val="000000"/>
                <w:sz w:val="20"/>
              </w:rPr>
              <w:t>атысушы т</w:t>
            </w:r>
            <w:r>
              <w:rPr>
                <w:rFonts w:ascii="Times New Roman"/>
                <w:b w:val="false"/>
                <w:i/>
                <w:color w:val="000000"/>
                <w:sz w:val="20"/>
              </w:rPr>
              <w:t>ұ</w:t>
            </w:r>
            <w:r>
              <w:rPr>
                <w:rFonts w:ascii="Times New Roman"/>
                <w:b w:val="false"/>
                <w:i/>
                <w:color w:val="000000"/>
                <w:sz w:val="20"/>
              </w:rPr>
              <w:t>л</w:t>
            </w:r>
            <w:r>
              <w:rPr>
                <w:rFonts w:ascii="Times New Roman"/>
                <w:b w:val="false"/>
                <w:i/>
                <w:color w:val="000000"/>
                <w:sz w:val="20"/>
              </w:rPr>
              <w:t>ғ</w:t>
            </w:r>
            <w:r>
              <w:rPr>
                <w:rFonts w:ascii="Times New Roman"/>
                <w:b w:val="false"/>
                <w:i/>
                <w:color w:val="000000"/>
                <w:sz w:val="20"/>
              </w:rPr>
              <w:t>аларды</w:t>
            </w:r>
            <w:r>
              <w:rPr>
                <w:rFonts w:ascii="Times New Roman"/>
                <w:b w:val="false"/>
                <w:i/>
                <w:color w:val="000000"/>
                <w:sz w:val="20"/>
              </w:rPr>
              <w:t>ң</w:t>
            </w:r>
            <w:r>
              <w:rPr>
                <w:rFonts w:ascii="Times New Roman"/>
                <w:b w:val="false"/>
                <w:i w:val="false"/>
                <w:color w:val="000000"/>
                <w:sz w:val="20"/>
              </w:rPr>
              <w:t> </w:t>
            </w:r>
            <w:r>
              <w:rPr>
                <w:rFonts w:ascii="Times New Roman"/>
                <w:b w:val="false"/>
                <w:i/>
                <w:color w:val="000000"/>
                <w:sz w:val="20"/>
              </w:rPr>
              <w:t>құқ</w:t>
            </w:r>
            <w:r>
              <w:rPr>
                <w:rFonts w:ascii="Times New Roman"/>
                <w:b w:val="false"/>
                <w:i/>
                <w:color w:val="000000"/>
                <w:sz w:val="20"/>
              </w:rPr>
              <w:t>ы</w:t>
            </w:r>
            <w:r>
              <w:rPr>
                <w:rFonts w:ascii="Times New Roman"/>
                <w:b w:val="false"/>
                <w:i/>
                <w:color w:val="000000"/>
                <w:sz w:val="20"/>
              </w:rPr>
              <w:t>ғ</w:t>
            </w:r>
            <w:r>
              <w:rPr>
                <w:rFonts w:ascii="Times New Roman"/>
                <w:b w:val="false"/>
                <w:i/>
                <w:color w:val="000000"/>
                <w:sz w:val="20"/>
              </w:rPr>
              <w:t>ы ж</w:t>
            </w:r>
            <w:r>
              <w:rPr>
                <w:rFonts w:ascii="Times New Roman"/>
                <w:b w:val="false"/>
                <w:i/>
                <w:color w:val="000000"/>
                <w:sz w:val="20"/>
              </w:rPr>
              <w:t>ә</w:t>
            </w:r>
            <w:r>
              <w:rPr>
                <w:rFonts w:ascii="Times New Roman"/>
                <w:b w:val="false"/>
                <w:i/>
                <w:color w:val="000000"/>
                <w:sz w:val="20"/>
              </w:rPr>
              <w:t>не бостанды</w:t>
            </w:r>
            <w:r>
              <w:rPr>
                <w:rFonts w:ascii="Times New Roman"/>
                <w:b w:val="false"/>
                <w:i/>
                <w:color w:val="000000"/>
                <w:sz w:val="20"/>
              </w:rPr>
              <w:t>ғ</w:t>
            </w:r>
            <w:r>
              <w:rPr>
                <w:rFonts w:ascii="Times New Roman"/>
                <w:b w:val="false"/>
                <w:i/>
                <w:color w:val="000000"/>
                <w:sz w:val="20"/>
              </w:rPr>
              <w:t xml:space="preserve">ын </w:t>
            </w:r>
            <w:r>
              <w:rPr>
                <w:rFonts w:ascii="Times New Roman"/>
                <w:b w:val="false"/>
                <w:i/>
                <w:color w:val="000000"/>
                <w:sz w:val="20"/>
              </w:rPr>
              <w:t>қ</w:t>
            </w:r>
            <w:r>
              <w:rPr>
                <w:rFonts w:ascii="Times New Roman"/>
                <w:b w:val="false"/>
                <w:i/>
                <w:color w:val="000000"/>
                <w:sz w:val="20"/>
              </w:rPr>
              <w:t>ор</w:t>
            </w:r>
            <w:r>
              <w:rPr>
                <w:rFonts w:ascii="Times New Roman"/>
                <w:b w:val="false"/>
                <w:i/>
                <w:color w:val="000000"/>
                <w:sz w:val="20"/>
              </w:rPr>
              <w:t>ғ</w:t>
            </w:r>
            <w:r>
              <w:rPr>
                <w:rFonts w:ascii="Times New Roman"/>
                <w:b w:val="false"/>
                <w:i/>
                <w:color w:val="000000"/>
                <w:sz w:val="20"/>
              </w:rPr>
              <w:t xml:space="preserve">ауды </w:t>
            </w:r>
            <w:r>
              <w:rPr>
                <w:rFonts w:ascii="Times New Roman"/>
                <w:b w:val="false"/>
                <w:i/>
                <w:color w:val="000000"/>
                <w:sz w:val="20"/>
              </w:rPr>
              <w:t>қ</w:t>
            </w:r>
            <w:r>
              <w:rPr>
                <w:rFonts w:ascii="Times New Roman"/>
                <w:b w:val="false"/>
                <w:i/>
                <w:color w:val="000000"/>
                <w:sz w:val="20"/>
              </w:rPr>
              <w:t>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58 442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аза</w:t>
            </w:r>
            <w:r>
              <w:rPr>
                <w:rFonts w:ascii="Times New Roman"/>
                <w:b w:val="false"/>
                <w:i/>
                <w:color w:val="000000"/>
                <w:sz w:val="20"/>
              </w:rPr>
              <w:t>қ</w:t>
            </w:r>
            <w:r>
              <w:rPr>
                <w:rFonts w:ascii="Times New Roman"/>
                <w:b w:val="false"/>
                <w:i/>
                <w:color w:val="000000"/>
                <w:sz w:val="20"/>
              </w:rPr>
              <w:t>стан Республикасыны</w:t>
            </w:r>
            <w:r>
              <w:rPr>
                <w:rFonts w:ascii="Times New Roman"/>
                <w:b w:val="false"/>
                <w:i/>
                <w:color w:val="000000"/>
                <w:sz w:val="20"/>
              </w:rPr>
              <w:t>ң</w:t>
            </w:r>
            <w:r>
              <w:rPr>
                <w:rFonts w:ascii="Times New Roman"/>
                <w:b w:val="false"/>
                <w:i w:val="false"/>
                <w:color w:val="000000"/>
                <w:sz w:val="20"/>
              </w:rPr>
              <w:t> </w:t>
            </w:r>
            <w:r>
              <w:rPr>
                <w:rFonts w:ascii="Times New Roman"/>
                <w:b w:val="false"/>
                <w:i/>
                <w:color w:val="000000"/>
                <w:sz w:val="20"/>
              </w:rPr>
              <w:t>құқ</w:t>
            </w:r>
            <w:r>
              <w:rPr>
                <w:rFonts w:ascii="Times New Roman"/>
                <w:b w:val="false"/>
                <w:i/>
                <w:color w:val="000000"/>
                <w:sz w:val="20"/>
              </w:rPr>
              <w:t>ы</w:t>
            </w:r>
            <w:r>
              <w:rPr>
                <w:rFonts w:ascii="Times New Roman"/>
                <w:b w:val="false"/>
                <w:i/>
                <w:color w:val="000000"/>
                <w:sz w:val="20"/>
              </w:rPr>
              <w:t>қ</w:t>
            </w:r>
            <w:r>
              <w:rPr>
                <w:rFonts w:ascii="Times New Roman"/>
                <w:b w:val="false"/>
                <w:i w:val="false"/>
                <w:color w:val="000000"/>
                <w:sz w:val="20"/>
              </w:rPr>
              <w:t> </w:t>
            </w:r>
            <w:r>
              <w:rPr>
                <w:rFonts w:ascii="Times New Roman"/>
                <w:b w:val="false"/>
                <w:i/>
                <w:color w:val="000000"/>
                <w:sz w:val="20"/>
              </w:rPr>
              <w:t>қ</w:t>
            </w:r>
            <w:r>
              <w:rPr>
                <w:rFonts w:ascii="Times New Roman"/>
                <w:b w:val="false"/>
                <w:i/>
                <w:color w:val="000000"/>
                <w:sz w:val="20"/>
              </w:rPr>
              <w:t>ор</w:t>
            </w:r>
            <w:r>
              <w:rPr>
                <w:rFonts w:ascii="Times New Roman"/>
                <w:b w:val="false"/>
                <w:i/>
                <w:color w:val="000000"/>
                <w:sz w:val="20"/>
              </w:rPr>
              <w:t>ғ</w:t>
            </w:r>
            <w:r>
              <w:rPr>
                <w:rFonts w:ascii="Times New Roman"/>
                <w:b w:val="false"/>
                <w:i/>
                <w:color w:val="000000"/>
                <w:sz w:val="20"/>
              </w:rPr>
              <w:t>ау ж</w:t>
            </w:r>
            <w:r>
              <w:rPr>
                <w:rFonts w:ascii="Times New Roman"/>
                <w:b w:val="false"/>
                <w:i/>
                <w:color w:val="000000"/>
                <w:sz w:val="20"/>
              </w:rPr>
              <w:t>ә</w:t>
            </w:r>
            <w:r>
              <w:rPr>
                <w:rFonts w:ascii="Times New Roman"/>
                <w:b w:val="false"/>
                <w:i/>
                <w:color w:val="000000"/>
                <w:sz w:val="20"/>
              </w:rPr>
              <w:t xml:space="preserve">не арнайы органдары </w:t>
            </w:r>
            <w:r>
              <w:rPr>
                <w:rFonts w:ascii="Times New Roman"/>
                <w:b w:val="false"/>
                <w:i/>
                <w:color w:val="000000"/>
                <w:sz w:val="20"/>
              </w:rPr>
              <w:t>ү</w:t>
            </w:r>
            <w:r>
              <w:rPr>
                <w:rFonts w:ascii="Times New Roman"/>
                <w:b w:val="false"/>
                <w:i/>
                <w:color w:val="000000"/>
                <w:sz w:val="20"/>
              </w:rPr>
              <w:t>шін а</w:t>
            </w:r>
            <w:r>
              <w:rPr>
                <w:rFonts w:ascii="Times New Roman"/>
                <w:b w:val="false"/>
                <w:i/>
                <w:color w:val="000000"/>
                <w:sz w:val="20"/>
              </w:rPr>
              <w:t>қ</w:t>
            </w:r>
            <w:r>
              <w:rPr>
                <w:rFonts w:ascii="Times New Roman"/>
                <w:b w:val="false"/>
                <w:i/>
                <w:color w:val="000000"/>
                <w:sz w:val="20"/>
              </w:rPr>
              <w:t>парат алмасу ж</w:t>
            </w:r>
            <w:r>
              <w:rPr>
                <w:rFonts w:ascii="Times New Roman"/>
                <w:b w:val="false"/>
                <w:i/>
                <w:color w:val="000000"/>
                <w:sz w:val="20"/>
              </w:rPr>
              <w:t>ү</w:t>
            </w:r>
            <w:r>
              <w:rPr>
                <w:rFonts w:ascii="Times New Roman"/>
                <w:b w:val="false"/>
                <w:i/>
                <w:color w:val="000000"/>
                <w:sz w:val="20"/>
              </w:rPr>
              <w:t xml:space="preserve">йесін </w:t>
            </w:r>
            <w:r>
              <w:rPr>
                <w:rFonts w:ascii="Times New Roman"/>
                <w:b w:val="false"/>
                <w:i/>
                <w:color w:val="000000"/>
                <w:sz w:val="20"/>
              </w:rPr>
              <w:t>құ</w:t>
            </w:r>
            <w:r>
              <w:rPr>
                <w:rFonts w:ascii="Times New Roman"/>
                <w:b w:val="false"/>
                <w:i/>
                <w:color w:val="000000"/>
                <w:sz w:val="20"/>
              </w:rPr>
              <w:t>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512 000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Тергеуге дейін ж</w:t>
            </w:r>
            <w:r>
              <w:rPr>
                <w:rFonts w:ascii="Times New Roman"/>
                <w:b w:val="false"/>
                <w:i/>
                <w:color w:val="000000"/>
                <w:sz w:val="20"/>
              </w:rPr>
              <w:t>ә</w:t>
            </w:r>
            <w:r>
              <w:rPr>
                <w:rFonts w:ascii="Times New Roman"/>
                <w:b w:val="false"/>
                <w:i/>
                <w:color w:val="000000"/>
                <w:sz w:val="20"/>
              </w:rPr>
              <w:t xml:space="preserve">не тергеу кезіндегі </w:t>
            </w:r>
            <w:r>
              <w:rPr>
                <w:rFonts w:ascii="Times New Roman"/>
                <w:b w:val="false"/>
                <w:i/>
                <w:color w:val="000000"/>
                <w:sz w:val="20"/>
              </w:rPr>
              <w:t>қ</w:t>
            </w:r>
            <w:r>
              <w:rPr>
                <w:rFonts w:ascii="Times New Roman"/>
                <w:b w:val="false"/>
                <w:i/>
                <w:color w:val="000000"/>
                <w:sz w:val="20"/>
              </w:rPr>
              <w:t>ор</w:t>
            </w:r>
            <w:r>
              <w:rPr>
                <w:rFonts w:ascii="Times New Roman"/>
                <w:b w:val="false"/>
                <w:i/>
                <w:color w:val="000000"/>
                <w:sz w:val="20"/>
              </w:rPr>
              <w:t>ғ</w:t>
            </w:r>
            <w:r>
              <w:rPr>
                <w:rFonts w:ascii="Times New Roman"/>
                <w:b w:val="false"/>
                <w:i/>
                <w:color w:val="000000"/>
                <w:sz w:val="20"/>
              </w:rPr>
              <w:t>аушыларды</w:t>
            </w:r>
            <w:r>
              <w:rPr>
                <w:rFonts w:ascii="Times New Roman"/>
                <w:b w:val="false"/>
                <w:i/>
                <w:color w:val="000000"/>
                <w:sz w:val="20"/>
              </w:rPr>
              <w:t>ң</w:t>
            </w:r>
            <w:r>
              <w:rPr>
                <w:rFonts w:ascii="Times New Roman"/>
                <w:b w:val="false"/>
                <w:i/>
                <w:color w:val="000000"/>
                <w:sz w:val="20"/>
              </w:rPr>
              <w:t xml:space="preserve"> за</w:t>
            </w:r>
            <w:r>
              <w:rPr>
                <w:rFonts w:ascii="Times New Roman"/>
                <w:b w:val="false"/>
                <w:i/>
                <w:color w:val="000000"/>
                <w:sz w:val="20"/>
              </w:rPr>
              <w:t>ң</w:t>
            </w:r>
            <w:r>
              <w:rPr>
                <w:rFonts w:ascii="Times New Roman"/>
                <w:b w:val="false"/>
                <w:i/>
                <w:color w:val="000000"/>
                <w:sz w:val="20"/>
              </w:rPr>
              <w:t xml:space="preserve"> жа</w:t>
            </w:r>
            <w:r>
              <w:rPr>
                <w:rFonts w:ascii="Times New Roman"/>
                <w:b w:val="false"/>
                <w:i/>
                <w:color w:val="000000"/>
                <w:sz w:val="20"/>
              </w:rPr>
              <w:t>ғ</w:t>
            </w:r>
            <w:r>
              <w:rPr>
                <w:rFonts w:ascii="Times New Roman"/>
                <w:b w:val="false"/>
                <w:i/>
                <w:color w:val="000000"/>
                <w:sz w:val="20"/>
              </w:rPr>
              <w:t>ынан к</w:t>
            </w:r>
            <w:r>
              <w:rPr>
                <w:rFonts w:ascii="Times New Roman"/>
                <w:b w:val="false"/>
                <w:i/>
                <w:color w:val="000000"/>
                <w:sz w:val="20"/>
              </w:rPr>
              <w:t>ө</w:t>
            </w:r>
            <w:r>
              <w:rPr>
                <w:rFonts w:ascii="Times New Roman"/>
                <w:b w:val="false"/>
                <w:i/>
                <w:color w:val="000000"/>
                <w:sz w:val="20"/>
              </w:rPr>
              <w:t>рсететін к</w:t>
            </w:r>
            <w:r>
              <w:rPr>
                <w:rFonts w:ascii="Times New Roman"/>
                <w:b w:val="false"/>
                <w:i/>
                <w:color w:val="000000"/>
                <w:sz w:val="20"/>
              </w:rPr>
              <w:t>ө</w:t>
            </w:r>
            <w:r>
              <w:rPr>
                <w:rFonts w:ascii="Times New Roman"/>
                <w:b w:val="false"/>
                <w:i/>
                <w:color w:val="000000"/>
                <w:sz w:val="20"/>
              </w:rPr>
              <w:t>мегі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16 271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Экономикалы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ылмыс</w:t>
            </w:r>
            <w:r>
              <w:rPr>
                <w:rFonts w:ascii="Times New Roman"/>
                <w:b/>
                <w:i w:val="false"/>
                <w:color w:val="000000"/>
                <w:sz w:val="20"/>
              </w:rPr>
              <w:t>қ</w:t>
            </w:r>
            <w:r>
              <w:rPr>
                <w:rFonts w:ascii="Times New Roman"/>
                <w:b/>
                <w:i w:val="false"/>
                <w:color w:val="000000"/>
                <w:sz w:val="20"/>
              </w:rPr>
              <w:t>а ж</w:t>
            </w:r>
            <w:r>
              <w:rPr>
                <w:rFonts w:ascii="Times New Roman"/>
                <w:b/>
                <w:i w:val="false"/>
                <w:color w:val="000000"/>
                <w:sz w:val="20"/>
              </w:rPr>
              <w:t>ә</w:t>
            </w:r>
            <w:r>
              <w:rPr>
                <w:rFonts w:ascii="Times New Roman"/>
                <w:b/>
                <w:i w:val="false"/>
                <w:color w:val="000000"/>
                <w:sz w:val="20"/>
              </w:rPr>
              <w:t>не сыбайлас жем</w:t>
            </w:r>
            <w:r>
              <w:rPr>
                <w:rFonts w:ascii="Times New Roman"/>
                <w:b/>
                <w:i w:val="false"/>
                <w:color w:val="000000"/>
                <w:sz w:val="20"/>
              </w:rPr>
              <w:t>қ</w:t>
            </w:r>
            <w:r>
              <w:rPr>
                <w:rFonts w:ascii="Times New Roman"/>
                <w:b/>
                <w:i w:val="false"/>
                <w:color w:val="000000"/>
                <w:sz w:val="20"/>
              </w:rPr>
              <w:t>орлы</w:t>
            </w:r>
            <w:r>
              <w:rPr>
                <w:rFonts w:ascii="Times New Roman"/>
                <w:b/>
                <w:i w:val="false"/>
                <w:color w:val="000000"/>
                <w:sz w:val="20"/>
              </w:rPr>
              <w:t>ққ</w:t>
            </w:r>
            <w:r>
              <w:rPr>
                <w:rFonts w:ascii="Times New Roman"/>
                <w:b/>
                <w:i w:val="false"/>
                <w:color w:val="000000"/>
                <w:sz w:val="20"/>
              </w:rPr>
              <w:t xml:space="preserve">а </w:t>
            </w:r>
            <w:r>
              <w:rPr>
                <w:rFonts w:ascii="Times New Roman"/>
                <w:b/>
                <w:i w:val="false"/>
                <w:color w:val="000000"/>
                <w:sz w:val="20"/>
              </w:rPr>
              <w:t>қ</w:t>
            </w:r>
            <w:r>
              <w:rPr>
                <w:rFonts w:ascii="Times New Roman"/>
                <w:b/>
                <w:i w:val="false"/>
                <w:color w:val="000000"/>
                <w:sz w:val="20"/>
              </w:rPr>
              <w:t>арсы к</w:t>
            </w:r>
            <w:r>
              <w:rPr>
                <w:rFonts w:ascii="Times New Roman"/>
                <w:b/>
                <w:i w:val="false"/>
                <w:color w:val="000000"/>
                <w:sz w:val="20"/>
              </w:rPr>
              <w:t>ү</w:t>
            </w:r>
            <w:r>
              <w:rPr>
                <w:rFonts w:ascii="Times New Roman"/>
                <w:b/>
                <w:i w:val="false"/>
                <w:color w:val="000000"/>
                <w:sz w:val="20"/>
              </w:rPr>
              <w:t>рес агенттігі (</w:t>
            </w:r>
            <w:r>
              <w:rPr>
                <w:rFonts w:ascii="Times New Roman"/>
                <w:b/>
                <w:i w:val="false"/>
                <w:color w:val="000000"/>
                <w:sz w:val="20"/>
              </w:rPr>
              <w:t>қ</w:t>
            </w:r>
            <w:r>
              <w:rPr>
                <w:rFonts w:ascii="Times New Roman"/>
                <w:b/>
                <w:i w:val="false"/>
                <w:color w:val="000000"/>
                <w:sz w:val="20"/>
              </w:rPr>
              <w:t>аржы полициясы)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10 804 983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қатынастардағы және экономикалық қылмыстағы жемқорлық деңгейін төмендету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7 823 590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202 193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Біры</w:t>
            </w:r>
            <w:r>
              <w:rPr>
                <w:rFonts w:ascii="Times New Roman"/>
                <w:b w:val="false"/>
                <w:i/>
                <w:color w:val="000000"/>
                <w:sz w:val="20"/>
              </w:rPr>
              <w:t>ңғ</w:t>
            </w:r>
            <w:r>
              <w:rPr>
                <w:rFonts w:ascii="Times New Roman"/>
                <w:b w:val="false"/>
                <w:i/>
                <w:color w:val="000000"/>
                <w:sz w:val="20"/>
              </w:rPr>
              <w:t>ай автоматтандырыл</w:t>
            </w:r>
            <w:r>
              <w:rPr>
                <w:rFonts w:ascii="Times New Roman"/>
                <w:b w:val="false"/>
                <w:i/>
                <w:color w:val="000000"/>
                <w:sz w:val="20"/>
              </w:rPr>
              <w:t>ғ</w:t>
            </w:r>
            <w:r>
              <w:rPr>
                <w:rFonts w:ascii="Times New Roman"/>
                <w:b w:val="false"/>
                <w:i/>
                <w:color w:val="000000"/>
                <w:sz w:val="20"/>
              </w:rPr>
              <w:t>ан а</w:t>
            </w:r>
            <w:r>
              <w:rPr>
                <w:rFonts w:ascii="Times New Roman"/>
                <w:b w:val="false"/>
                <w:i/>
                <w:color w:val="000000"/>
                <w:sz w:val="20"/>
              </w:rPr>
              <w:t>қ</w:t>
            </w:r>
            <w:r>
              <w:rPr>
                <w:rFonts w:ascii="Times New Roman"/>
                <w:b w:val="false"/>
                <w:i/>
                <w:color w:val="000000"/>
                <w:sz w:val="20"/>
              </w:rPr>
              <w:t>паратты</w:t>
            </w:r>
            <w:r>
              <w:rPr>
                <w:rFonts w:ascii="Times New Roman"/>
                <w:b w:val="false"/>
                <w:i/>
                <w:color w:val="000000"/>
                <w:sz w:val="20"/>
              </w:rPr>
              <w:t>қ-</w:t>
            </w:r>
            <w:r>
              <w:rPr>
                <w:rFonts w:ascii="Times New Roman"/>
                <w:b w:val="false"/>
                <w:i/>
                <w:color w:val="000000"/>
                <w:sz w:val="20"/>
              </w:rPr>
              <w:t>телекоммуникациялы</w:t>
            </w:r>
            <w:r>
              <w:rPr>
                <w:rFonts w:ascii="Times New Roman"/>
                <w:b w:val="false"/>
                <w:i/>
                <w:color w:val="000000"/>
                <w:sz w:val="20"/>
              </w:rPr>
              <w:t>қ</w:t>
            </w:r>
            <w:r>
              <w:rPr>
                <w:rFonts w:ascii="Times New Roman"/>
                <w:b w:val="false"/>
                <w:i/>
                <w:color w:val="000000"/>
                <w:sz w:val="20"/>
              </w:rPr>
              <w:t xml:space="preserve"> ж</w:t>
            </w:r>
            <w:r>
              <w:rPr>
                <w:rFonts w:ascii="Times New Roman"/>
                <w:b w:val="false"/>
                <w:i/>
                <w:color w:val="000000"/>
                <w:sz w:val="20"/>
              </w:rPr>
              <w:t>ү</w:t>
            </w:r>
            <w:r>
              <w:rPr>
                <w:rFonts w:ascii="Times New Roman"/>
                <w:b w:val="false"/>
                <w:i/>
                <w:color w:val="000000"/>
                <w:sz w:val="20"/>
              </w:rPr>
              <w:t xml:space="preserve">йені </w:t>
            </w:r>
            <w:r>
              <w:rPr>
                <w:rFonts w:ascii="Times New Roman"/>
                <w:b w:val="false"/>
                <w:i/>
                <w:color w:val="000000"/>
                <w:sz w:val="20"/>
              </w:rPr>
              <w:t>құ</w:t>
            </w:r>
            <w:r>
              <w:rPr>
                <w:rFonts w:ascii="Times New Roman"/>
                <w:b w:val="false"/>
                <w:i/>
                <w:color w:val="000000"/>
                <w:sz w:val="20"/>
              </w:rPr>
              <w:t>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аза</w:t>
            </w:r>
            <w:r>
              <w:rPr>
                <w:rFonts w:ascii="Times New Roman"/>
                <w:b w:val="false"/>
                <w:i/>
                <w:color w:val="000000"/>
                <w:sz w:val="20"/>
              </w:rPr>
              <w:t>қ</w:t>
            </w:r>
            <w:r>
              <w:rPr>
                <w:rFonts w:ascii="Times New Roman"/>
                <w:b w:val="false"/>
                <w:i/>
                <w:color w:val="000000"/>
                <w:sz w:val="20"/>
              </w:rPr>
              <w:t>стан Республикасы Экономикалы</w:t>
            </w:r>
            <w:r>
              <w:rPr>
                <w:rFonts w:ascii="Times New Roman"/>
                <w:b w:val="false"/>
                <w:i/>
                <w:color w:val="000000"/>
                <w:sz w:val="20"/>
              </w:rPr>
              <w:t>қ</w:t>
            </w:r>
            <w:r>
              <w:rPr>
                <w:rFonts w:ascii="Times New Roman"/>
                <w:b w:val="false"/>
                <w:i w:val="false"/>
                <w:color w:val="000000"/>
                <w:sz w:val="20"/>
              </w:rPr>
              <w:t> </w:t>
            </w:r>
            <w:r>
              <w:rPr>
                <w:rFonts w:ascii="Times New Roman"/>
                <w:b w:val="false"/>
                <w:i/>
                <w:color w:val="000000"/>
                <w:sz w:val="20"/>
              </w:rPr>
              <w:t>қ</w:t>
            </w:r>
            <w:r>
              <w:rPr>
                <w:rFonts w:ascii="Times New Roman"/>
                <w:b w:val="false"/>
                <w:i/>
                <w:color w:val="000000"/>
                <w:sz w:val="20"/>
              </w:rPr>
              <w:t>ылмыс</w:t>
            </w:r>
            <w:r>
              <w:rPr>
                <w:rFonts w:ascii="Times New Roman"/>
                <w:b w:val="false"/>
                <w:i/>
                <w:color w:val="000000"/>
                <w:sz w:val="20"/>
              </w:rPr>
              <w:t>қ</w:t>
            </w:r>
            <w:r>
              <w:rPr>
                <w:rFonts w:ascii="Times New Roman"/>
                <w:b w:val="false"/>
                <w:i/>
                <w:color w:val="000000"/>
                <w:sz w:val="20"/>
              </w:rPr>
              <w:t>а ж</w:t>
            </w:r>
            <w:r>
              <w:rPr>
                <w:rFonts w:ascii="Times New Roman"/>
                <w:b w:val="false"/>
                <w:i/>
                <w:color w:val="000000"/>
                <w:sz w:val="20"/>
              </w:rPr>
              <w:t>ә</w:t>
            </w:r>
            <w:r>
              <w:rPr>
                <w:rFonts w:ascii="Times New Roman"/>
                <w:b w:val="false"/>
                <w:i/>
                <w:color w:val="000000"/>
                <w:sz w:val="20"/>
              </w:rPr>
              <w:t>не сыбайлас жем</w:t>
            </w:r>
            <w:r>
              <w:rPr>
                <w:rFonts w:ascii="Times New Roman"/>
                <w:b w:val="false"/>
                <w:i/>
                <w:color w:val="000000"/>
                <w:sz w:val="20"/>
              </w:rPr>
              <w:t>қ</w:t>
            </w:r>
            <w:r>
              <w:rPr>
                <w:rFonts w:ascii="Times New Roman"/>
                <w:b w:val="false"/>
                <w:i/>
                <w:color w:val="000000"/>
                <w:sz w:val="20"/>
              </w:rPr>
              <w:t>орлы</w:t>
            </w:r>
            <w:r>
              <w:rPr>
                <w:rFonts w:ascii="Times New Roman"/>
                <w:b w:val="false"/>
                <w:i/>
                <w:color w:val="000000"/>
                <w:sz w:val="20"/>
              </w:rPr>
              <w:t>ққ</w:t>
            </w:r>
            <w:r>
              <w:rPr>
                <w:rFonts w:ascii="Times New Roman"/>
                <w:b w:val="false"/>
                <w:i/>
                <w:color w:val="000000"/>
                <w:sz w:val="20"/>
              </w:rPr>
              <w:t xml:space="preserve">а </w:t>
            </w:r>
            <w:r>
              <w:rPr>
                <w:rFonts w:ascii="Times New Roman"/>
                <w:b w:val="false"/>
                <w:i/>
                <w:color w:val="000000"/>
                <w:sz w:val="20"/>
              </w:rPr>
              <w:t>қ</w:t>
            </w:r>
            <w:r>
              <w:rPr>
                <w:rFonts w:ascii="Times New Roman"/>
                <w:b w:val="false"/>
                <w:i/>
                <w:color w:val="000000"/>
                <w:sz w:val="20"/>
              </w:rPr>
              <w:t>арсы к</w:t>
            </w:r>
            <w:r>
              <w:rPr>
                <w:rFonts w:ascii="Times New Roman"/>
                <w:b w:val="false"/>
                <w:i/>
                <w:color w:val="000000"/>
                <w:sz w:val="20"/>
              </w:rPr>
              <w:t>ү</w:t>
            </w:r>
            <w:r>
              <w:rPr>
                <w:rFonts w:ascii="Times New Roman"/>
                <w:b w:val="false"/>
                <w:i/>
                <w:color w:val="000000"/>
                <w:sz w:val="20"/>
              </w:rPr>
              <w:t>рес агенттігіні</w:t>
            </w:r>
            <w:r>
              <w:rPr>
                <w:rFonts w:ascii="Times New Roman"/>
                <w:b w:val="false"/>
                <w:i/>
                <w:color w:val="000000"/>
                <w:sz w:val="20"/>
              </w:rPr>
              <w:t>ң</w:t>
            </w:r>
            <w:r>
              <w:rPr>
                <w:rFonts w:ascii="Times New Roman"/>
                <w:b w:val="false"/>
                <w:i/>
                <w:color w:val="000000"/>
                <w:sz w:val="20"/>
              </w:rPr>
              <w:t xml:space="preserve"> (</w:t>
            </w:r>
            <w:r>
              <w:rPr>
                <w:rFonts w:ascii="Times New Roman"/>
                <w:b w:val="false"/>
                <w:i/>
                <w:color w:val="000000"/>
                <w:sz w:val="20"/>
              </w:rPr>
              <w:t>қ</w:t>
            </w:r>
            <w:r>
              <w:rPr>
                <w:rFonts w:ascii="Times New Roman"/>
                <w:b w:val="false"/>
                <w:i/>
                <w:color w:val="000000"/>
                <w:sz w:val="20"/>
              </w:rPr>
              <w:t>аржы полициясыны</w:t>
            </w:r>
            <w:r>
              <w:rPr>
                <w:rFonts w:ascii="Times New Roman"/>
                <w:b w:val="false"/>
                <w:i/>
                <w:color w:val="000000"/>
                <w:sz w:val="20"/>
              </w:rPr>
              <w:t>ң</w:t>
            </w:r>
            <w:r>
              <w:rPr>
                <w:rFonts w:ascii="Times New Roman"/>
                <w:b w:val="false"/>
                <w:i/>
                <w:color w:val="000000"/>
                <w:sz w:val="20"/>
              </w:rPr>
              <w:t>) к</w:t>
            </w:r>
            <w:r>
              <w:rPr>
                <w:rFonts w:ascii="Times New Roman"/>
                <w:b w:val="false"/>
                <w:i/>
                <w:color w:val="000000"/>
                <w:sz w:val="20"/>
              </w:rPr>
              <w:t>ү</w:t>
            </w:r>
            <w:r>
              <w:rPr>
                <w:rFonts w:ascii="Times New Roman"/>
                <w:b w:val="false"/>
                <w:i/>
                <w:color w:val="000000"/>
                <w:sz w:val="20"/>
              </w:rPr>
              <w:t>рделі шы</w:t>
            </w:r>
            <w:r>
              <w:rPr>
                <w:rFonts w:ascii="Times New Roman"/>
                <w:b w:val="false"/>
                <w:i/>
                <w:color w:val="000000"/>
                <w:sz w:val="20"/>
              </w:rPr>
              <w:t>ғ</w:t>
            </w:r>
            <w:r>
              <w:rPr>
                <w:rFonts w:ascii="Times New Roman"/>
                <w:b w:val="false"/>
                <w:i/>
                <w:color w:val="000000"/>
                <w:sz w:val="20"/>
              </w:rPr>
              <w:t>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252 474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полициясы органдарының жедел-іздестіру қызметі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2 470 974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тергеуге дейін және тергеуде заңгерлік көмек көрсетуі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12 752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Күзет қызметi</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4 837 997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Мемлекеттер басшылары мен жекелеген лауазымды адамдардың қауіпсіздігін қамтамасыз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4 785 858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аза</w:t>
            </w:r>
            <w:r>
              <w:rPr>
                <w:rFonts w:ascii="Times New Roman"/>
                <w:b w:val="false"/>
                <w:i/>
                <w:color w:val="000000"/>
                <w:sz w:val="20"/>
              </w:rPr>
              <w:t>қ</w:t>
            </w:r>
            <w:r>
              <w:rPr>
                <w:rFonts w:ascii="Times New Roman"/>
                <w:b w:val="false"/>
                <w:i/>
                <w:color w:val="000000"/>
                <w:sz w:val="20"/>
              </w:rPr>
              <w:t>стан Республи</w:t>
            </w:r>
            <w:r>
              <w:rPr>
                <w:rFonts w:ascii="Times New Roman"/>
                <w:b w:val="false"/>
                <w:i/>
                <w:color w:val="000000"/>
                <w:sz w:val="20"/>
              </w:rPr>
              <w:t>қ</w:t>
            </w:r>
            <w:r>
              <w:rPr>
                <w:rFonts w:ascii="Times New Roman"/>
                <w:b w:val="false"/>
                <w:i/>
                <w:color w:val="000000"/>
                <w:sz w:val="20"/>
              </w:rPr>
              <w:t>асыны</w:t>
            </w:r>
            <w:r>
              <w:rPr>
                <w:rFonts w:ascii="Times New Roman"/>
                <w:b w:val="false"/>
                <w:i/>
                <w:color w:val="000000"/>
                <w:sz w:val="20"/>
              </w:rPr>
              <w:t>ң</w:t>
            </w:r>
            <w:r>
              <w:rPr>
                <w:rFonts w:ascii="Times New Roman"/>
                <w:b w:val="false"/>
                <w:i/>
                <w:color w:val="000000"/>
                <w:sz w:val="20"/>
              </w:rPr>
              <w:t xml:space="preserve"> Президенті К</w:t>
            </w:r>
            <w:r>
              <w:rPr>
                <w:rFonts w:ascii="Times New Roman"/>
                <w:b w:val="false"/>
                <w:i/>
                <w:color w:val="000000"/>
                <w:sz w:val="20"/>
              </w:rPr>
              <w:t>ү</w:t>
            </w:r>
            <w:r>
              <w:rPr>
                <w:rFonts w:ascii="Times New Roman"/>
                <w:b w:val="false"/>
                <w:i/>
                <w:color w:val="000000"/>
                <w:sz w:val="20"/>
              </w:rPr>
              <w:t xml:space="preserve">зет </w:t>
            </w:r>
            <w:r>
              <w:rPr>
                <w:rFonts w:ascii="Times New Roman"/>
                <w:b w:val="false"/>
                <w:i/>
                <w:color w:val="000000"/>
                <w:sz w:val="20"/>
              </w:rPr>
              <w:t>Қ</w:t>
            </w:r>
            <w:r>
              <w:rPr>
                <w:rFonts w:ascii="Times New Roman"/>
                <w:b w:val="false"/>
                <w:i/>
                <w:color w:val="000000"/>
                <w:sz w:val="20"/>
              </w:rPr>
              <w:t>ызметіні</w:t>
            </w:r>
            <w:r>
              <w:rPr>
                <w:rFonts w:ascii="Times New Roman"/>
                <w:b w:val="false"/>
                <w:i/>
                <w:color w:val="000000"/>
                <w:sz w:val="20"/>
              </w:rPr>
              <w:t>ң</w:t>
            </w:r>
            <w:r>
              <w:rPr>
                <w:rFonts w:ascii="Times New Roman"/>
                <w:b w:val="false"/>
                <w:i/>
                <w:color w:val="000000"/>
                <w:sz w:val="20"/>
              </w:rPr>
              <w:t xml:space="preserve"> дамыту ба</w:t>
            </w:r>
            <w:r>
              <w:rPr>
                <w:rFonts w:ascii="Times New Roman"/>
                <w:b w:val="false"/>
                <w:i/>
                <w:color w:val="000000"/>
                <w:sz w:val="20"/>
              </w:rPr>
              <w:t>ғ</w:t>
            </w:r>
            <w:r>
              <w:rPr>
                <w:rFonts w:ascii="Times New Roman"/>
                <w:b w:val="false"/>
                <w:i/>
                <w:color w:val="000000"/>
                <w:sz w:val="20"/>
              </w:rPr>
              <w:t>дарламасы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52 139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250 098 489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мамандарды тарта отырып, біліктілікті арттыру үшін мемлекеттік қызметшілерді оқыту бойынша қызметтер көрсету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114 000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Iшкi iстер министрлiгi</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4 983 883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жүйесіндегі білім</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4 983 883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Т</w:t>
            </w:r>
            <w:r>
              <w:rPr>
                <w:rFonts w:ascii="Times New Roman"/>
                <w:b/>
                <w:i w:val="false"/>
                <w:color w:val="000000"/>
                <w:sz w:val="20"/>
              </w:rPr>
              <w:t>ө</w:t>
            </w:r>
            <w:r>
              <w:rPr>
                <w:rFonts w:ascii="Times New Roman"/>
                <w:b/>
                <w:i w:val="false"/>
                <w:color w:val="000000"/>
                <w:sz w:val="20"/>
              </w:rPr>
              <w:t>тенше жа</w:t>
            </w:r>
            <w:r>
              <w:rPr>
                <w:rFonts w:ascii="Times New Roman"/>
                <w:b/>
                <w:i w:val="false"/>
                <w:color w:val="000000"/>
                <w:sz w:val="20"/>
              </w:rPr>
              <w:t>ғ</w:t>
            </w:r>
            <w:r>
              <w:rPr>
                <w:rFonts w:ascii="Times New Roman"/>
                <w:b/>
                <w:i w:val="false"/>
                <w:color w:val="000000"/>
                <w:sz w:val="20"/>
              </w:rPr>
              <w:t>дайлар министрлiгi</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372 654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w:t>
            </w:r>
            <w:r>
              <w:rPr>
                <w:rFonts w:ascii="Times New Roman"/>
                <w:b w:val="false"/>
                <w:i/>
                <w:color w:val="000000"/>
                <w:sz w:val="20"/>
              </w:rPr>
              <w:t>ғ</w:t>
            </w:r>
            <w:r>
              <w:rPr>
                <w:rFonts w:ascii="Times New Roman"/>
                <w:b w:val="false"/>
                <w:i/>
                <w:color w:val="000000"/>
                <w:sz w:val="20"/>
              </w:rPr>
              <w:t>ары к</w:t>
            </w:r>
            <w:r>
              <w:rPr>
                <w:rFonts w:ascii="Times New Roman"/>
                <w:b w:val="false"/>
                <w:i/>
                <w:color w:val="000000"/>
                <w:sz w:val="20"/>
              </w:rPr>
              <w:t>ә</w:t>
            </w:r>
            <w:r>
              <w:rPr>
                <w:rFonts w:ascii="Times New Roman"/>
                <w:b w:val="false"/>
                <w:i/>
                <w:color w:val="000000"/>
                <w:sz w:val="20"/>
              </w:rPr>
              <w:t>сіптік білімі бар мамандар даярлау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372 654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Туризм ж</w:t>
            </w:r>
            <w:r>
              <w:rPr>
                <w:rFonts w:ascii="Times New Roman"/>
                <w:b/>
                <w:i w:val="false"/>
                <w:color w:val="000000"/>
                <w:sz w:val="20"/>
              </w:rPr>
              <w:t>ә</w:t>
            </w:r>
            <w:r>
              <w:rPr>
                <w:rFonts w:ascii="Times New Roman"/>
                <w:b/>
                <w:i w:val="false"/>
                <w:color w:val="000000"/>
                <w:sz w:val="20"/>
              </w:rPr>
              <w:t>не спорт министрлігі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2 014 564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Спортта дарындылық көрсеткен балаларды оқыту және тәрбиелеу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1 733 517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w:t>
            </w:r>
            <w:r>
              <w:rPr>
                <w:rFonts w:ascii="Times New Roman"/>
                <w:b w:val="false"/>
                <w:i/>
                <w:color w:val="000000"/>
                <w:sz w:val="20"/>
              </w:rPr>
              <w:t>қ</w:t>
            </w:r>
            <w:r>
              <w:rPr>
                <w:rFonts w:ascii="Times New Roman"/>
                <w:b w:val="false"/>
                <w:i/>
                <w:color w:val="000000"/>
                <w:sz w:val="20"/>
              </w:rPr>
              <w:t xml:space="preserve"> ж</w:t>
            </w:r>
            <w:r>
              <w:rPr>
                <w:rFonts w:ascii="Times New Roman"/>
                <w:b w:val="false"/>
                <w:i/>
                <w:color w:val="000000"/>
                <w:sz w:val="20"/>
              </w:rPr>
              <w:t>ә</w:t>
            </w:r>
            <w:r>
              <w:rPr>
                <w:rFonts w:ascii="Times New Roman"/>
                <w:b w:val="false"/>
                <w:i/>
                <w:color w:val="000000"/>
                <w:sz w:val="20"/>
              </w:rPr>
              <w:t>не к</w:t>
            </w:r>
            <w:r>
              <w:rPr>
                <w:rFonts w:ascii="Times New Roman"/>
                <w:b w:val="false"/>
                <w:i/>
                <w:color w:val="000000"/>
                <w:sz w:val="20"/>
              </w:rPr>
              <w:t>ә</w:t>
            </w:r>
            <w:r>
              <w:rPr>
                <w:rFonts w:ascii="Times New Roman"/>
                <w:b w:val="false"/>
                <w:i/>
                <w:color w:val="000000"/>
                <w:sz w:val="20"/>
              </w:rPr>
              <w:t>сіптік, орта білімнен кейінгі білім беру ж</w:t>
            </w:r>
            <w:r>
              <w:rPr>
                <w:rFonts w:ascii="Times New Roman"/>
                <w:b w:val="false"/>
                <w:i/>
                <w:color w:val="000000"/>
                <w:sz w:val="20"/>
              </w:rPr>
              <w:t>ә</w:t>
            </w:r>
            <w:r>
              <w:rPr>
                <w:rFonts w:ascii="Times New Roman"/>
                <w:b w:val="false"/>
                <w:i/>
                <w:color w:val="000000"/>
                <w:sz w:val="20"/>
              </w:rPr>
              <w:t xml:space="preserve">не </w:t>
            </w:r>
            <w:r>
              <w:rPr>
                <w:rFonts w:ascii="Times New Roman"/>
                <w:b w:val="false"/>
                <w:i/>
                <w:color w:val="000000"/>
                <w:sz w:val="20"/>
              </w:rPr>
              <w:t>ә</w:t>
            </w:r>
            <w:r>
              <w:rPr>
                <w:rFonts w:ascii="Times New Roman"/>
                <w:b w:val="false"/>
                <w:i/>
                <w:color w:val="000000"/>
                <w:sz w:val="20"/>
              </w:rPr>
              <w:t xml:space="preserve">леуметтік </w:t>
            </w:r>
            <w:r>
              <w:rPr>
                <w:rFonts w:ascii="Times New Roman"/>
                <w:b w:val="false"/>
                <w:i/>
                <w:color w:val="000000"/>
                <w:sz w:val="20"/>
              </w:rPr>
              <w:t>қ</w:t>
            </w:r>
            <w:r>
              <w:rPr>
                <w:rFonts w:ascii="Times New Roman"/>
                <w:b w:val="false"/>
                <w:i/>
                <w:color w:val="000000"/>
                <w:sz w:val="20"/>
              </w:rPr>
              <w:t>олдау к</w:t>
            </w:r>
            <w:r>
              <w:rPr>
                <w:rFonts w:ascii="Times New Roman"/>
                <w:b w:val="false"/>
                <w:i/>
                <w:color w:val="000000"/>
                <w:sz w:val="20"/>
              </w:rPr>
              <w:t>ө</w:t>
            </w:r>
            <w:r>
              <w:rPr>
                <w:rFonts w:ascii="Times New Roman"/>
                <w:b w:val="false"/>
                <w:i/>
                <w:color w:val="000000"/>
                <w:sz w:val="20"/>
              </w:rPr>
              <w:t xml:space="preserve">рсету </w:t>
            </w:r>
            <w:r>
              <w:rPr>
                <w:rFonts w:ascii="Times New Roman"/>
                <w:b w:val="false"/>
                <w:i/>
                <w:color w:val="000000"/>
                <w:sz w:val="20"/>
              </w:rPr>
              <w:t>ұ</w:t>
            </w:r>
            <w:r>
              <w:rPr>
                <w:rFonts w:ascii="Times New Roman"/>
                <w:b w:val="false"/>
                <w:i/>
                <w:color w:val="000000"/>
                <w:sz w:val="20"/>
              </w:rPr>
              <w:t>йымдарында мамандар даярлау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281 047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М</w:t>
            </w:r>
            <w:r>
              <w:rPr>
                <w:rFonts w:ascii="Times New Roman"/>
                <w:b/>
                <w:i w:val="false"/>
                <w:color w:val="000000"/>
                <w:sz w:val="20"/>
              </w:rPr>
              <w:t>ә</w:t>
            </w:r>
            <w:r>
              <w:rPr>
                <w:rFonts w:ascii="Times New Roman"/>
                <w:b/>
                <w:i w:val="false"/>
                <w:color w:val="000000"/>
                <w:sz w:val="20"/>
              </w:rPr>
              <w:t>дениет министрлігі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21 862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w:t>
            </w:r>
            <w:r>
              <w:rPr>
                <w:rFonts w:ascii="Times New Roman"/>
                <w:b w:val="false"/>
                <w:i/>
                <w:color w:val="000000"/>
                <w:sz w:val="20"/>
              </w:rPr>
              <w:t>ә</w:t>
            </w:r>
            <w:r>
              <w:rPr>
                <w:rFonts w:ascii="Times New Roman"/>
                <w:b w:val="false"/>
                <w:i/>
                <w:color w:val="000000"/>
                <w:sz w:val="20"/>
              </w:rPr>
              <w:t xml:space="preserve">дениет </w:t>
            </w:r>
            <w:r>
              <w:rPr>
                <w:rFonts w:ascii="Times New Roman"/>
                <w:b w:val="false"/>
                <w:i/>
                <w:color w:val="000000"/>
                <w:sz w:val="20"/>
              </w:rPr>
              <w:t>ұ</w:t>
            </w:r>
            <w:r>
              <w:rPr>
                <w:rFonts w:ascii="Times New Roman"/>
                <w:b w:val="false"/>
                <w:i/>
                <w:color w:val="000000"/>
                <w:sz w:val="20"/>
              </w:rPr>
              <w:t>йымдары кадрларыны</w:t>
            </w:r>
            <w:r>
              <w:rPr>
                <w:rFonts w:ascii="Times New Roman"/>
                <w:b w:val="false"/>
                <w:i/>
                <w:color w:val="000000"/>
                <w:sz w:val="20"/>
              </w:rPr>
              <w:t>ң</w:t>
            </w:r>
            <w:r>
              <w:rPr>
                <w:rFonts w:ascii="Times New Roman"/>
                <w:b w:val="false"/>
                <w:i/>
                <w:color w:val="000000"/>
                <w:sz w:val="20"/>
              </w:rPr>
              <w:t xml:space="preserve"> біліктілігін арттыру ж</w:t>
            </w:r>
            <w:r>
              <w:rPr>
                <w:rFonts w:ascii="Times New Roman"/>
                <w:b w:val="false"/>
                <w:i/>
                <w:color w:val="000000"/>
                <w:sz w:val="20"/>
              </w:rPr>
              <w:t>ә</w:t>
            </w:r>
            <w:r>
              <w:rPr>
                <w:rFonts w:ascii="Times New Roman"/>
                <w:b w:val="false"/>
                <w:i/>
                <w:color w:val="000000"/>
                <w:sz w:val="20"/>
              </w:rPr>
              <w:t xml:space="preserve">не оларды </w:t>
            </w:r>
            <w:r>
              <w:rPr>
                <w:rFonts w:ascii="Times New Roman"/>
                <w:b w:val="false"/>
                <w:i/>
                <w:color w:val="000000"/>
                <w:sz w:val="20"/>
              </w:rPr>
              <w:t>қ</w:t>
            </w:r>
            <w:r>
              <w:rPr>
                <w:rFonts w:ascii="Times New Roman"/>
                <w:b w:val="false"/>
                <w:i/>
                <w:color w:val="000000"/>
                <w:sz w:val="20"/>
              </w:rPr>
              <w:t>айта даярлау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21 862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аныс министрлiгi</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9 198 018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Мамандандырыл</w:t>
            </w:r>
            <w:r>
              <w:rPr>
                <w:rFonts w:ascii="Times New Roman"/>
                <w:b w:val="false"/>
                <w:i/>
                <w:color w:val="000000"/>
                <w:sz w:val="20"/>
              </w:rPr>
              <w:t>ғ</w:t>
            </w:r>
            <w:r>
              <w:rPr>
                <w:rFonts w:ascii="Times New Roman"/>
                <w:b w:val="false"/>
                <w:i/>
                <w:color w:val="000000"/>
                <w:sz w:val="20"/>
              </w:rPr>
              <w:t xml:space="preserve">ан білім беру </w:t>
            </w:r>
            <w:r>
              <w:rPr>
                <w:rFonts w:ascii="Times New Roman"/>
                <w:b w:val="false"/>
                <w:i/>
                <w:color w:val="000000"/>
                <w:sz w:val="20"/>
              </w:rPr>
              <w:t>ұ</w:t>
            </w:r>
            <w:r>
              <w:rPr>
                <w:rFonts w:ascii="Times New Roman"/>
                <w:b w:val="false"/>
                <w:i/>
                <w:color w:val="000000"/>
                <w:sz w:val="20"/>
              </w:rPr>
              <w:t>йымдарында жалпы білім беру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243 020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w:t>
            </w:r>
            <w:r>
              <w:rPr>
                <w:rFonts w:ascii="Times New Roman"/>
                <w:b w:val="false"/>
                <w:i/>
                <w:color w:val="000000"/>
                <w:sz w:val="20"/>
              </w:rPr>
              <w:t>ғ</w:t>
            </w:r>
            <w:r>
              <w:rPr>
                <w:rFonts w:ascii="Times New Roman"/>
                <w:b w:val="false"/>
                <w:i/>
                <w:color w:val="000000"/>
                <w:sz w:val="20"/>
              </w:rPr>
              <w:t>ары ж</w:t>
            </w:r>
            <w:r>
              <w:rPr>
                <w:rFonts w:ascii="Times New Roman"/>
                <w:b w:val="false"/>
                <w:i/>
                <w:color w:val="000000"/>
                <w:sz w:val="20"/>
              </w:rPr>
              <w:t>ә</w:t>
            </w:r>
            <w:r>
              <w:rPr>
                <w:rFonts w:ascii="Times New Roman"/>
                <w:b w:val="false"/>
                <w:i/>
                <w:color w:val="000000"/>
                <w:sz w:val="20"/>
              </w:rPr>
              <w:t>не жо</w:t>
            </w:r>
            <w:r>
              <w:rPr>
                <w:rFonts w:ascii="Times New Roman"/>
                <w:b w:val="false"/>
                <w:i/>
                <w:color w:val="000000"/>
                <w:sz w:val="20"/>
              </w:rPr>
              <w:t>ғ</w:t>
            </w:r>
            <w:r>
              <w:rPr>
                <w:rFonts w:ascii="Times New Roman"/>
                <w:b w:val="false"/>
                <w:i/>
                <w:color w:val="000000"/>
                <w:sz w:val="20"/>
              </w:rPr>
              <w:t>ары о</w:t>
            </w:r>
            <w:r>
              <w:rPr>
                <w:rFonts w:ascii="Times New Roman"/>
                <w:b w:val="false"/>
                <w:i/>
                <w:color w:val="000000"/>
                <w:sz w:val="20"/>
              </w:rPr>
              <w:t>қ</w:t>
            </w:r>
            <w:r>
              <w:rPr>
                <w:rFonts w:ascii="Times New Roman"/>
                <w:b w:val="false"/>
                <w:i/>
                <w:color w:val="000000"/>
                <w:sz w:val="20"/>
              </w:rPr>
              <w:t>у орнынан кейінгі к</w:t>
            </w:r>
            <w:r>
              <w:rPr>
                <w:rFonts w:ascii="Times New Roman"/>
                <w:b w:val="false"/>
                <w:i/>
                <w:color w:val="000000"/>
                <w:sz w:val="20"/>
              </w:rPr>
              <w:t>ә</w:t>
            </w:r>
            <w:r>
              <w:rPr>
                <w:rFonts w:ascii="Times New Roman"/>
                <w:b w:val="false"/>
                <w:i/>
                <w:color w:val="000000"/>
                <w:sz w:val="20"/>
              </w:rPr>
              <w:t>сіптік білімі бар мамандар даярлау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8 357 861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w:t>
            </w:r>
            <w:r>
              <w:rPr>
                <w:rFonts w:ascii="Times New Roman"/>
                <w:b w:val="false"/>
                <w:i/>
                <w:color w:val="000000"/>
                <w:sz w:val="20"/>
              </w:rPr>
              <w:t>қ</w:t>
            </w:r>
            <w:r>
              <w:rPr>
                <w:rFonts w:ascii="Times New Roman"/>
                <w:b w:val="false"/>
                <w:i/>
                <w:color w:val="000000"/>
                <w:sz w:val="20"/>
              </w:rPr>
              <w:t xml:space="preserve"> ж</w:t>
            </w:r>
            <w:r>
              <w:rPr>
                <w:rFonts w:ascii="Times New Roman"/>
                <w:b w:val="false"/>
                <w:i/>
                <w:color w:val="000000"/>
                <w:sz w:val="20"/>
              </w:rPr>
              <w:t>ә</w:t>
            </w:r>
            <w:r>
              <w:rPr>
                <w:rFonts w:ascii="Times New Roman"/>
                <w:b w:val="false"/>
                <w:i/>
                <w:color w:val="000000"/>
                <w:sz w:val="20"/>
              </w:rPr>
              <w:t>не к</w:t>
            </w:r>
            <w:r>
              <w:rPr>
                <w:rFonts w:ascii="Times New Roman"/>
                <w:b w:val="false"/>
                <w:i/>
                <w:color w:val="000000"/>
                <w:sz w:val="20"/>
              </w:rPr>
              <w:t>ә</w:t>
            </w:r>
            <w:r>
              <w:rPr>
                <w:rFonts w:ascii="Times New Roman"/>
                <w:b w:val="false"/>
                <w:i/>
                <w:color w:val="000000"/>
                <w:sz w:val="20"/>
              </w:rPr>
              <w:t xml:space="preserve">сіптік, орта білімнен кейінгі білім беру </w:t>
            </w:r>
            <w:r>
              <w:rPr>
                <w:rFonts w:ascii="Times New Roman"/>
                <w:b w:val="false"/>
                <w:i/>
                <w:color w:val="000000"/>
                <w:sz w:val="20"/>
              </w:rPr>
              <w:t>ұ</w:t>
            </w:r>
            <w:r>
              <w:rPr>
                <w:rFonts w:ascii="Times New Roman"/>
                <w:b w:val="false"/>
                <w:i/>
                <w:color w:val="000000"/>
                <w:sz w:val="20"/>
              </w:rPr>
              <w:t>йымдарында мамандар даярлау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597 137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Ауыл шаруашылы</w:t>
            </w:r>
            <w:r>
              <w:rPr>
                <w:rFonts w:ascii="Times New Roman"/>
                <w:b/>
                <w:i w:val="false"/>
                <w:color w:val="000000"/>
                <w:sz w:val="20"/>
              </w:rPr>
              <w:t>ғ</w:t>
            </w:r>
            <w:r>
              <w:rPr>
                <w:rFonts w:ascii="Times New Roman"/>
                <w:b/>
                <w:i w:val="false"/>
                <w:color w:val="000000"/>
                <w:sz w:val="20"/>
              </w:rPr>
              <w:t>ы министрлiгi</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204 968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w:t>
            </w:r>
            <w:r>
              <w:rPr>
                <w:rFonts w:ascii="Times New Roman"/>
                <w:b w:val="false"/>
                <w:i/>
                <w:color w:val="000000"/>
                <w:sz w:val="20"/>
              </w:rPr>
              <w:t>ғ</w:t>
            </w:r>
            <w:r>
              <w:rPr>
                <w:rFonts w:ascii="Times New Roman"/>
                <w:b w:val="false"/>
                <w:i/>
                <w:color w:val="000000"/>
                <w:sz w:val="20"/>
              </w:rPr>
              <w:t>ы саласында</w:t>
            </w:r>
            <w:r>
              <w:rPr>
                <w:rFonts w:ascii="Times New Roman"/>
                <w:b w:val="false"/>
                <w:i/>
                <w:color w:val="000000"/>
                <w:sz w:val="20"/>
              </w:rPr>
              <w:t>ғ</w:t>
            </w:r>
            <w:r>
              <w:rPr>
                <w:rFonts w:ascii="Times New Roman"/>
                <w:b w:val="false"/>
                <w:i/>
                <w:color w:val="000000"/>
                <w:sz w:val="20"/>
              </w:rPr>
              <w:t>ы білім беру объектiлерін салу ж</w:t>
            </w:r>
            <w:r>
              <w:rPr>
                <w:rFonts w:ascii="Times New Roman"/>
                <w:b w:val="false"/>
                <w:i/>
                <w:color w:val="000000"/>
                <w:sz w:val="20"/>
              </w:rPr>
              <w:t>ә</w:t>
            </w:r>
            <w:r>
              <w:rPr>
                <w:rFonts w:ascii="Times New Roman"/>
                <w:b w:val="false"/>
                <w:i/>
                <w:color w:val="000000"/>
                <w:sz w:val="20"/>
              </w:rPr>
              <w:t>не реконструкциялау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204 968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Экономикалы</w:t>
            </w:r>
            <w:r>
              <w:rPr>
                <w:rFonts w:ascii="Times New Roman"/>
                <w:b/>
                <w:i w:val="false"/>
                <w:color w:val="000000"/>
                <w:sz w:val="20"/>
              </w:rPr>
              <w:t>қ</w:t>
            </w:r>
            <w:r>
              <w:rPr>
                <w:rFonts w:ascii="Times New Roman"/>
                <w:b/>
                <w:i w:val="false"/>
                <w:color w:val="000000"/>
                <w:sz w:val="20"/>
              </w:rPr>
              <w:t xml:space="preserve"> даму ж</w:t>
            </w:r>
            <w:r>
              <w:rPr>
                <w:rFonts w:ascii="Times New Roman"/>
                <w:b/>
                <w:i w:val="false"/>
                <w:color w:val="000000"/>
                <w:sz w:val="20"/>
              </w:rPr>
              <w:t>ә</w:t>
            </w:r>
            <w:r>
              <w:rPr>
                <w:rFonts w:ascii="Times New Roman"/>
                <w:b/>
                <w:i w:val="false"/>
                <w:color w:val="000000"/>
                <w:sz w:val="20"/>
              </w:rPr>
              <w:t xml:space="preserve">не сауда министрлігі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163 772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саласында</w:t>
            </w:r>
            <w:r>
              <w:rPr>
                <w:rFonts w:ascii="Times New Roman"/>
                <w:b w:val="false"/>
                <w:i/>
                <w:color w:val="000000"/>
                <w:sz w:val="20"/>
              </w:rPr>
              <w:t>ғ</w:t>
            </w:r>
            <w:r>
              <w:rPr>
                <w:rFonts w:ascii="Times New Roman"/>
                <w:b w:val="false"/>
                <w:i/>
                <w:color w:val="000000"/>
                <w:sz w:val="20"/>
              </w:rPr>
              <w:t xml:space="preserve">ы басшы </w:t>
            </w:r>
            <w:r>
              <w:rPr>
                <w:rFonts w:ascii="Times New Roman"/>
                <w:b w:val="false"/>
                <w:i/>
                <w:color w:val="000000"/>
                <w:sz w:val="20"/>
              </w:rPr>
              <w:t>қ</w:t>
            </w:r>
            <w:r>
              <w:rPr>
                <w:rFonts w:ascii="Times New Roman"/>
                <w:b w:val="false"/>
                <w:i/>
                <w:color w:val="000000"/>
                <w:sz w:val="20"/>
              </w:rPr>
              <w:t>ызметкерлер мен менеджерлерді</w:t>
            </w:r>
            <w:r>
              <w:rPr>
                <w:rFonts w:ascii="Times New Roman"/>
                <w:b w:val="false"/>
                <w:i/>
                <w:color w:val="000000"/>
                <w:sz w:val="20"/>
              </w:rPr>
              <w:t>ң</w:t>
            </w:r>
            <w:r>
              <w:rPr>
                <w:rFonts w:ascii="Times New Roman"/>
                <w:b w:val="false"/>
                <w:i/>
                <w:color w:val="000000"/>
                <w:sz w:val="20"/>
              </w:rPr>
              <w:t xml:space="preserve"> біліктілігін арттыру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163 772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w:t>
            </w:r>
            <w:r>
              <w:rPr>
                <w:rFonts w:ascii="Times New Roman"/>
                <w:b/>
                <w:i w:val="false"/>
                <w:color w:val="000000"/>
                <w:sz w:val="20"/>
              </w:rPr>
              <w:t>Ә</w:t>
            </w:r>
            <w:r>
              <w:rPr>
                <w:rFonts w:ascii="Times New Roman"/>
                <w:b/>
                <w:i w:val="false"/>
                <w:color w:val="000000"/>
                <w:sz w:val="20"/>
              </w:rPr>
              <w:t>дiлет министрлiгi</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871 675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ылмысты</w:t>
            </w:r>
            <w:r>
              <w:rPr>
                <w:rFonts w:ascii="Times New Roman"/>
                <w:b w:val="false"/>
                <w:i/>
                <w:color w:val="000000"/>
                <w:sz w:val="20"/>
              </w:rPr>
              <w:t>қ</w:t>
            </w:r>
            <w:r>
              <w:rPr>
                <w:rFonts w:ascii="Times New Roman"/>
                <w:b w:val="false"/>
                <w:i/>
                <w:color w:val="000000"/>
                <w:sz w:val="20"/>
              </w:rPr>
              <w:t>-ат</w:t>
            </w:r>
            <w:r>
              <w:rPr>
                <w:rFonts w:ascii="Times New Roman"/>
                <w:b w:val="false"/>
                <w:i/>
                <w:color w:val="000000"/>
                <w:sz w:val="20"/>
              </w:rPr>
              <w:t>қ</w:t>
            </w:r>
            <w:r>
              <w:rPr>
                <w:rFonts w:ascii="Times New Roman"/>
                <w:b w:val="false"/>
                <w:i/>
                <w:color w:val="000000"/>
                <w:sz w:val="20"/>
              </w:rPr>
              <w:t>ару ж</w:t>
            </w:r>
            <w:r>
              <w:rPr>
                <w:rFonts w:ascii="Times New Roman"/>
                <w:b w:val="false"/>
                <w:i/>
                <w:color w:val="000000"/>
                <w:sz w:val="20"/>
              </w:rPr>
              <w:t>ү</w:t>
            </w:r>
            <w:r>
              <w:rPr>
                <w:rFonts w:ascii="Times New Roman"/>
                <w:b w:val="false"/>
                <w:i/>
                <w:color w:val="000000"/>
                <w:sz w:val="20"/>
              </w:rPr>
              <w:t xml:space="preserve">йесі </w:t>
            </w:r>
            <w:r>
              <w:rPr>
                <w:rFonts w:ascii="Times New Roman"/>
                <w:b w:val="false"/>
                <w:i/>
                <w:color w:val="000000"/>
                <w:sz w:val="20"/>
              </w:rPr>
              <w:t>ү</w:t>
            </w:r>
            <w:r>
              <w:rPr>
                <w:rFonts w:ascii="Times New Roman"/>
                <w:b w:val="false"/>
                <w:i/>
                <w:color w:val="000000"/>
                <w:sz w:val="20"/>
              </w:rPr>
              <w:t>шін мамандар даярлау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871 675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Білім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ғ</w:t>
            </w:r>
            <w:r>
              <w:rPr>
                <w:rFonts w:ascii="Times New Roman"/>
                <w:b/>
                <w:i w:val="false"/>
                <w:color w:val="000000"/>
                <w:sz w:val="20"/>
              </w:rPr>
              <w:t>ылым министрлігі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208 572 160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және ғылым саласындағы мемлекеттік саясатты қалыптастыру және іске асыру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2 455 062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оқитындарға әлеуметтік қолдау көрсету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1 974 848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зерттеулерді коммерцияландыру жобасы бойынша инновациялық жүйенің желілерін дамыту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2 948 776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ж</w:t>
            </w:r>
            <w:r>
              <w:rPr>
                <w:rFonts w:ascii="Times New Roman"/>
                <w:b w:val="false"/>
                <w:i/>
                <w:color w:val="000000"/>
                <w:sz w:val="20"/>
              </w:rPr>
              <w:t>ә</w:t>
            </w:r>
            <w:r>
              <w:rPr>
                <w:rFonts w:ascii="Times New Roman"/>
                <w:b w:val="false"/>
                <w:i/>
                <w:color w:val="000000"/>
                <w:sz w:val="20"/>
              </w:rPr>
              <w:t xml:space="preserve">не </w:t>
            </w:r>
            <w:r>
              <w:rPr>
                <w:rFonts w:ascii="Times New Roman"/>
                <w:b w:val="false"/>
                <w:i/>
                <w:color w:val="000000"/>
                <w:sz w:val="20"/>
              </w:rPr>
              <w:t>ғ</w:t>
            </w:r>
            <w:r>
              <w:rPr>
                <w:rFonts w:ascii="Times New Roman"/>
                <w:b w:val="false"/>
                <w:i/>
                <w:color w:val="000000"/>
                <w:sz w:val="20"/>
              </w:rPr>
              <w:t>ылым объектілерін салу ж</w:t>
            </w:r>
            <w:r>
              <w:rPr>
                <w:rFonts w:ascii="Times New Roman"/>
                <w:b w:val="false"/>
                <w:i/>
                <w:color w:val="000000"/>
                <w:sz w:val="20"/>
              </w:rPr>
              <w:t>ә</w:t>
            </w:r>
            <w:r>
              <w:rPr>
                <w:rFonts w:ascii="Times New Roman"/>
                <w:b w:val="false"/>
                <w:i/>
                <w:color w:val="000000"/>
                <w:sz w:val="20"/>
              </w:rPr>
              <w:t>не реконструкциялау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8 412 467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 xml:space="preserve">олданбалы </w:t>
            </w:r>
            <w:r>
              <w:rPr>
                <w:rFonts w:ascii="Times New Roman"/>
                <w:b w:val="false"/>
                <w:i/>
                <w:color w:val="000000"/>
                <w:sz w:val="20"/>
              </w:rPr>
              <w:t>ғ</w:t>
            </w:r>
            <w:r>
              <w:rPr>
                <w:rFonts w:ascii="Times New Roman"/>
                <w:b w:val="false"/>
                <w:i/>
                <w:color w:val="000000"/>
                <w:sz w:val="20"/>
              </w:rPr>
              <w:t>ылыми зерттеулер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139 494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ж</w:t>
            </w:r>
            <w:r>
              <w:rPr>
                <w:rFonts w:ascii="Times New Roman"/>
                <w:b w:val="false"/>
                <w:i/>
                <w:color w:val="000000"/>
                <w:sz w:val="20"/>
              </w:rPr>
              <w:t>ү</w:t>
            </w:r>
            <w:r>
              <w:rPr>
                <w:rFonts w:ascii="Times New Roman"/>
                <w:b w:val="false"/>
                <w:i/>
                <w:color w:val="000000"/>
                <w:sz w:val="20"/>
              </w:rPr>
              <w:t>йесіні</w:t>
            </w:r>
            <w:r>
              <w:rPr>
                <w:rFonts w:ascii="Times New Roman"/>
                <w:b w:val="false"/>
                <w:i/>
                <w:color w:val="000000"/>
                <w:sz w:val="20"/>
              </w:rPr>
              <w:t>ң</w:t>
            </w:r>
            <w:r>
              <w:rPr>
                <w:rFonts w:ascii="Times New Roman"/>
                <w:b w:val="false"/>
                <w:i w:val="false"/>
                <w:color w:val="000000"/>
                <w:sz w:val="20"/>
              </w:rPr>
              <w:t> </w:t>
            </w:r>
            <w:r>
              <w:rPr>
                <w:rFonts w:ascii="Times New Roman"/>
                <w:b w:val="false"/>
                <w:i/>
                <w:color w:val="000000"/>
                <w:sz w:val="20"/>
              </w:rPr>
              <w:t>ә</w:t>
            </w:r>
            <w:r>
              <w:rPr>
                <w:rFonts w:ascii="Times New Roman"/>
                <w:b w:val="false"/>
                <w:i/>
                <w:color w:val="000000"/>
                <w:sz w:val="20"/>
              </w:rPr>
              <w:t xml:space="preserve">дістемелік </w:t>
            </w:r>
            <w:r>
              <w:rPr>
                <w:rFonts w:ascii="Times New Roman"/>
                <w:b w:val="false"/>
                <w:i/>
                <w:color w:val="000000"/>
                <w:sz w:val="20"/>
              </w:rPr>
              <w:t>қ</w:t>
            </w:r>
            <w:r>
              <w:rPr>
                <w:rFonts w:ascii="Times New Roman"/>
                <w:b w:val="false"/>
                <w:i/>
                <w:color w:val="000000"/>
                <w:sz w:val="20"/>
              </w:rPr>
              <w:t>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1 578 464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Дарынды балаларды о</w:t>
            </w:r>
            <w:r>
              <w:rPr>
                <w:rFonts w:ascii="Times New Roman"/>
                <w:b w:val="false"/>
                <w:i/>
                <w:color w:val="000000"/>
                <w:sz w:val="20"/>
              </w:rPr>
              <w:t>қ</w:t>
            </w:r>
            <w:r>
              <w:rPr>
                <w:rFonts w:ascii="Times New Roman"/>
                <w:b w:val="false"/>
                <w:i/>
                <w:color w:val="000000"/>
                <w:sz w:val="20"/>
              </w:rPr>
              <w:t>ыту ж</w:t>
            </w:r>
            <w:r>
              <w:rPr>
                <w:rFonts w:ascii="Times New Roman"/>
                <w:b w:val="false"/>
                <w:i/>
                <w:color w:val="000000"/>
                <w:sz w:val="20"/>
              </w:rPr>
              <w:t>ә</w:t>
            </w:r>
            <w:r>
              <w:rPr>
                <w:rFonts w:ascii="Times New Roman"/>
                <w:b w:val="false"/>
                <w:i/>
                <w:color w:val="000000"/>
                <w:sz w:val="20"/>
              </w:rPr>
              <w:t>не т</w:t>
            </w:r>
            <w:r>
              <w:rPr>
                <w:rFonts w:ascii="Times New Roman"/>
                <w:b w:val="false"/>
                <w:i/>
                <w:color w:val="000000"/>
                <w:sz w:val="20"/>
              </w:rPr>
              <w:t>ә</w:t>
            </w:r>
            <w:r>
              <w:rPr>
                <w:rFonts w:ascii="Times New Roman"/>
                <w:b w:val="false"/>
                <w:i/>
                <w:color w:val="000000"/>
                <w:sz w:val="20"/>
              </w:rPr>
              <w:t>рбиелеу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10 303 204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мектеп олимпиадаларын, конкурстар, республикалық маңызы бар мектептен тыс іс-шаралар өткізу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410 805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w:t>
            </w:r>
            <w:r>
              <w:rPr>
                <w:rFonts w:ascii="Times New Roman"/>
                <w:b w:val="false"/>
                <w:i/>
                <w:color w:val="000000"/>
                <w:sz w:val="20"/>
              </w:rPr>
              <w:t>қ</w:t>
            </w:r>
            <w:r>
              <w:rPr>
                <w:rFonts w:ascii="Times New Roman"/>
                <w:b w:val="false"/>
                <w:i/>
                <w:color w:val="000000"/>
                <w:sz w:val="20"/>
              </w:rPr>
              <w:t xml:space="preserve"> бюджеттерге, Астана ж</w:t>
            </w:r>
            <w:r>
              <w:rPr>
                <w:rFonts w:ascii="Times New Roman"/>
                <w:b w:val="false"/>
                <w:i/>
                <w:color w:val="000000"/>
                <w:sz w:val="20"/>
              </w:rPr>
              <w:t>ә</w:t>
            </w:r>
            <w:r>
              <w:rPr>
                <w:rFonts w:ascii="Times New Roman"/>
                <w:b w:val="false"/>
                <w:i/>
                <w:color w:val="000000"/>
                <w:sz w:val="20"/>
              </w:rPr>
              <w:t xml:space="preserve">не Алматы </w:t>
            </w:r>
            <w:r>
              <w:rPr>
                <w:rFonts w:ascii="Times New Roman"/>
                <w:b w:val="false"/>
                <w:i/>
                <w:color w:val="000000"/>
                <w:sz w:val="20"/>
              </w:rPr>
              <w:t>қ</w:t>
            </w:r>
            <w:r>
              <w:rPr>
                <w:rFonts w:ascii="Times New Roman"/>
                <w:b w:val="false"/>
                <w:i/>
                <w:color w:val="000000"/>
                <w:sz w:val="20"/>
              </w:rPr>
              <w:t>алаларыны</w:t>
            </w:r>
            <w:r>
              <w:rPr>
                <w:rFonts w:ascii="Times New Roman"/>
                <w:b w:val="false"/>
                <w:i/>
                <w:color w:val="000000"/>
                <w:sz w:val="20"/>
              </w:rPr>
              <w:t>ң</w:t>
            </w:r>
            <w:r>
              <w:rPr>
                <w:rFonts w:ascii="Times New Roman"/>
                <w:b w:val="false"/>
                <w:i/>
                <w:color w:val="000000"/>
                <w:sz w:val="20"/>
              </w:rPr>
              <w:t xml:space="preserve"> бюджеттеріне мектепке дейінгі білім беру </w:t>
            </w:r>
            <w:r>
              <w:rPr>
                <w:rFonts w:ascii="Times New Roman"/>
                <w:b w:val="false"/>
                <w:i/>
                <w:color w:val="000000"/>
                <w:sz w:val="20"/>
              </w:rPr>
              <w:t>ұ</w:t>
            </w:r>
            <w:r>
              <w:rPr>
                <w:rFonts w:ascii="Times New Roman"/>
                <w:b w:val="false"/>
                <w:i/>
                <w:color w:val="000000"/>
                <w:sz w:val="20"/>
              </w:rPr>
              <w:t>йымдарында мемлекеттік білім беру тапсырысын іске асыру</w:t>
            </w:r>
            <w:r>
              <w:rPr>
                <w:rFonts w:ascii="Times New Roman"/>
                <w:b w:val="false"/>
                <w:i/>
                <w:color w:val="000000"/>
                <w:sz w:val="20"/>
              </w:rPr>
              <w:t>ғ</w:t>
            </w:r>
            <w:r>
              <w:rPr>
                <w:rFonts w:ascii="Times New Roman"/>
                <w:b w:val="false"/>
                <w:i/>
                <w:color w:val="000000"/>
                <w:sz w:val="20"/>
              </w:rPr>
              <w:t>а берілетін а</w:t>
            </w:r>
            <w:r>
              <w:rPr>
                <w:rFonts w:ascii="Times New Roman"/>
                <w:b w:val="false"/>
                <w:i/>
                <w:color w:val="000000"/>
                <w:sz w:val="20"/>
              </w:rPr>
              <w:t>ғ</w:t>
            </w:r>
            <w:r>
              <w:rPr>
                <w:rFonts w:ascii="Times New Roman"/>
                <w:b w:val="false"/>
                <w:i/>
                <w:color w:val="000000"/>
                <w:sz w:val="20"/>
              </w:rPr>
              <w:t>ымда</w:t>
            </w:r>
            <w:r>
              <w:rPr>
                <w:rFonts w:ascii="Times New Roman"/>
                <w:b w:val="false"/>
                <w:i/>
                <w:color w:val="000000"/>
                <w:sz w:val="20"/>
              </w:rPr>
              <w:t>ғ</w:t>
            </w:r>
            <w:r>
              <w:rPr>
                <w:rFonts w:ascii="Times New Roman"/>
                <w:b w:val="false"/>
                <w:i/>
                <w:color w:val="000000"/>
                <w:sz w:val="20"/>
              </w:rPr>
              <w:t>ы нысаналы трансферттер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11 972 754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үшiн берілетін нысаналы даму трансферттерi</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49 579 548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w:t>
            </w:r>
            <w:r>
              <w:rPr>
                <w:rFonts w:ascii="Times New Roman"/>
                <w:b w:val="false"/>
                <w:i/>
                <w:color w:val="000000"/>
                <w:sz w:val="20"/>
              </w:rPr>
              <w:t>ә</w:t>
            </w:r>
            <w:r>
              <w:rPr>
                <w:rFonts w:ascii="Times New Roman"/>
                <w:b w:val="false"/>
                <w:i/>
                <w:color w:val="000000"/>
                <w:sz w:val="20"/>
              </w:rPr>
              <w:t xml:space="preserve">дениет пен </w:t>
            </w:r>
            <w:r>
              <w:rPr>
                <w:rFonts w:ascii="Times New Roman"/>
                <w:b w:val="false"/>
                <w:i/>
                <w:color w:val="000000"/>
                <w:sz w:val="20"/>
              </w:rPr>
              <w:t>ө</w:t>
            </w:r>
            <w:r>
              <w:rPr>
                <w:rFonts w:ascii="Times New Roman"/>
                <w:b w:val="false"/>
                <w:i/>
                <w:color w:val="000000"/>
                <w:sz w:val="20"/>
              </w:rPr>
              <w:t>нер саласында мамандар даярлау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3 790 776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мамандар даярлау және оқитындарға әлеуметтік қолдау көрсету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66 120 770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білім беру </w:t>
            </w:r>
            <w:r>
              <w:rPr>
                <w:rFonts w:ascii="Times New Roman"/>
                <w:b w:val="false"/>
                <w:i/>
                <w:color w:val="000000"/>
                <w:sz w:val="20"/>
              </w:rPr>
              <w:t>ұ</w:t>
            </w:r>
            <w:r>
              <w:rPr>
                <w:rFonts w:ascii="Times New Roman"/>
                <w:b w:val="false"/>
                <w:i/>
                <w:color w:val="000000"/>
                <w:sz w:val="20"/>
              </w:rPr>
              <w:t>йымдары кадрларыны</w:t>
            </w:r>
            <w:r>
              <w:rPr>
                <w:rFonts w:ascii="Times New Roman"/>
                <w:b w:val="false"/>
                <w:i/>
                <w:color w:val="000000"/>
                <w:sz w:val="20"/>
              </w:rPr>
              <w:t>ң</w:t>
            </w:r>
            <w:r>
              <w:rPr>
                <w:rFonts w:ascii="Times New Roman"/>
                <w:b w:val="false"/>
                <w:i/>
                <w:color w:val="000000"/>
                <w:sz w:val="20"/>
              </w:rPr>
              <w:t xml:space="preserve"> біліктілігін арттыру ж</w:t>
            </w:r>
            <w:r>
              <w:rPr>
                <w:rFonts w:ascii="Times New Roman"/>
                <w:b w:val="false"/>
                <w:i/>
                <w:color w:val="000000"/>
                <w:sz w:val="20"/>
              </w:rPr>
              <w:t>ә</w:t>
            </w:r>
            <w:r>
              <w:rPr>
                <w:rFonts w:ascii="Times New Roman"/>
                <w:b w:val="false"/>
                <w:i/>
                <w:color w:val="000000"/>
                <w:sz w:val="20"/>
              </w:rPr>
              <w:t xml:space="preserve">не </w:t>
            </w:r>
            <w:r>
              <w:rPr>
                <w:rFonts w:ascii="Times New Roman"/>
                <w:b w:val="false"/>
                <w:i/>
                <w:color w:val="000000"/>
                <w:sz w:val="20"/>
              </w:rPr>
              <w:t>қ</w:t>
            </w:r>
            <w:r>
              <w:rPr>
                <w:rFonts w:ascii="Times New Roman"/>
                <w:b w:val="false"/>
                <w:i/>
                <w:color w:val="000000"/>
                <w:sz w:val="20"/>
              </w:rPr>
              <w:t>айта даярлау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470 451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«Болаша</w:t>
            </w:r>
            <w:r>
              <w:rPr>
                <w:rFonts w:ascii="Times New Roman"/>
                <w:b w:val="false"/>
                <w:i/>
                <w:color w:val="000000"/>
                <w:sz w:val="20"/>
              </w:rPr>
              <w:t>қ</w:t>
            </w:r>
            <w:r>
              <w:rPr>
                <w:rFonts w:ascii="Times New Roman"/>
                <w:b w:val="false"/>
                <w:i/>
                <w:color w:val="000000"/>
                <w:sz w:val="20"/>
              </w:rPr>
              <w:t>» ба</w:t>
            </w:r>
            <w:r>
              <w:rPr>
                <w:rFonts w:ascii="Times New Roman"/>
                <w:b w:val="false"/>
                <w:i/>
                <w:color w:val="000000"/>
                <w:sz w:val="20"/>
              </w:rPr>
              <w:t>ғ</w:t>
            </w:r>
            <w:r>
              <w:rPr>
                <w:rFonts w:ascii="Times New Roman"/>
                <w:b w:val="false"/>
                <w:i/>
                <w:color w:val="000000"/>
                <w:sz w:val="20"/>
              </w:rPr>
              <w:t>дарламасы ше</w:t>
            </w:r>
            <w:r>
              <w:rPr>
                <w:rFonts w:ascii="Times New Roman"/>
                <w:b w:val="false"/>
                <w:i/>
                <w:color w:val="000000"/>
                <w:sz w:val="20"/>
              </w:rPr>
              <w:t>ң</w:t>
            </w:r>
            <w:r>
              <w:rPr>
                <w:rFonts w:ascii="Times New Roman"/>
                <w:b w:val="false"/>
                <w:i/>
                <w:color w:val="000000"/>
                <w:sz w:val="20"/>
              </w:rPr>
              <w:t>берінде шетелдегі жо</w:t>
            </w:r>
            <w:r>
              <w:rPr>
                <w:rFonts w:ascii="Times New Roman"/>
                <w:b w:val="false"/>
                <w:i/>
                <w:color w:val="000000"/>
                <w:sz w:val="20"/>
              </w:rPr>
              <w:t>ғ</w:t>
            </w:r>
            <w:r>
              <w:rPr>
                <w:rFonts w:ascii="Times New Roman"/>
                <w:b w:val="false"/>
                <w:i/>
                <w:color w:val="000000"/>
                <w:sz w:val="20"/>
              </w:rPr>
              <w:t>ары о</w:t>
            </w:r>
            <w:r>
              <w:rPr>
                <w:rFonts w:ascii="Times New Roman"/>
                <w:b w:val="false"/>
                <w:i/>
                <w:color w:val="000000"/>
                <w:sz w:val="20"/>
              </w:rPr>
              <w:t>қ</w:t>
            </w:r>
            <w:r>
              <w:rPr>
                <w:rFonts w:ascii="Times New Roman"/>
                <w:b w:val="false"/>
                <w:i/>
                <w:color w:val="000000"/>
                <w:sz w:val="20"/>
              </w:rPr>
              <w:t>у орындарында мамандар даярлау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12 891 068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2011-2020 жылдарға арналған Қазақстан Республикасында білім беру дамыту мемлекеттік бағдарламаны іске асыру үшін ағымдағы нысаналы трансферттер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6 611 612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азаматтарының қазақ тілін білу деңгейін бағалау және білім сапасына сырттай бағалау жүргізу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1 004 000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Білім беру </w:t>
            </w:r>
            <w:r>
              <w:rPr>
                <w:rFonts w:ascii="Times New Roman"/>
                <w:b w:val="false"/>
                <w:i/>
                <w:color w:val="000000"/>
                <w:sz w:val="20"/>
              </w:rPr>
              <w:t>ұ</w:t>
            </w:r>
            <w:r>
              <w:rPr>
                <w:rFonts w:ascii="Times New Roman"/>
                <w:b w:val="false"/>
                <w:i/>
                <w:color w:val="000000"/>
                <w:sz w:val="20"/>
              </w:rPr>
              <w:t>йымдарыны</w:t>
            </w:r>
            <w:r>
              <w:rPr>
                <w:rFonts w:ascii="Times New Roman"/>
                <w:b w:val="false"/>
                <w:i/>
                <w:color w:val="000000"/>
                <w:sz w:val="20"/>
              </w:rPr>
              <w:t>ң</w:t>
            </w:r>
            <w:r>
              <w:rPr>
                <w:rFonts w:ascii="Times New Roman"/>
                <w:b w:val="false"/>
                <w:i/>
                <w:color w:val="000000"/>
                <w:sz w:val="20"/>
              </w:rPr>
              <w:t xml:space="preserve"> к</w:t>
            </w:r>
            <w:r>
              <w:rPr>
                <w:rFonts w:ascii="Times New Roman"/>
                <w:b w:val="false"/>
                <w:i/>
                <w:color w:val="000000"/>
                <w:sz w:val="20"/>
              </w:rPr>
              <w:t>ү</w:t>
            </w:r>
            <w:r>
              <w:rPr>
                <w:rFonts w:ascii="Times New Roman"/>
                <w:b w:val="false"/>
                <w:i/>
                <w:color w:val="000000"/>
                <w:sz w:val="20"/>
              </w:rPr>
              <w:t>рделі шы</w:t>
            </w:r>
            <w:r>
              <w:rPr>
                <w:rFonts w:ascii="Times New Roman"/>
                <w:b w:val="false"/>
                <w:i/>
                <w:color w:val="000000"/>
                <w:sz w:val="20"/>
              </w:rPr>
              <w:t>ғ</w:t>
            </w:r>
            <w:r>
              <w:rPr>
                <w:rFonts w:ascii="Times New Roman"/>
                <w:b w:val="false"/>
                <w:i/>
                <w:color w:val="000000"/>
                <w:sz w:val="20"/>
              </w:rPr>
              <w:t>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3 309 059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Білім және ғылым министрлігінің күрделі шығыстары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18 125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АҚ қызметін қамтамасыз ету қызметі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7 256 545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жетім сәбиді (жетім балалар) және ата-анасының қамқорлығынсыз қалған сәбиді (балаларды) асырап бағу үшін қамқоршыларға (қорғаншыларға) ай сайын ақша қаражаттарын төлеуге берілетін ағымдағы нысаналы трансферттер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3 821 429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w:t>
            </w:r>
            <w:r>
              <w:rPr>
                <w:rFonts w:ascii="Times New Roman"/>
                <w:b w:val="false"/>
                <w:i/>
                <w:color w:val="000000"/>
                <w:sz w:val="20"/>
              </w:rPr>
              <w:t>қ</w:t>
            </w:r>
            <w:r>
              <w:rPr>
                <w:rFonts w:ascii="Times New Roman"/>
                <w:b w:val="false"/>
                <w:i/>
                <w:color w:val="000000"/>
                <w:sz w:val="20"/>
              </w:rPr>
              <w:t xml:space="preserve"> бюджеттерге, Астана ж</w:t>
            </w:r>
            <w:r>
              <w:rPr>
                <w:rFonts w:ascii="Times New Roman"/>
                <w:b w:val="false"/>
                <w:i/>
                <w:color w:val="000000"/>
                <w:sz w:val="20"/>
              </w:rPr>
              <w:t>ә</w:t>
            </w:r>
            <w:r>
              <w:rPr>
                <w:rFonts w:ascii="Times New Roman"/>
                <w:b w:val="false"/>
                <w:i/>
                <w:color w:val="000000"/>
                <w:sz w:val="20"/>
              </w:rPr>
              <w:t xml:space="preserve">не Алматы </w:t>
            </w:r>
            <w:r>
              <w:rPr>
                <w:rFonts w:ascii="Times New Roman"/>
                <w:b w:val="false"/>
                <w:i/>
                <w:color w:val="000000"/>
                <w:sz w:val="20"/>
              </w:rPr>
              <w:t>қ</w:t>
            </w:r>
            <w:r>
              <w:rPr>
                <w:rFonts w:ascii="Times New Roman"/>
                <w:b w:val="false"/>
                <w:i/>
                <w:color w:val="000000"/>
                <w:sz w:val="20"/>
              </w:rPr>
              <w:t>алаларыны</w:t>
            </w:r>
            <w:r>
              <w:rPr>
                <w:rFonts w:ascii="Times New Roman"/>
                <w:b w:val="false"/>
                <w:i/>
                <w:color w:val="000000"/>
                <w:sz w:val="20"/>
              </w:rPr>
              <w:t>ң</w:t>
            </w:r>
            <w:r>
              <w:rPr>
                <w:rFonts w:ascii="Times New Roman"/>
                <w:b w:val="false"/>
                <w:i/>
                <w:color w:val="000000"/>
                <w:sz w:val="20"/>
              </w:rPr>
              <w:t xml:space="preserve"> бюджеттеріне педагогикалы</w:t>
            </w:r>
            <w:r>
              <w:rPr>
                <w:rFonts w:ascii="Times New Roman"/>
                <w:b w:val="false"/>
                <w:i/>
                <w:color w:val="000000"/>
                <w:sz w:val="20"/>
              </w:rPr>
              <w:t>қ</w:t>
            </w:r>
            <w:r>
              <w:rPr>
                <w:rFonts w:ascii="Times New Roman"/>
                <w:b w:val="false"/>
                <w:i/>
                <w:color w:val="000000"/>
                <w:sz w:val="20"/>
              </w:rPr>
              <w:t xml:space="preserve"> кадрларды</w:t>
            </w:r>
            <w:r>
              <w:rPr>
                <w:rFonts w:ascii="Times New Roman"/>
                <w:b w:val="false"/>
                <w:i/>
                <w:color w:val="000000"/>
                <w:sz w:val="20"/>
              </w:rPr>
              <w:t>ң</w:t>
            </w:r>
            <w:r>
              <w:rPr>
                <w:rFonts w:ascii="Times New Roman"/>
                <w:b w:val="false"/>
                <w:i/>
                <w:color w:val="000000"/>
                <w:sz w:val="20"/>
              </w:rPr>
              <w:t xml:space="preserve"> біліктілігін арттыру </w:t>
            </w:r>
            <w:r>
              <w:rPr>
                <w:rFonts w:ascii="Times New Roman"/>
                <w:b w:val="false"/>
                <w:i/>
                <w:color w:val="000000"/>
                <w:sz w:val="20"/>
              </w:rPr>
              <w:t>ү</w:t>
            </w:r>
            <w:r>
              <w:rPr>
                <w:rFonts w:ascii="Times New Roman"/>
                <w:b w:val="false"/>
                <w:i/>
                <w:color w:val="000000"/>
                <w:sz w:val="20"/>
              </w:rPr>
              <w:t>шін о</w:t>
            </w:r>
            <w:r>
              <w:rPr>
                <w:rFonts w:ascii="Times New Roman"/>
                <w:b w:val="false"/>
                <w:i/>
                <w:color w:val="000000"/>
                <w:sz w:val="20"/>
              </w:rPr>
              <w:t>қ</w:t>
            </w:r>
            <w:r>
              <w:rPr>
                <w:rFonts w:ascii="Times New Roman"/>
                <w:b w:val="false"/>
                <w:i/>
                <w:color w:val="000000"/>
                <w:sz w:val="20"/>
              </w:rPr>
              <w:t>у жабды</w:t>
            </w:r>
            <w:r>
              <w:rPr>
                <w:rFonts w:ascii="Times New Roman"/>
                <w:b w:val="false"/>
                <w:i/>
                <w:color w:val="000000"/>
                <w:sz w:val="20"/>
              </w:rPr>
              <w:t>ғ</w:t>
            </w:r>
            <w:r>
              <w:rPr>
                <w:rFonts w:ascii="Times New Roman"/>
                <w:b w:val="false"/>
                <w:i/>
                <w:color w:val="000000"/>
                <w:sz w:val="20"/>
              </w:rPr>
              <w:t>ын сатып алу</w:t>
            </w:r>
            <w:r>
              <w:rPr>
                <w:rFonts w:ascii="Times New Roman"/>
                <w:b w:val="false"/>
                <w:i/>
                <w:color w:val="000000"/>
                <w:sz w:val="20"/>
              </w:rPr>
              <w:t>ғ</w:t>
            </w:r>
            <w:r>
              <w:rPr>
                <w:rFonts w:ascii="Times New Roman"/>
                <w:b w:val="false"/>
                <w:i/>
                <w:color w:val="000000"/>
                <w:sz w:val="20"/>
              </w:rPr>
              <w:t>а берілетін а</w:t>
            </w:r>
            <w:r>
              <w:rPr>
                <w:rFonts w:ascii="Times New Roman"/>
                <w:b w:val="false"/>
                <w:i/>
                <w:color w:val="000000"/>
                <w:sz w:val="20"/>
              </w:rPr>
              <w:t>ғ</w:t>
            </w:r>
            <w:r>
              <w:rPr>
                <w:rFonts w:ascii="Times New Roman"/>
                <w:b w:val="false"/>
                <w:i/>
                <w:color w:val="000000"/>
                <w:sz w:val="20"/>
              </w:rPr>
              <w:t>ымда</w:t>
            </w:r>
            <w:r>
              <w:rPr>
                <w:rFonts w:ascii="Times New Roman"/>
                <w:b w:val="false"/>
                <w:i/>
                <w:color w:val="000000"/>
                <w:sz w:val="20"/>
              </w:rPr>
              <w:t>ғ</w:t>
            </w:r>
            <w:r>
              <w:rPr>
                <w:rFonts w:ascii="Times New Roman"/>
                <w:b w:val="false"/>
                <w:i/>
                <w:color w:val="000000"/>
                <w:sz w:val="20"/>
              </w:rPr>
              <w:t>ы нысаналы трансферттер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600 000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w:t>
            </w:r>
            <w:r>
              <w:rPr>
                <w:rFonts w:ascii="Times New Roman"/>
                <w:b w:val="false"/>
                <w:i/>
                <w:color w:val="000000"/>
                <w:sz w:val="20"/>
              </w:rPr>
              <w:t>қ</w:t>
            </w:r>
            <w:r>
              <w:rPr>
                <w:rFonts w:ascii="Times New Roman"/>
                <w:b w:val="false"/>
                <w:i/>
                <w:color w:val="000000"/>
                <w:sz w:val="20"/>
              </w:rPr>
              <w:t xml:space="preserve"> бюджеттерге, Астана ж</w:t>
            </w:r>
            <w:r>
              <w:rPr>
                <w:rFonts w:ascii="Times New Roman"/>
                <w:b w:val="false"/>
                <w:i/>
                <w:color w:val="000000"/>
                <w:sz w:val="20"/>
              </w:rPr>
              <w:t>ә</w:t>
            </w:r>
            <w:r>
              <w:rPr>
                <w:rFonts w:ascii="Times New Roman"/>
                <w:b w:val="false"/>
                <w:i/>
                <w:color w:val="000000"/>
                <w:sz w:val="20"/>
              </w:rPr>
              <w:t xml:space="preserve">не Алматы </w:t>
            </w:r>
            <w:r>
              <w:rPr>
                <w:rFonts w:ascii="Times New Roman"/>
                <w:b w:val="false"/>
                <w:i/>
                <w:color w:val="000000"/>
                <w:sz w:val="20"/>
              </w:rPr>
              <w:t>қ</w:t>
            </w:r>
            <w:r>
              <w:rPr>
                <w:rFonts w:ascii="Times New Roman"/>
                <w:b w:val="false"/>
                <w:i/>
                <w:color w:val="000000"/>
                <w:sz w:val="20"/>
              </w:rPr>
              <w:t>алаларыны</w:t>
            </w:r>
            <w:r>
              <w:rPr>
                <w:rFonts w:ascii="Times New Roman"/>
                <w:b w:val="false"/>
                <w:i/>
                <w:color w:val="000000"/>
                <w:sz w:val="20"/>
              </w:rPr>
              <w:t>ң</w:t>
            </w:r>
            <w:r>
              <w:rPr>
                <w:rFonts w:ascii="Times New Roman"/>
                <w:b w:val="false"/>
                <w:i/>
                <w:color w:val="000000"/>
                <w:sz w:val="20"/>
              </w:rPr>
              <w:t xml:space="preserve"> бюджеттеріне педагогикалы</w:t>
            </w:r>
            <w:r>
              <w:rPr>
                <w:rFonts w:ascii="Times New Roman"/>
                <w:b w:val="false"/>
                <w:i/>
                <w:color w:val="000000"/>
                <w:sz w:val="20"/>
              </w:rPr>
              <w:t>қ</w:t>
            </w:r>
            <w:r>
              <w:rPr>
                <w:rFonts w:ascii="Times New Roman"/>
                <w:b w:val="false"/>
                <w:i/>
                <w:color w:val="000000"/>
                <w:sz w:val="20"/>
              </w:rPr>
              <w:t xml:space="preserve"> кадрларды</w:t>
            </w:r>
            <w:r>
              <w:rPr>
                <w:rFonts w:ascii="Times New Roman"/>
                <w:b w:val="false"/>
                <w:i/>
                <w:color w:val="000000"/>
                <w:sz w:val="20"/>
              </w:rPr>
              <w:t>ң</w:t>
            </w:r>
            <w:r>
              <w:rPr>
                <w:rFonts w:ascii="Times New Roman"/>
                <w:b w:val="false"/>
                <w:i/>
                <w:color w:val="000000"/>
                <w:sz w:val="20"/>
              </w:rPr>
              <w:t xml:space="preserve"> біліктілігін арттыру </w:t>
            </w:r>
            <w:r>
              <w:rPr>
                <w:rFonts w:ascii="Times New Roman"/>
                <w:b w:val="false"/>
                <w:i/>
                <w:color w:val="000000"/>
                <w:sz w:val="20"/>
              </w:rPr>
              <w:t>ү</w:t>
            </w:r>
            <w:r>
              <w:rPr>
                <w:rFonts w:ascii="Times New Roman"/>
                <w:b w:val="false"/>
                <w:i/>
                <w:color w:val="000000"/>
                <w:sz w:val="20"/>
              </w:rPr>
              <w:t>шін о</w:t>
            </w:r>
            <w:r>
              <w:rPr>
                <w:rFonts w:ascii="Times New Roman"/>
                <w:b w:val="false"/>
                <w:i/>
                <w:color w:val="000000"/>
                <w:sz w:val="20"/>
              </w:rPr>
              <w:t>қ</w:t>
            </w:r>
            <w:r>
              <w:rPr>
                <w:rFonts w:ascii="Times New Roman"/>
                <w:b w:val="false"/>
                <w:i/>
                <w:color w:val="000000"/>
                <w:sz w:val="20"/>
              </w:rPr>
              <w:t>у жабды</w:t>
            </w:r>
            <w:r>
              <w:rPr>
                <w:rFonts w:ascii="Times New Roman"/>
                <w:b w:val="false"/>
                <w:i/>
                <w:color w:val="000000"/>
                <w:sz w:val="20"/>
              </w:rPr>
              <w:t>ғ</w:t>
            </w:r>
            <w:r>
              <w:rPr>
                <w:rFonts w:ascii="Times New Roman"/>
                <w:b w:val="false"/>
                <w:i/>
                <w:color w:val="000000"/>
                <w:sz w:val="20"/>
              </w:rPr>
              <w:t>ын сатып алу</w:t>
            </w:r>
            <w:r>
              <w:rPr>
                <w:rFonts w:ascii="Times New Roman"/>
                <w:b w:val="false"/>
                <w:i/>
                <w:color w:val="000000"/>
                <w:sz w:val="20"/>
              </w:rPr>
              <w:t>ғ</w:t>
            </w:r>
            <w:r>
              <w:rPr>
                <w:rFonts w:ascii="Times New Roman"/>
                <w:b w:val="false"/>
                <w:i/>
                <w:color w:val="000000"/>
                <w:sz w:val="20"/>
              </w:rPr>
              <w:t>а берілетін а</w:t>
            </w:r>
            <w:r>
              <w:rPr>
                <w:rFonts w:ascii="Times New Roman"/>
                <w:b w:val="false"/>
                <w:i/>
                <w:color w:val="000000"/>
                <w:sz w:val="20"/>
              </w:rPr>
              <w:t>ғ</w:t>
            </w:r>
            <w:r>
              <w:rPr>
                <w:rFonts w:ascii="Times New Roman"/>
                <w:b w:val="false"/>
                <w:i/>
                <w:color w:val="000000"/>
                <w:sz w:val="20"/>
              </w:rPr>
              <w:t>ымда</w:t>
            </w:r>
            <w:r>
              <w:rPr>
                <w:rFonts w:ascii="Times New Roman"/>
                <w:b w:val="false"/>
                <w:i/>
                <w:color w:val="000000"/>
                <w:sz w:val="20"/>
              </w:rPr>
              <w:t>ғ</w:t>
            </w:r>
            <w:r>
              <w:rPr>
                <w:rFonts w:ascii="Times New Roman"/>
                <w:b w:val="false"/>
                <w:i/>
                <w:color w:val="000000"/>
                <w:sz w:val="20"/>
              </w:rPr>
              <w:t>ы нысаналы трансферттер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448 000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Сенім білдірілген агенттерді</w:t>
            </w:r>
            <w:r>
              <w:rPr>
                <w:rFonts w:ascii="Times New Roman"/>
                <w:b w:val="false"/>
                <w:i/>
                <w:color w:val="000000"/>
                <w:sz w:val="20"/>
              </w:rPr>
              <w:t>ң</w:t>
            </w:r>
            <w:r>
              <w:rPr>
                <w:rFonts w:ascii="Times New Roman"/>
                <w:b w:val="false"/>
                <w:i/>
                <w:color w:val="000000"/>
                <w:sz w:val="20"/>
              </w:rPr>
              <w:t xml:space="preserve"> білім беру кредиттерін </w:t>
            </w:r>
            <w:r>
              <w:rPr>
                <w:rFonts w:ascii="Times New Roman"/>
                <w:b w:val="false"/>
                <w:i/>
                <w:color w:val="000000"/>
                <w:sz w:val="20"/>
              </w:rPr>
              <w:t>қ</w:t>
            </w:r>
            <w:r>
              <w:rPr>
                <w:rFonts w:ascii="Times New Roman"/>
                <w:b w:val="false"/>
                <w:i/>
                <w:color w:val="000000"/>
                <w:sz w:val="20"/>
              </w:rPr>
              <w:t>айтару ж</w:t>
            </w:r>
            <w:r>
              <w:rPr>
                <w:rFonts w:ascii="Times New Roman"/>
                <w:b w:val="false"/>
                <w:i/>
                <w:color w:val="000000"/>
                <w:sz w:val="20"/>
              </w:rPr>
              <w:t>ө</w:t>
            </w:r>
            <w:r>
              <w:rPr>
                <w:rFonts w:ascii="Times New Roman"/>
                <w:b w:val="false"/>
                <w:i/>
                <w:color w:val="000000"/>
                <w:sz w:val="20"/>
              </w:rPr>
              <w:t xml:space="preserve">ніндегі </w:t>
            </w:r>
            <w:r>
              <w:rPr>
                <w:rFonts w:ascii="Times New Roman"/>
                <w:b w:val="false"/>
                <w:i/>
                <w:color w:val="000000"/>
                <w:sz w:val="20"/>
              </w:rPr>
              <w:t>қ</w:t>
            </w:r>
            <w:r>
              <w:rPr>
                <w:rFonts w:ascii="Times New Roman"/>
                <w:b w:val="false"/>
                <w:i/>
                <w:color w:val="000000"/>
                <w:sz w:val="20"/>
              </w:rPr>
              <w:t>ызметтеріне а</w:t>
            </w:r>
            <w:r>
              <w:rPr>
                <w:rFonts w:ascii="Times New Roman"/>
                <w:b w:val="false"/>
                <w:i/>
                <w:color w:val="000000"/>
                <w:sz w:val="20"/>
              </w:rPr>
              <w:t>қ</w:t>
            </w:r>
            <w:r>
              <w:rPr>
                <w:rFonts w:ascii="Times New Roman"/>
                <w:b w:val="false"/>
                <w:i/>
                <w:color w:val="000000"/>
                <w:sz w:val="20"/>
              </w:rPr>
              <w:t>ы т</w:t>
            </w:r>
            <w:r>
              <w:rPr>
                <w:rFonts w:ascii="Times New Roman"/>
                <w:b w:val="false"/>
                <w:i/>
                <w:color w:val="000000"/>
                <w:sz w:val="20"/>
              </w:rPr>
              <w:t>ө</w:t>
            </w:r>
            <w:r>
              <w:rPr>
                <w:rFonts w:ascii="Times New Roman"/>
                <w:b w:val="false"/>
                <w:i/>
                <w:color w:val="000000"/>
                <w:sz w:val="20"/>
              </w:rPr>
              <w:t>леу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90 710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 ж</w:t>
            </w:r>
            <w:r>
              <w:rPr>
                <w:rFonts w:ascii="Times New Roman"/>
                <w:b w:val="false"/>
                <w:i/>
                <w:color w:val="000000"/>
                <w:sz w:val="20"/>
              </w:rPr>
              <w:t>ә</w:t>
            </w:r>
            <w:r>
              <w:rPr>
                <w:rFonts w:ascii="Times New Roman"/>
                <w:b w:val="false"/>
                <w:i/>
                <w:color w:val="000000"/>
                <w:sz w:val="20"/>
              </w:rPr>
              <w:t>не техникалы</w:t>
            </w:r>
            <w:r>
              <w:rPr>
                <w:rFonts w:ascii="Times New Roman"/>
                <w:b w:val="false"/>
                <w:i/>
                <w:color w:val="000000"/>
                <w:sz w:val="20"/>
              </w:rPr>
              <w:t>қ</w:t>
            </w:r>
            <w:r>
              <w:rPr>
                <w:rFonts w:ascii="Times New Roman"/>
                <w:b w:val="false"/>
                <w:i/>
                <w:color w:val="000000"/>
                <w:sz w:val="20"/>
              </w:rPr>
              <w:t xml:space="preserve"> к</w:t>
            </w:r>
            <w:r>
              <w:rPr>
                <w:rFonts w:ascii="Times New Roman"/>
                <w:b w:val="false"/>
                <w:i/>
                <w:color w:val="000000"/>
                <w:sz w:val="20"/>
              </w:rPr>
              <w:t>ә</w:t>
            </w:r>
            <w:r>
              <w:rPr>
                <w:rFonts w:ascii="Times New Roman"/>
                <w:b w:val="false"/>
                <w:i/>
                <w:color w:val="000000"/>
                <w:sz w:val="20"/>
              </w:rPr>
              <w:t xml:space="preserve">сіптік білім беру </w:t>
            </w:r>
            <w:r>
              <w:rPr>
                <w:rFonts w:ascii="Times New Roman"/>
                <w:b w:val="false"/>
                <w:i/>
                <w:color w:val="000000"/>
                <w:sz w:val="20"/>
              </w:rPr>
              <w:t>ұ</w:t>
            </w:r>
            <w:r>
              <w:rPr>
                <w:rFonts w:ascii="Times New Roman"/>
                <w:b w:val="false"/>
                <w:i/>
                <w:color w:val="000000"/>
                <w:sz w:val="20"/>
              </w:rPr>
              <w:t>йымдарында электронды</w:t>
            </w:r>
            <w:r>
              <w:rPr>
                <w:rFonts w:ascii="Times New Roman"/>
                <w:b w:val="false"/>
                <w:i/>
                <w:color w:val="000000"/>
                <w:sz w:val="20"/>
              </w:rPr>
              <w:t>қ</w:t>
            </w:r>
            <w:r>
              <w:rPr>
                <w:rFonts w:ascii="Times New Roman"/>
                <w:b w:val="false"/>
                <w:i/>
                <w:color w:val="000000"/>
                <w:sz w:val="20"/>
              </w:rPr>
              <w:t xml:space="preserve"> о</w:t>
            </w:r>
            <w:r>
              <w:rPr>
                <w:rFonts w:ascii="Times New Roman"/>
                <w:b w:val="false"/>
                <w:i/>
                <w:color w:val="000000"/>
                <w:sz w:val="20"/>
              </w:rPr>
              <w:t>қ</w:t>
            </w:r>
            <w:r>
              <w:rPr>
                <w:rFonts w:ascii="Times New Roman"/>
                <w:b w:val="false"/>
                <w:i/>
                <w:color w:val="000000"/>
                <w:sz w:val="20"/>
              </w:rPr>
              <w:t>ыту ж</w:t>
            </w:r>
            <w:r>
              <w:rPr>
                <w:rFonts w:ascii="Times New Roman"/>
                <w:b w:val="false"/>
                <w:i/>
                <w:color w:val="000000"/>
                <w:sz w:val="20"/>
              </w:rPr>
              <w:t>ү</w:t>
            </w:r>
            <w:r>
              <w:rPr>
                <w:rFonts w:ascii="Times New Roman"/>
                <w:b w:val="false"/>
                <w:i/>
                <w:color w:val="000000"/>
                <w:sz w:val="20"/>
              </w:rPr>
              <w:t xml:space="preserve">йесін ендіру </w:t>
            </w:r>
            <w:r>
              <w:rPr>
                <w:rFonts w:ascii="Times New Roman"/>
                <w:b w:val="false"/>
                <w:i/>
                <w:color w:val="000000"/>
                <w:sz w:val="20"/>
              </w:rPr>
              <w:t>ү</w:t>
            </w:r>
            <w:r>
              <w:rPr>
                <w:rFonts w:ascii="Times New Roman"/>
                <w:b w:val="false"/>
                <w:i/>
                <w:color w:val="000000"/>
                <w:sz w:val="20"/>
              </w:rPr>
              <w:t>шін</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1 247 100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мектеп мұғалімдерге және мектепке дейінгі ұйымдардың тәрбиешілерге біліктілік үшін қосымша төлеу көлемін ұлғайтуға нысаналы ағымдық трансферттер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4 947 975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өндірістік оқытуды ұйымдастыру үшін техникалық және кәсіптік білім беретін ұйымдардың өндірістік оқыту шеберлерге қосымша төлеуді белгілеу үшін нысаналы ағымдық трансферттер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407 031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w:t>
            </w:r>
            <w:r>
              <w:rPr>
                <w:rFonts w:ascii="Times New Roman"/>
                <w:b w:val="false"/>
                <w:i/>
                <w:color w:val="000000"/>
                <w:sz w:val="20"/>
              </w:rPr>
              <w:t>қ</w:t>
            </w:r>
            <w:r>
              <w:rPr>
                <w:rFonts w:ascii="Times New Roman"/>
                <w:b w:val="false"/>
                <w:i/>
                <w:color w:val="000000"/>
                <w:sz w:val="20"/>
              </w:rPr>
              <w:t xml:space="preserve"> ж</w:t>
            </w:r>
            <w:r>
              <w:rPr>
                <w:rFonts w:ascii="Times New Roman"/>
                <w:b w:val="false"/>
                <w:i/>
                <w:color w:val="000000"/>
                <w:sz w:val="20"/>
              </w:rPr>
              <w:t>ә</w:t>
            </w:r>
            <w:r>
              <w:rPr>
                <w:rFonts w:ascii="Times New Roman"/>
                <w:b w:val="false"/>
                <w:i/>
                <w:color w:val="000000"/>
                <w:sz w:val="20"/>
              </w:rPr>
              <w:t>не к</w:t>
            </w:r>
            <w:r>
              <w:rPr>
                <w:rFonts w:ascii="Times New Roman"/>
                <w:b w:val="false"/>
                <w:i/>
                <w:color w:val="000000"/>
                <w:sz w:val="20"/>
              </w:rPr>
              <w:t>ә</w:t>
            </w:r>
            <w:r>
              <w:rPr>
                <w:rFonts w:ascii="Times New Roman"/>
                <w:b w:val="false"/>
                <w:i/>
                <w:color w:val="000000"/>
                <w:sz w:val="20"/>
              </w:rPr>
              <w:t>сіптік білімді жа</w:t>
            </w:r>
            <w:r>
              <w:rPr>
                <w:rFonts w:ascii="Times New Roman"/>
                <w:b w:val="false"/>
                <w:i/>
                <w:color w:val="000000"/>
                <w:sz w:val="20"/>
              </w:rPr>
              <w:t>ңғ</w:t>
            </w:r>
            <w:r>
              <w:rPr>
                <w:rFonts w:ascii="Times New Roman"/>
                <w:b w:val="false"/>
                <w:i/>
                <w:color w:val="000000"/>
                <w:sz w:val="20"/>
              </w:rPr>
              <w:t>ырту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738 213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w:t>
            </w:r>
            <w:r>
              <w:rPr>
                <w:rFonts w:ascii="Times New Roman"/>
                <w:b w:val="false"/>
                <w:i/>
                <w:color w:val="000000"/>
                <w:sz w:val="20"/>
              </w:rPr>
              <w:t>қ</w:t>
            </w:r>
            <w:r>
              <w:rPr>
                <w:rFonts w:ascii="Times New Roman"/>
                <w:b w:val="false"/>
                <w:i/>
                <w:color w:val="000000"/>
                <w:sz w:val="20"/>
              </w:rPr>
              <w:t>орлы</w:t>
            </w:r>
            <w:r>
              <w:rPr>
                <w:rFonts w:ascii="Times New Roman"/>
                <w:b w:val="false"/>
                <w:i/>
                <w:color w:val="000000"/>
                <w:sz w:val="20"/>
              </w:rPr>
              <w:t>ққ</w:t>
            </w:r>
            <w:r>
              <w:rPr>
                <w:rFonts w:ascii="Times New Roman"/>
                <w:b w:val="false"/>
                <w:i/>
                <w:color w:val="000000"/>
                <w:sz w:val="20"/>
              </w:rPr>
              <w:t>а ж</w:t>
            </w:r>
            <w:r>
              <w:rPr>
                <w:rFonts w:ascii="Times New Roman"/>
                <w:b w:val="false"/>
                <w:i/>
                <w:color w:val="000000"/>
                <w:sz w:val="20"/>
              </w:rPr>
              <w:t>ә</w:t>
            </w:r>
            <w:r>
              <w:rPr>
                <w:rFonts w:ascii="Times New Roman"/>
                <w:b w:val="false"/>
                <w:i/>
                <w:color w:val="000000"/>
                <w:sz w:val="20"/>
              </w:rPr>
              <w:t xml:space="preserve">не есірткі бизнесіне </w:t>
            </w:r>
            <w:r>
              <w:rPr>
                <w:rFonts w:ascii="Times New Roman"/>
                <w:b w:val="false"/>
                <w:i/>
                <w:color w:val="000000"/>
                <w:sz w:val="20"/>
              </w:rPr>
              <w:t>қ</w:t>
            </w:r>
            <w:r>
              <w:rPr>
                <w:rFonts w:ascii="Times New Roman"/>
                <w:b w:val="false"/>
                <w:i/>
                <w:color w:val="000000"/>
                <w:sz w:val="20"/>
              </w:rPr>
              <w:t>арсы к</w:t>
            </w:r>
            <w:r>
              <w:rPr>
                <w:rFonts w:ascii="Times New Roman"/>
                <w:b w:val="false"/>
                <w:i/>
                <w:color w:val="000000"/>
                <w:sz w:val="20"/>
              </w:rPr>
              <w:t>ү</w:t>
            </w:r>
            <w:r>
              <w:rPr>
                <w:rFonts w:ascii="Times New Roman"/>
                <w:b w:val="false"/>
                <w:i/>
                <w:color w:val="000000"/>
                <w:sz w:val="20"/>
              </w:rPr>
              <w:t>рес</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23 874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120</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w:t>
            </w:r>
            <w:r>
              <w:rPr>
                <w:rFonts w:ascii="Times New Roman"/>
                <w:b w:val="false"/>
                <w:i/>
                <w:color w:val="000000"/>
                <w:sz w:val="20"/>
              </w:rPr>
              <w:t xml:space="preserve">ылыми зерттеулерді грант </w:t>
            </w:r>
            <w:r>
              <w:rPr>
                <w:rFonts w:ascii="Times New Roman"/>
                <w:b w:val="false"/>
                <w:i/>
                <w:color w:val="000000"/>
                <w:sz w:val="20"/>
              </w:rPr>
              <w:t>қ</w:t>
            </w:r>
            <w:r>
              <w:rPr>
                <w:rFonts w:ascii="Times New Roman"/>
                <w:b w:val="false"/>
                <w:i/>
                <w:color w:val="000000"/>
                <w:sz w:val="20"/>
              </w:rPr>
              <w:t>аржыландыру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5 000 000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Денсаулы</w:t>
            </w:r>
            <w:r>
              <w:rPr>
                <w:rFonts w:ascii="Times New Roman"/>
                <w:b/>
                <w:i w:val="false"/>
                <w:color w:val="000000"/>
                <w:sz w:val="20"/>
              </w:rPr>
              <w:t>қ</w:t>
            </w:r>
            <w:r>
              <w:rPr>
                <w:rFonts w:ascii="Times New Roman"/>
                <w:b/>
                <w:i w:val="false"/>
                <w:color w:val="000000"/>
                <w:sz w:val="20"/>
              </w:rPr>
              <w:t xml:space="preserve"> са</w:t>
            </w:r>
            <w:r>
              <w:rPr>
                <w:rFonts w:ascii="Times New Roman"/>
                <w:b/>
                <w:i w:val="false"/>
                <w:color w:val="000000"/>
                <w:sz w:val="20"/>
              </w:rPr>
              <w:t>қ</w:t>
            </w:r>
            <w:r>
              <w:rPr>
                <w:rFonts w:ascii="Times New Roman"/>
                <w:b/>
                <w:i w:val="false"/>
                <w:color w:val="000000"/>
                <w:sz w:val="20"/>
              </w:rPr>
              <w:t>тау министрлігі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21 721 360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оқитындарға әлеуметтік қолдау көрсету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567 147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мамандар даярлау және оқитындарға әлеуметтік қолдау көрсету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17 631 151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денсаулы</w:t>
            </w:r>
            <w:r>
              <w:rPr>
                <w:rFonts w:ascii="Times New Roman"/>
                <w:b w:val="false"/>
                <w:i/>
                <w:color w:val="000000"/>
                <w:sz w:val="20"/>
              </w:rPr>
              <w:t>қ</w:t>
            </w:r>
            <w:r>
              <w:rPr>
                <w:rFonts w:ascii="Times New Roman"/>
                <w:b w:val="false"/>
                <w:i/>
                <w:color w:val="000000"/>
                <w:sz w:val="20"/>
              </w:rPr>
              <w:t xml:space="preserve"> са</w:t>
            </w:r>
            <w:r>
              <w:rPr>
                <w:rFonts w:ascii="Times New Roman"/>
                <w:b w:val="false"/>
                <w:i/>
                <w:color w:val="000000"/>
                <w:sz w:val="20"/>
              </w:rPr>
              <w:t>қ</w:t>
            </w:r>
            <w:r>
              <w:rPr>
                <w:rFonts w:ascii="Times New Roman"/>
                <w:b w:val="false"/>
                <w:i/>
                <w:color w:val="000000"/>
                <w:sz w:val="20"/>
              </w:rPr>
              <w:t xml:space="preserve">тау </w:t>
            </w:r>
            <w:r>
              <w:rPr>
                <w:rFonts w:ascii="Times New Roman"/>
                <w:b w:val="false"/>
                <w:i/>
                <w:color w:val="000000"/>
                <w:sz w:val="20"/>
              </w:rPr>
              <w:t>ұ</w:t>
            </w:r>
            <w:r>
              <w:rPr>
                <w:rFonts w:ascii="Times New Roman"/>
                <w:b w:val="false"/>
                <w:i/>
                <w:color w:val="000000"/>
                <w:sz w:val="20"/>
              </w:rPr>
              <w:t>йымдары кадрларыны</w:t>
            </w:r>
            <w:r>
              <w:rPr>
                <w:rFonts w:ascii="Times New Roman"/>
                <w:b w:val="false"/>
                <w:i/>
                <w:color w:val="000000"/>
                <w:sz w:val="20"/>
              </w:rPr>
              <w:t>ң</w:t>
            </w:r>
            <w:r>
              <w:rPr>
                <w:rFonts w:ascii="Times New Roman"/>
                <w:b w:val="false"/>
                <w:i/>
                <w:color w:val="000000"/>
                <w:sz w:val="20"/>
              </w:rPr>
              <w:t xml:space="preserve"> біліктілігін арттыру ж</w:t>
            </w:r>
            <w:r>
              <w:rPr>
                <w:rFonts w:ascii="Times New Roman"/>
                <w:b w:val="false"/>
                <w:i/>
                <w:color w:val="000000"/>
                <w:sz w:val="20"/>
              </w:rPr>
              <w:t>ә</w:t>
            </w:r>
            <w:r>
              <w:rPr>
                <w:rFonts w:ascii="Times New Roman"/>
                <w:b w:val="false"/>
                <w:i/>
                <w:color w:val="000000"/>
                <w:sz w:val="20"/>
              </w:rPr>
              <w:t xml:space="preserve">не </w:t>
            </w:r>
            <w:r>
              <w:rPr>
                <w:rFonts w:ascii="Times New Roman"/>
                <w:b w:val="false"/>
                <w:i/>
                <w:color w:val="000000"/>
                <w:sz w:val="20"/>
              </w:rPr>
              <w:t>қ</w:t>
            </w:r>
            <w:r>
              <w:rPr>
                <w:rFonts w:ascii="Times New Roman"/>
                <w:b w:val="false"/>
                <w:i/>
                <w:color w:val="000000"/>
                <w:sz w:val="20"/>
              </w:rPr>
              <w:t>айта даярлау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2 461 291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w:t>
            </w:r>
            <w:r>
              <w:rPr>
                <w:rFonts w:ascii="Times New Roman"/>
                <w:b w:val="false"/>
                <w:i/>
                <w:color w:val="000000"/>
                <w:sz w:val="20"/>
              </w:rPr>
              <w:t>қ</w:t>
            </w:r>
            <w:r>
              <w:rPr>
                <w:rFonts w:ascii="Times New Roman"/>
                <w:b w:val="false"/>
                <w:i/>
                <w:color w:val="000000"/>
                <w:sz w:val="20"/>
              </w:rPr>
              <w:t xml:space="preserve"> са</w:t>
            </w:r>
            <w:r>
              <w:rPr>
                <w:rFonts w:ascii="Times New Roman"/>
                <w:b w:val="false"/>
                <w:i/>
                <w:color w:val="000000"/>
                <w:sz w:val="20"/>
              </w:rPr>
              <w:t>қ</w:t>
            </w:r>
            <w:r>
              <w:rPr>
                <w:rFonts w:ascii="Times New Roman"/>
                <w:b w:val="false"/>
                <w:i/>
                <w:color w:val="000000"/>
                <w:sz w:val="20"/>
              </w:rPr>
              <w:t>тау ж</w:t>
            </w:r>
            <w:r>
              <w:rPr>
                <w:rFonts w:ascii="Times New Roman"/>
                <w:b w:val="false"/>
                <w:i/>
                <w:color w:val="000000"/>
                <w:sz w:val="20"/>
              </w:rPr>
              <w:t>ү</w:t>
            </w:r>
            <w:r>
              <w:rPr>
                <w:rFonts w:ascii="Times New Roman"/>
                <w:b w:val="false"/>
                <w:i/>
                <w:color w:val="000000"/>
                <w:sz w:val="20"/>
              </w:rPr>
              <w:t xml:space="preserve">йесіндегі мемлекеттік білім беру </w:t>
            </w:r>
            <w:r>
              <w:rPr>
                <w:rFonts w:ascii="Times New Roman"/>
                <w:b w:val="false"/>
                <w:i/>
                <w:color w:val="000000"/>
                <w:sz w:val="20"/>
              </w:rPr>
              <w:t>ұ</w:t>
            </w:r>
            <w:r>
              <w:rPr>
                <w:rFonts w:ascii="Times New Roman"/>
                <w:b w:val="false"/>
                <w:i/>
                <w:color w:val="000000"/>
                <w:sz w:val="20"/>
              </w:rPr>
              <w:t>йымдарыны</w:t>
            </w:r>
            <w:r>
              <w:rPr>
                <w:rFonts w:ascii="Times New Roman"/>
                <w:b w:val="false"/>
                <w:i/>
                <w:color w:val="000000"/>
                <w:sz w:val="20"/>
              </w:rPr>
              <w:t>ң</w:t>
            </w:r>
            <w:r>
              <w:rPr>
                <w:rFonts w:ascii="Times New Roman"/>
                <w:b w:val="false"/>
                <w:i/>
                <w:color w:val="000000"/>
                <w:sz w:val="20"/>
              </w:rPr>
              <w:t xml:space="preserve"> к</w:t>
            </w:r>
            <w:r>
              <w:rPr>
                <w:rFonts w:ascii="Times New Roman"/>
                <w:b w:val="false"/>
                <w:i/>
                <w:color w:val="000000"/>
                <w:sz w:val="20"/>
              </w:rPr>
              <w:t>ү</w:t>
            </w:r>
            <w:r>
              <w:rPr>
                <w:rFonts w:ascii="Times New Roman"/>
                <w:b w:val="false"/>
                <w:i/>
                <w:color w:val="000000"/>
                <w:sz w:val="20"/>
              </w:rPr>
              <w:t>рделі шы</w:t>
            </w:r>
            <w:r>
              <w:rPr>
                <w:rFonts w:ascii="Times New Roman"/>
                <w:b w:val="false"/>
                <w:i/>
                <w:color w:val="000000"/>
                <w:sz w:val="20"/>
              </w:rPr>
              <w:t>ғ</w:t>
            </w:r>
            <w:r>
              <w:rPr>
                <w:rFonts w:ascii="Times New Roman"/>
                <w:b w:val="false"/>
                <w:i/>
                <w:color w:val="000000"/>
                <w:sz w:val="20"/>
              </w:rPr>
              <w:t>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755 690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объектілерін салу ж</w:t>
            </w:r>
            <w:r>
              <w:rPr>
                <w:rFonts w:ascii="Times New Roman"/>
                <w:b w:val="false"/>
                <w:i/>
                <w:color w:val="000000"/>
                <w:sz w:val="20"/>
              </w:rPr>
              <w:t>ә</w:t>
            </w:r>
            <w:r>
              <w:rPr>
                <w:rFonts w:ascii="Times New Roman"/>
                <w:b w:val="false"/>
                <w:i/>
                <w:color w:val="000000"/>
                <w:sz w:val="20"/>
              </w:rPr>
              <w:t>не реконструкциялау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306 081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Индустрия ж</w:t>
            </w:r>
            <w:r>
              <w:rPr>
                <w:rFonts w:ascii="Times New Roman"/>
                <w:b/>
                <w:i w:val="false"/>
                <w:color w:val="000000"/>
                <w:sz w:val="20"/>
              </w:rPr>
              <w:t>ә</w:t>
            </w:r>
            <w:r>
              <w:rPr>
                <w:rFonts w:ascii="Times New Roman"/>
                <w:b/>
                <w:i w:val="false"/>
                <w:color w:val="000000"/>
                <w:sz w:val="20"/>
              </w:rPr>
              <w:t>не жа</w:t>
            </w:r>
            <w:r>
              <w:rPr>
                <w:rFonts w:ascii="Times New Roman"/>
                <w:b/>
                <w:i w:val="false"/>
                <w:color w:val="000000"/>
                <w:sz w:val="20"/>
              </w:rPr>
              <w:t>ң</w:t>
            </w:r>
            <w:r>
              <w:rPr>
                <w:rFonts w:ascii="Times New Roman"/>
                <w:b/>
                <w:i w:val="false"/>
                <w:color w:val="000000"/>
                <w:sz w:val="20"/>
              </w:rPr>
              <w:t>а технологиялар министрлiгi</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10 968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w:t>
            </w:r>
            <w:r>
              <w:rPr>
                <w:rFonts w:ascii="Times New Roman"/>
                <w:b w:val="false"/>
                <w:i/>
                <w:color w:val="000000"/>
                <w:sz w:val="20"/>
              </w:rPr>
              <w:t>қ</w:t>
            </w:r>
            <w:r>
              <w:rPr>
                <w:rFonts w:ascii="Times New Roman"/>
                <w:b w:val="false"/>
                <w:i/>
                <w:color w:val="000000"/>
                <w:sz w:val="20"/>
              </w:rPr>
              <w:t xml:space="preserve"> реттеу ж</w:t>
            </w:r>
            <w:r>
              <w:rPr>
                <w:rFonts w:ascii="Times New Roman"/>
                <w:b w:val="false"/>
                <w:i/>
                <w:color w:val="000000"/>
                <w:sz w:val="20"/>
              </w:rPr>
              <w:t>ә</w:t>
            </w:r>
            <w:r>
              <w:rPr>
                <w:rFonts w:ascii="Times New Roman"/>
                <w:b w:val="false"/>
                <w:i/>
                <w:color w:val="000000"/>
                <w:sz w:val="20"/>
              </w:rPr>
              <w:t>не метрология  саласында кадрларды</w:t>
            </w:r>
            <w:r>
              <w:rPr>
                <w:rFonts w:ascii="Times New Roman"/>
                <w:b w:val="false"/>
                <w:i/>
                <w:color w:val="000000"/>
                <w:sz w:val="20"/>
              </w:rPr>
              <w:t>ң</w:t>
            </w:r>
            <w:r>
              <w:rPr>
                <w:rFonts w:ascii="Times New Roman"/>
                <w:b w:val="false"/>
                <w:i/>
                <w:color w:val="000000"/>
                <w:sz w:val="20"/>
              </w:rPr>
              <w:t xml:space="preserve"> біліктілігін арттыру ж</w:t>
            </w:r>
            <w:r>
              <w:rPr>
                <w:rFonts w:ascii="Times New Roman"/>
                <w:b w:val="false"/>
                <w:i/>
                <w:color w:val="000000"/>
                <w:sz w:val="20"/>
              </w:rPr>
              <w:t>ә</w:t>
            </w:r>
            <w:r>
              <w:rPr>
                <w:rFonts w:ascii="Times New Roman"/>
                <w:b w:val="false"/>
                <w:i/>
                <w:color w:val="000000"/>
                <w:sz w:val="20"/>
              </w:rPr>
              <w:t xml:space="preserve">не оларды </w:t>
            </w:r>
            <w:r>
              <w:rPr>
                <w:rFonts w:ascii="Times New Roman"/>
                <w:b w:val="false"/>
                <w:i/>
                <w:color w:val="000000"/>
                <w:sz w:val="20"/>
              </w:rPr>
              <w:t>қ</w:t>
            </w:r>
            <w:r>
              <w:rPr>
                <w:rFonts w:ascii="Times New Roman"/>
                <w:b w:val="false"/>
                <w:i/>
                <w:color w:val="000000"/>
                <w:sz w:val="20"/>
              </w:rPr>
              <w:t>айта  даярлау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10 968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w:t>
            </w:r>
            <w:r>
              <w:rPr>
                <w:rFonts w:ascii="Times New Roman"/>
                <w:b/>
                <w:i w:val="false"/>
                <w:color w:val="000000"/>
                <w:sz w:val="20"/>
              </w:rPr>
              <w:t>Ұ</w:t>
            </w:r>
            <w:r>
              <w:rPr>
                <w:rFonts w:ascii="Times New Roman"/>
                <w:b/>
                <w:i w:val="false"/>
                <w:color w:val="000000"/>
                <w:sz w:val="20"/>
              </w:rPr>
              <w:t>лтты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арыш агенттігі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w:t>
            </w:r>
            <w:r>
              <w:rPr>
                <w:rFonts w:ascii="Times New Roman"/>
                <w:b w:val="false"/>
                <w:i/>
                <w:color w:val="000000"/>
                <w:sz w:val="20"/>
              </w:rPr>
              <w:t>арыш саласында</w:t>
            </w:r>
            <w:r>
              <w:rPr>
                <w:rFonts w:ascii="Times New Roman"/>
                <w:b w:val="false"/>
                <w:i/>
                <w:color w:val="000000"/>
                <w:sz w:val="20"/>
              </w:rPr>
              <w:t>ғ</w:t>
            </w:r>
            <w:r>
              <w:rPr>
                <w:rFonts w:ascii="Times New Roman"/>
                <w:b w:val="false"/>
                <w:i/>
                <w:color w:val="000000"/>
                <w:sz w:val="20"/>
              </w:rPr>
              <w:t xml:space="preserve">ы мамандарды </w:t>
            </w:r>
            <w:r>
              <w:rPr>
                <w:rFonts w:ascii="Times New Roman"/>
                <w:b w:val="false"/>
                <w:i/>
                <w:color w:val="000000"/>
                <w:sz w:val="20"/>
              </w:rPr>
              <w:t>қ</w:t>
            </w:r>
            <w:r>
              <w:rPr>
                <w:rFonts w:ascii="Times New Roman"/>
                <w:b w:val="false"/>
                <w:i/>
                <w:color w:val="000000"/>
                <w:sz w:val="20"/>
              </w:rPr>
              <w:t>айта даярлауды ж</w:t>
            </w:r>
            <w:r>
              <w:rPr>
                <w:rFonts w:ascii="Times New Roman"/>
                <w:b w:val="false"/>
                <w:i/>
                <w:color w:val="000000"/>
                <w:sz w:val="20"/>
              </w:rPr>
              <w:t>ә</w:t>
            </w:r>
            <w:r>
              <w:rPr>
                <w:rFonts w:ascii="Times New Roman"/>
                <w:b w:val="false"/>
                <w:i/>
                <w:color w:val="000000"/>
                <w:sz w:val="20"/>
              </w:rPr>
              <w:t>не оларды</w:t>
            </w:r>
            <w:r>
              <w:rPr>
                <w:rFonts w:ascii="Times New Roman"/>
                <w:b w:val="false"/>
                <w:i/>
                <w:color w:val="000000"/>
                <w:sz w:val="20"/>
              </w:rPr>
              <w:t>ң</w:t>
            </w:r>
            <w:r>
              <w:rPr>
                <w:rFonts w:ascii="Times New Roman"/>
                <w:b w:val="false"/>
                <w:i/>
                <w:color w:val="000000"/>
                <w:sz w:val="20"/>
              </w:rPr>
              <w:t xml:space="preserve"> біліктілігін  арттыруды </w:t>
            </w:r>
            <w:r>
              <w:rPr>
                <w:rFonts w:ascii="Times New Roman"/>
                <w:b w:val="false"/>
                <w:i/>
                <w:color w:val="000000"/>
                <w:sz w:val="20"/>
              </w:rPr>
              <w:t>ұ</w:t>
            </w:r>
            <w:r>
              <w:rPr>
                <w:rFonts w:ascii="Times New Roman"/>
                <w:b w:val="false"/>
                <w:i/>
                <w:color w:val="000000"/>
                <w:sz w:val="20"/>
              </w:rPr>
              <w:t>йымдастыру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Мемлекеттiк </w:t>
            </w:r>
            <w:r>
              <w:rPr>
                <w:rFonts w:ascii="Times New Roman"/>
                <w:b/>
                <w:i w:val="false"/>
                <w:color w:val="000000"/>
                <w:sz w:val="20"/>
              </w:rPr>
              <w:t>қ</w:t>
            </w:r>
            <w:r>
              <w:rPr>
                <w:rFonts w:ascii="Times New Roman"/>
                <w:b/>
                <w:i w:val="false"/>
                <w:color w:val="000000"/>
                <w:sz w:val="20"/>
              </w:rPr>
              <w:t>ызмет iстерi агенттiгi</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1 183 236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о</w:t>
            </w:r>
            <w:r>
              <w:rPr>
                <w:rFonts w:ascii="Times New Roman"/>
                <w:b w:val="false"/>
                <w:i/>
                <w:color w:val="000000"/>
                <w:sz w:val="20"/>
              </w:rPr>
              <w:t>қ</w:t>
            </w:r>
            <w:r>
              <w:rPr>
                <w:rFonts w:ascii="Times New Roman"/>
                <w:b w:val="false"/>
                <w:i/>
                <w:color w:val="000000"/>
                <w:sz w:val="20"/>
              </w:rPr>
              <w:t xml:space="preserve">ытушыларды  тарта отырып, мемлететтік </w:t>
            </w:r>
            <w:r>
              <w:rPr>
                <w:rFonts w:ascii="Times New Roman"/>
                <w:b w:val="false"/>
                <w:i/>
                <w:color w:val="000000"/>
                <w:sz w:val="20"/>
              </w:rPr>
              <w:t>қ</w:t>
            </w:r>
            <w:r>
              <w:rPr>
                <w:rFonts w:ascii="Times New Roman"/>
                <w:b w:val="false"/>
                <w:i/>
                <w:color w:val="000000"/>
                <w:sz w:val="20"/>
              </w:rPr>
              <w:t>ызметшілерді</w:t>
            </w:r>
            <w:r>
              <w:rPr>
                <w:rFonts w:ascii="Times New Roman"/>
                <w:b w:val="false"/>
                <w:i/>
                <w:color w:val="000000"/>
                <w:sz w:val="20"/>
              </w:rPr>
              <w:t>ң</w:t>
            </w:r>
            <w:r>
              <w:rPr>
                <w:rFonts w:ascii="Times New Roman"/>
                <w:b w:val="false"/>
                <w:i/>
                <w:color w:val="000000"/>
                <w:sz w:val="20"/>
              </w:rPr>
              <w:t xml:space="preserve"> біліктілігін арттыру бойынша </w:t>
            </w:r>
            <w:r>
              <w:rPr>
                <w:rFonts w:ascii="Times New Roman"/>
                <w:b w:val="false"/>
                <w:i/>
                <w:color w:val="000000"/>
                <w:sz w:val="20"/>
              </w:rPr>
              <w:t>қ</w:t>
            </w:r>
            <w:r>
              <w:rPr>
                <w:rFonts w:ascii="Times New Roman"/>
                <w:b w:val="false"/>
                <w:i/>
                <w:color w:val="000000"/>
                <w:sz w:val="20"/>
              </w:rPr>
              <w:t>ызметтер к</w:t>
            </w:r>
            <w:r>
              <w:rPr>
                <w:rFonts w:ascii="Times New Roman"/>
                <w:b w:val="false"/>
                <w:i/>
                <w:color w:val="000000"/>
                <w:sz w:val="20"/>
              </w:rPr>
              <w:t>ө</w:t>
            </w:r>
            <w:r>
              <w:rPr>
                <w:rFonts w:ascii="Times New Roman"/>
                <w:b w:val="false"/>
                <w:i/>
                <w:color w:val="000000"/>
                <w:sz w:val="20"/>
              </w:rPr>
              <w:t>рсету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94 261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w:t>
            </w:r>
            <w:r>
              <w:rPr>
                <w:rFonts w:ascii="Times New Roman"/>
                <w:b w:val="false"/>
                <w:i/>
                <w:color w:val="000000"/>
                <w:sz w:val="20"/>
              </w:rPr>
              <w:t>қ</w:t>
            </w:r>
            <w:r>
              <w:rPr>
                <w:rFonts w:ascii="Times New Roman"/>
                <w:b w:val="false"/>
                <w:i/>
                <w:color w:val="000000"/>
                <w:sz w:val="20"/>
              </w:rPr>
              <w:t xml:space="preserve">ызметшілерді даярлау, </w:t>
            </w:r>
            <w:r>
              <w:rPr>
                <w:rFonts w:ascii="Times New Roman"/>
                <w:b w:val="false"/>
                <w:i/>
                <w:color w:val="000000"/>
                <w:sz w:val="20"/>
              </w:rPr>
              <w:t>қ</w:t>
            </w:r>
            <w:r>
              <w:rPr>
                <w:rFonts w:ascii="Times New Roman"/>
                <w:b w:val="false"/>
                <w:i/>
                <w:color w:val="000000"/>
                <w:sz w:val="20"/>
              </w:rPr>
              <w:t>айта даярлау ж</w:t>
            </w:r>
            <w:r>
              <w:rPr>
                <w:rFonts w:ascii="Times New Roman"/>
                <w:b w:val="false"/>
                <w:i/>
                <w:color w:val="000000"/>
                <w:sz w:val="20"/>
              </w:rPr>
              <w:t>ә</w:t>
            </w:r>
            <w:r>
              <w:rPr>
                <w:rFonts w:ascii="Times New Roman"/>
                <w:b w:val="false"/>
                <w:i/>
                <w:color w:val="000000"/>
                <w:sz w:val="20"/>
              </w:rPr>
              <w:t>не оларды</w:t>
            </w:r>
            <w:r>
              <w:rPr>
                <w:rFonts w:ascii="Times New Roman"/>
                <w:b w:val="false"/>
                <w:i/>
                <w:color w:val="000000"/>
                <w:sz w:val="20"/>
              </w:rPr>
              <w:t>ң</w:t>
            </w:r>
            <w:r>
              <w:rPr>
                <w:rFonts w:ascii="Times New Roman"/>
                <w:b w:val="false"/>
                <w:i/>
                <w:color w:val="000000"/>
                <w:sz w:val="20"/>
              </w:rPr>
              <w:t xml:space="preserve"> біліктілігін арттыру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1 088 975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Экономикалы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ылмыс</w:t>
            </w:r>
            <w:r>
              <w:rPr>
                <w:rFonts w:ascii="Times New Roman"/>
                <w:b/>
                <w:i w:val="false"/>
                <w:color w:val="000000"/>
                <w:sz w:val="20"/>
              </w:rPr>
              <w:t>қ</w:t>
            </w:r>
            <w:r>
              <w:rPr>
                <w:rFonts w:ascii="Times New Roman"/>
                <w:b/>
                <w:i w:val="false"/>
                <w:color w:val="000000"/>
                <w:sz w:val="20"/>
              </w:rPr>
              <w:t>а ж</w:t>
            </w:r>
            <w:r>
              <w:rPr>
                <w:rFonts w:ascii="Times New Roman"/>
                <w:b/>
                <w:i w:val="false"/>
                <w:color w:val="000000"/>
                <w:sz w:val="20"/>
              </w:rPr>
              <w:t>ә</w:t>
            </w:r>
            <w:r>
              <w:rPr>
                <w:rFonts w:ascii="Times New Roman"/>
                <w:b/>
                <w:i w:val="false"/>
                <w:color w:val="000000"/>
                <w:sz w:val="20"/>
              </w:rPr>
              <w:t>не сыбайлас жем</w:t>
            </w:r>
            <w:r>
              <w:rPr>
                <w:rFonts w:ascii="Times New Roman"/>
                <w:b/>
                <w:i w:val="false"/>
                <w:color w:val="000000"/>
                <w:sz w:val="20"/>
              </w:rPr>
              <w:t>қ</w:t>
            </w:r>
            <w:r>
              <w:rPr>
                <w:rFonts w:ascii="Times New Roman"/>
                <w:b/>
                <w:i w:val="false"/>
                <w:color w:val="000000"/>
                <w:sz w:val="20"/>
              </w:rPr>
              <w:t>орлы</w:t>
            </w:r>
            <w:r>
              <w:rPr>
                <w:rFonts w:ascii="Times New Roman"/>
                <w:b/>
                <w:i w:val="false"/>
                <w:color w:val="000000"/>
                <w:sz w:val="20"/>
              </w:rPr>
              <w:t>ққ</w:t>
            </w:r>
            <w:r>
              <w:rPr>
                <w:rFonts w:ascii="Times New Roman"/>
                <w:b/>
                <w:i w:val="false"/>
                <w:color w:val="000000"/>
                <w:sz w:val="20"/>
              </w:rPr>
              <w:t xml:space="preserve">а </w:t>
            </w:r>
            <w:r>
              <w:rPr>
                <w:rFonts w:ascii="Times New Roman"/>
                <w:b/>
                <w:i w:val="false"/>
                <w:color w:val="000000"/>
                <w:sz w:val="20"/>
              </w:rPr>
              <w:t>қ</w:t>
            </w:r>
            <w:r>
              <w:rPr>
                <w:rFonts w:ascii="Times New Roman"/>
                <w:b/>
                <w:i w:val="false"/>
                <w:color w:val="000000"/>
                <w:sz w:val="20"/>
              </w:rPr>
              <w:t>арсы к</w:t>
            </w:r>
            <w:r>
              <w:rPr>
                <w:rFonts w:ascii="Times New Roman"/>
                <w:b/>
                <w:i w:val="false"/>
                <w:color w:val="000000"/>
                <w:sz w:val="20"/>
              </w:rPr>
              <w:t>ү</w:t>
            </w:r>
            <w:r>
              <w:rPr>
                <w:rFonts w:ascii="Times New Roman"/>
                <w:b/>
                <w:i w:val="false"/>
                <w:color w:val="000000"/>
                <w:sz w:val="20"/>
              </w:rPr>
              <w:t>рес агенттігі (</w:t>
            </w:r>
            <w:r>
              <w:rPr>
                <w:rFonts w:ascii="Times New Roman"/>
                <w:b/>
                <w:i w:val="false"/>
                <w:color w:val="000000"/>
                <w:sz w:val="20"/>
              </w:rPr>
              <w:t>қ</w:t>
            </w:r>
            <w:r>
              <w:rPr>
                <w:rFonts w:ascii="Times New Roman"/>
                <w:b/>
                <w:i w:val="false"/>
                <w:color w:val="000000"/>
                <w:sz w:val="20"/>
              </w:rPr>
              <w:t>аржы полициясы)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585 192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w:t>
            </w:r>
            <w:r>
              <w:rPr>
                <w:rFonts w:ascii="Times New Roman"/>
                <w:b w:val="false"/>
                <w:i/>
                <w:color w:val="000000"/>
                <w:sz w:val="20"/>
              </w:rPr>
              <w:t>ғ</w:t>
            </w:r>
            <w:r>
              <w:rPr>
                <w:rFonts w:ascii="Times New Roman"/>
                <w:b w:val="false"/>
                <w:i/>
                <w:color w:val="000000"/>
                <w:sz w:val="20"/>
              </w:rPr>
              <w:t>ары к</w:t>
            </w:r>
            <w:r>
              <w:rPr>
                <w:rFonts w:ascii="Times New Roman"/>
                <w:b w:val="false"/>
                <w:i/>
                <w:color w:val="000000"/>
                <w:sz w:val="20"/>
              </w:rPr>
              <w:t>ә</w:t>
            </w:r>
            <w:r>
              <w:rPr>
                <w:rFonts w:ascii="Times New Roman"/>
                <w:b w:val="false"/>
                <w:i/>
                <w:color w:val="000000"/>
                <w:sz w:val="20"/>
              </w:rPr>
              <w:t>сіптік білімі бар мамандар даярлау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585 192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30 177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w:t>
            </w:r>
            <w:r>
              <w:rPr>
                <w:rFonts w:ascii="Times New Roman"/>
                <w:b w:val="false"/>
                <w:i/>
                <w:color w:val="000000"/>
                <w:sz w:val="20"/>
              </w:rPr>
              <w:t>ә</w:t>
            </w:r>
            <w:r>
              <w:rPr>
                <w:rFonts w:ascii="Times New Roman"/>
                <w:b w:val="false"/>
                <w:i/>
                <w:color w:val="000000"/>
                <w:sz w:val="20"/>
              </w:rPr>
              <w:t xml:space="preserve">рігерлерді шетелдерде </w:t>
            </w:r>
            <w:r>
              <w:rPr>
                <w:rFonts w:ascii="Times New Roman"/>
                <w:b w:val="false"/>
                <w:i/>
                <w:color w:val="000000"/>
                <w:sz w:val="20"/>
              </w:rPr>
              <w:t>қ</w:t>
            </w:r>
            <w:r>
              <w:rPr>
                <w:rFonts w:ascii="Times New Roman"/>
                <w:b w:val="false"/>
                <w:i/>
                <w:color w:val="000000"/>
                <w:sz w:val="20"/>
              </w:rPr>
              <w:t>айта даярлау ж</w:t>
            </w:r>
            <w:r>
              <w:rPr>
                <w:rFonts w:ascii="Times New Roman"/>
                <w:b w:val="false"/>
                <w:i/>
                <w:color w:val="000000"/>
                <w:sz w:val="20"/>
              </w:rPr>
              <w:t>ә</w:t>
            </w:r>
            <w:r>
              <w:rPr>
                <w:rFonts w:ascii="Times New Roman"/>
                <w:b w:val="false"/>
                <w:i/>
                <w:color w:val="000000"/>
                <w:sz w:val="20"/>
              </w:rPr>
              <w:t>не мамандандыру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30 177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w:t>
            </w:r>
            <w:r>
              <w:rPr>
                <w:rFonts w:ascii="Times New Roman"/>
                <w:b w:val="false"/>
                <w:i/>
                <w:color w:val="000000"/>
                <w:sz w:val="20"/>
              </w:rPr>
              <w:t>қ</w:t>
            </w:r>
            <w:r>
              <w:rPr>
                <w:rFonts w:ascii="Times New Roman"/>
                <w:b w:val="false"/>
                <w:i/>
                <w:color w:val="000000"/>
                <w:sz w:val="20"/>
              </w:rPr>
              <w:t xml:space="preserve"> са</w:t>
            </w:r>
            <w:r>
              <w:rPr>
                <w:rFonts w:ascii="Times New Roman"/>
                <w:b w:val="false"/>
                <w:i/>
                <w:color w:val="000000"/>
                <w:sz w:val="20"/>
              </w:rPr>
              <w:t>қ</w:t>
            </w:r>
            <w:r>
              <w:rPr>
                <w:rFonts w:ascii="Times New Roman"/>
                <w:b w:val="false"/>
                <w:i/>
                <w:color w:val="000000"/>
                <w:sz w:val="20"/>
              </w:rPr>
              <w:t>тау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390 127 135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Iшкi iстер министрлiгi</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2 097 748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1 954 775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w:t>
            </w:r>
            <w:r>
              <w:rPr>
                <w:rFonts w:ascii="Times New Roman"/>
                <w:b w:val="false"/>
                <w:i/>
                <w:color w:val="000000"/>
                <w:sz w:val="20"/>
              </w:rPr>
              <w:t>қ</w:t>
            </w:r>
            <w:r>
              <w:rPr>
                <w:rFonts w:ascii="Times New Roman"/>
                <w:b w:val="false"/>
                <w:i/>
                <w:color w:val="000000"/>
                <w:sz w:val="20"/>
              </w:rPr>
              <w:t xml:space="preserve"> са</w:t>
            </w:r>
            <w:r>
              <w:rPr>
                <w:rFonts w:ascii="Times New Roman"/>
                <w:b w:val="false"/>
                <w:i/>
                <w:color w:val="000000"/>
                <w:sz w:val="20"/>
              </w:rPr>
              <w:t>қ</w:t>
            </w:r>
            <w:r>
              <w:rPr>
                <w:rFonts w:ascii="Times New Roman"/>
                <w:b w:val="false"/>
                <w:i/>
                <w:color w:val="000000"/>
                <w:sz w:val="20"/>
              </w:rPr>
              <w:t>тау объектілерін салу ж</w:t>
            </w:r>
            <w:r>
              <w:rPr>
                <w:rFonts w:ascii="Times New Roman"/>
                <w:b w:val="false"/>
                <w:i/>
                <w:color w:val="000000"/>
                <w:sz w:val="20"/>
              </w:rPr>
              <w:t>ә</w:t>
            </w:r>
            <w:r>
              <w:rPr>
                <w:rFonts w:ascii="Times New Roman"/>
                <w:b w:val="false"/>
                <w:i/>
                <w:color w:val="000000"/>
                <w:sz w:val="20"/>
              </w:rPr>
              <w:t>не реконструкциялау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142 973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аныс министрлiгi</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3 848 240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арулы К</w:t>
            </w:r>
            <w:r>
              <w:rPr>
                <w:rFonts w:ascii="Times New Roman"/>
                <w:b w:val="false"/>
                <w:i/>
                <w:color w:val="000000"/>
                <w:sz w:val="20"/>
              </w:rPr>
              <w:t>ү</w:t>
            </w:r>
            <w:r>
              <w:rPr>
                <w:rFonts w:ascii="Times New Roman"/>
                <w:b w:val="false"/>
                <w:i/>
                <w:color w:val="000000"/>
                <w:sz w:val="20"/>
              </w:rPr>
              <w:t>штерді медициналы</w:t>
            </w:r>
            <w:r>
              <w:rPr>
                <w:rFonts w:ascii="Times New Roman"/>
                <w:b w:val="false"/>
                <w:i/>
                <w:color w:val="000000"/>
                <w:sz w:val="20"/>
              </w:rPr>
              <w:t>қ</w:t>
            </w:r>
            <w:r>
              <w:rPr>
                <w:rFonts w:ascii="Times New Roman"/>
                <w:b w:val="false"/>
                <w:i w:val="false"/>
                <w:color w:val="000000"/>
                <w:sz w:val="20"/>
              </w:rPr>
              <w:t> </w:t>
            </w:r>
            <w:r>
              <w:rPr>
                <w:rFonts w:ascii="Times New Roman"/>
                <w:b w:val="false"/>
                <w:i/>
                <w:color w:val="000000"/>
                <w:sz w:val="20"/>
              </w:rPr>
              <w:t>қ</w:t>
            </w:r>
            <w:r>
              <w:rPr>
                <w:rFonts w:ascii="Times New Roman"/>
                <w:b w:val="false"/>
                <w:i/>
                <w:color w:val="000000"/>
                <w:sz w:val="20"/>
              </w:rPr>
              <w:t>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3 848 240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Білім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ғ</w:t>
            </w:r>
            <w:r>
              <w:rPr>
                <w:rFonts w:ascii="Times New Roman"/>
                <w:b/>
                <w:i w:val="false"/>
                <w:color w:val="000000"/>
                <w:sz w:val="20"/>
              </w:rPr>
              <w:t>ылым министрлігі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394 028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Балаларды</w:t>
            </w:r>
            <w:r>
              <w:rPr>
                <w:rFonts w:ascii="Times New Roman"/>
                <w:b w:val="false"/>
                <w:i/>
                <w:color w:val="000000"/>
                <w:sz w:val="20"/>
              </w:rPr>
              <w:t>ң</w:t>
            </w:r>
            <w:r>
              <w:rPr>
                <w:rFonts w:ascii="Times New Roman"/>
                <w:b w:val="false"/>
                <w:i/>
                <w:color w:val="000000"/>
                <w:sz w:val="20"/>
              </w:rPr>
              <w:t xml:space="preserve"> сауы</w:t>
            </w:r>
            <w:r>
              <w:rPr>
                <w:rFonts w:ascii="Times New Roman"/>
                <w:b w:val="false"/>
                <w:i/>
                <w:color w:val="000000"/>
                <w:sz w:val="20"/>
              </w:rPr>
              <w:t>қ</w:t>
            </w:r>
            <w:r>
              <w:rPr>
                <w:rFonts w:ascii="Times New Roman"/>
                <w:b w:val="false"/>
                <w:i/>
                <w:color w:val="000000"/>
                <w:sz w:val="20"/>
              </w:rPr>
              <w:t>тырылуын, о</w:t>
            </w:r>
            <w:r>
              <w:rPr>
                <w:rFonts w:ascii="Times New Roman"/>
                <w:b w:val="false"/>
                <w:i/>
                <w:color w:val="000000"/>
                <w:sz w:val="20"/>
              </w:rPr>
              <w:t>ң</w:t>
            </w:r>
            <w:r>
              <w:rPr>
                <w:rFonts w:ascii="Times New Roman"/>
                <w:b w:val="false"/>
                <w:i/>
                <w:color w:val="000000"/>
                <w:sz w:val="20"/>
              </w:rPr>
              <w:t>алтылуын  ж</w:t>
            </w:r>
            <w:r>
              <w:rPr>
                <w:rFonts w:ascii="Times New Roman"/>
                <w:b w:val="false"/>
                <w:i/>
                <w:color w:val="000000"/>
                <w:sz w:val="20"/>
              </w:rPr>
              <w:t>ә</w:t>
            </w:r>
            <w:r>
              <w:rPr>
                <w:rFonts w:ascii="Times New Roman"/>
                <w:b w:val="false"/>
                <w:i/>
                <w:color w:val="000000"/>
                <w:sz w:val="20"/>
              </w:rPr>
              <w:t xml:space="preserve">не демалысын </w:t>
            </w:r>
            <w:r>
              <w:rPr>
                <w:rFonts w:ascii="Times New Roman"/>
                <w:b w:val="false"/>
                <w:i/>
                <w:color w:val="000000"/>
                <w:sz w:val="20"/>
              </w:rPr>
              <w:t>ұ</w:t>
            </w:r>
            <w:r>
              <w:rPr>
                <w:rFonts w:ascii="Times New Roman"/>
                <w:b w:val="false"/>
                <w:i/>
                <w:color w:val="000000"/>
                <w:sz w:val="20"/>
              </w:rPr>
              <w:t>йымдастыру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394 028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Денсаулы</w:t>
            </w:r>
            <w:r>
              <w:rPr>
                <w:rFonts w:ascii="Times New Roman"/>
                <w:b/>
                <w:i w:val="false"/>
                <w:color w:val="000000"/>
                <w:sz w:val="20"/>
              </w:rPr>
              <w:t>қ</w:t>
            </w:r>
            <w:r>
              <w:rPr>
                <w:rFonts w:ascii="Times New Roman"/>
                <w:b/>
                <w:i w:val="false"/>
                <w:color w:val="000000"/>
                <w:sz w:val="20"/>
              </w:rPr>
              <w:t xml:space="preserve"> са</w:t>
            </w:r>
            <w:r>
              <w:rPr>
                <w:rFonts w:ascii="Times New Roman"/>
                <w:b/>
                <w:i w:val="false"/>
                <w:color w:val="000000"/>
                <w:sz w:val="20"/>
              </w:rPr>
              <w:t>қ</w:t>
            </w:r>
            <w:r>
              <w:rPr>
                <w:rFonts w:ascii="Times New Roman"/>
                <w:b/>
                <w:i w:val="false"/>
                <w:color w:val="000000"/>
                <w:sz w:val="20"/>
              </w:rPr>
              <w:t>тау министрлігі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379 412 627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w:t>
            </w:r>
            <w:r>
              <w:rPr>
                <w:rFonts w:ascii="Times New Roman"/>
                <w:b w:val="false"/>
                <w:i/>
                <w:color w:val="000000"/>
                <w:sz w:val="20"/>
              </w:rPr>
              <w:t>қ</w:t>
            </w:r>
            <w:r>
              <w:rPr>
                <w:rFonts w:ascii="Times New Roman"/>
                <w:b w:val="false"/>
                <w:i/>
                <w:color w:val="000000"/>
                <w:sz w:val="20"/>
              </w:rPr>
              <w:t xml:space="preserve"> са</w:t>
            </w:r>
            <w:r>
              <w:rPr>
                <w:rFonts w:ascii="Times New Roman"/>
                <w:b w:val="false"/>
                <w:i/>
                <w:color w:val="000000"/>
                <w:sz w:val="20"/>
              </w:rPr>
              <w:t>қ</w:t>
            </w:r>
            <w:r>
              <w:rPr>
                <w:rFonts w:ascii="Times New Roman"/>
                <w:b w:val="false"/>
                <w:i/>
                <w:color w:val="000000"/>
                <w:sz w:val="20"/>
              </w:rPr>
              <w:t>тау саласында</w:t>
            </w:r>
            <w:r>
              <w:rPr>
                <w:rFonts w:ascii="Times New Roman"/>
                <w:b w:val="false"/>
                <w:i/>
                <w:color w:val="000000"/>
                <w:sz w:val="20"/>
              </w:rPr>
              <w:t>ғ</w:t>
            </w:r>
            <w:r>
              <w:rPr>
                <w:rFonts w:ascii="Times New Roman"/>
                <w:b w:val="false"/>
                <w:i/>
                <w:color w:val="000000"/>
                <w:sz w:val="20"/>
              </w:rPr>
              <w:t xml:space="preserve">ы мемлекеттік саясатты </w:t>
            </w:r>
            <w:r>
              <w:rPr>
                <w:rFonts w:ascii="Times New Roman"/>
                <w:b w:val="false"/>
                <w:i/>
                <w:color w:val="000000"/>
                <w:sz w:val="20"/>
              </w:rPr>
              <w:t>қ</w:t>
            </w:r>
            <w:r>
              <w:rPr>
                <w:rFonts w:ascii="Times New Roman"/>
                <w:b w:val="false"/>
                <w:i/>
                <w:color w:val="000000"/>
                <w:sz w:val="20"/>
              </w:rPr>
              <w:t>алыптастыру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11 941 497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w:t>
            </w:r>
            <w:r>
              <w:rPr>
                <w:rFonts w:ascii="Times New Roman"/>
                <w:b w:val="false"/>
                <w:i/>
                <w:color w:val="000000"/>
                <w:sz w:val="20"/>
              </w:rPr>
              <w:t>қ</w:t>
            </w:r>
            <w:r>
              <w:rPr>
                <w:rFonts w:ascii="Times New Roman"/>
                <w:b w:val="false"/>
                <w:i/>
                <w:color w:val="000000"/>
                <w:sz w:val="20"/>
              </w:rPr>
              <w:t xml:space="preserve"> бюджеттерге, Астана ж</w:t>
            </w:r>
            <w:r>
              <w:rPr>
                <w:rFonts w:ascii="Times New Roman"/>
                <w:b w:val="false"/>
                <w:i/>
                <w:color w:val="000000"/>
                <w:sz w:val="20"/>
              </w:rPr>
              <w:t>ә</w:t>
            </w:r>
            <w:r>
              <w:rPr>
                <w:rFonts w:ascii="Times New Roman"/>
                <w:b w:val="false"/>
                <w:i/>
                <w:color w:val="000000"/>
                <w:sz w:val="20"/>
              </w:rPr>
              <w:t xml:space="preserve">не Алматы </w:t>
            </w:r>
            <w:r>
              <w:rPr>
                <w:rFonts w:ascii="Times New Roman"/>
                <w:b w:val="false"/>
                <w:i/>
                <w:color w:val="000000"/>
                <w:sz w:val="20"/>
              </w:rPr>
              <w:t>қ</w:t>
            </w:r>
            <w:r>
              <w:rPr>
                <w:rFonts w:ascii="Times New Roman"/>
                <w:b w:val="false"/>
                <w:i/>
                <w:color w:val="000000"/>
                <w:sz w:val="20"/>
              </w:rPr>
              <w:t>алаларыны</w:t>
            </w:r>
            <w:r>
              <w:rPr>
                <w:rFonts w:ascii="Times New Roman"/>
                <w:b w:val="false"/>
                <w:i/>
                <w:color w:val="000000"/>
                <w:sz w:val="20"/>
              </w:rPr>
              <w:t>ң</w:t>
            </w:r>
            <w:r>
              <w:rPr>
                <w:rFonts w:ascii="Times New Roman"/>
                <w:b w:val="false"/>
                <w:i/>
                <w:color w:val="000000"/>
                <w:sz w:val="20"/>
              </w:rPr>
              <w:t xml:space="preserve"> бюджеттеріне денсаулы</w:t>
            </w:r>
            <w:r>
              <w:rPr>
                <w:rFonts w:ascii="Times New Roman"/>
                <w:b w:val="false"/>
                <w:i/>
                <w:color w:val="000000"/>
                <w:sz w:val="20"/>
              </w:rPr>
              <w:t>қ</w:t>
            </w:r>
            <w:r>
              <w:rPr>
                <w:rFonts w:ascii="Times New Roman"/>
                <w:b w:val="false"/>
                <w:i/>
                <w:color w:val="000000"/>
                <w:sz w:val="20"/>
              </w:rPr>
              <w:t xml:space="preserve"> са</w:t>
            </w:r>
            <w:r>
              <w:rPr>
                <w:rFonts w:ascii="Times New Roman"/>
                <w:b w:val="false"/>
                <w:i/>
                <w:color w:val="000000"/>
                <w:sz w:val="20"/>
              </w:rPr>
              <w:t>қ</w:t>
            </w:r>
            <w:r>
              <w:rPr>
                <w:rFonts w:ascii="Times New Roman"/>
                <w:b w:val="false"/>
                <w:i/>
                <w:color w:val="000000"/>
                <w:sz w:val="20"/>
              </w:rPr>
              <w:t>тау объектілерін салу</w:t>
            </w:r>
            <w:r>
              <w:rPr>
                <w:rFonts w:ascii="Times New Roman"/>
                <w:b w:val="false"/>
                <w:i/>
                <w:color w:val="000000"/>
                <w:sz w:val="20"/>
              </w:rPr>
              <w:t>ғ</w:t>
            </w:r>
            <w:r>
              <w:rPr>
                <w:rFonts w:ascii="Times New Roman"/>
                <w:b w:val="false"/>
                <w:i/>
                <w:color w:val="000000"/>
                <w:sz w:val="20"/>
              </w:rPr>
              <w:t>а ж</w:t>
            </w:r>
            <w:r>
              <w:rPr>
                <w:rFonts w:ascii="Times New Roman"/>
                <w:b w:val="false"/>
                <w:i/>
                <w:color w:val="000000"/>
                <w:sz w:val="20"/>
              </w:rPr>
              <w:t>ә</w:t>
            </w:r>
            <w:r>
              <w:rPr>
                <w:rFonts w:ascii="Times New Roman"/>
                <w:b w:val="false"/>
                <w:i/>
                <w:color w:val="000000"/>
                <w:sz w:val="20"/>
              </w:rPr>
              <w:t>не реконструкциялау</w:t>
            </w:r>
            <w:r>
              <w:rPr>
                <w:rFonts w:ascii="Times New Roman"/>
                <w:b w:val="false"/>
                <w:i/>
                <w:color w:val="000000"/>
                <w:sz w:val="20"/>
              </w:rPr>
              <w:t>ғ</w:t>
            </w:r>
            <w:r>
              <w:rPr>
                <w:rFonts w:ascii="Times New Roman"/>
                <w:b w:val="false"/>
                <w:i/>
                <w:color w:val="000000"/>
                <w:sz w:val="20"/>
              </w:rPr>
              <w:t>а, Алматы облысыны</w:t>
            </w:r>
            <w:r>
              <w:rPr>
                <w:rFonts w:ascii="Times New Roman"/>
                <w:b w:val="false"/>
                <w:i/>
                <w:color w:val="000000"/>
                <w:sz w:val="20"/>
              </w:rPr>
              <w:t>ң</w:t>
            </w:r>
            <w:r>
              <w:rPr>
                <w:rFonts w:ascii="Times New Roman"/>
                <w:b w:val="false"/>
                <w:i/>
                <w:color w:val="000000"/>
                <w:sz w:val="20"/>
              </w:rPr>
              <w:t xml:space="preserve"> облысты</w:t>
            </w:r>
            <w:r>
              <w:rPr>
                <w:rFonts w:ascii="Times New Roman"/>
                <w:b w:val="false"/>
                <w:i/>
                <w:color w:val="000000"/>
                <w:sz w:val="20"/>
              </w:rPr>
              <w:t>қ</w:t>
            </w:r>
            <w:r>
              <w:rPr>
                <w:rFonts w:ascii="Times New Roman"/>
                <w:b w:val="false"/>
                <w:i/>
                <w:color w:val="000000"/>
                <w:sz w:val="20"/>
              </w:rPr>
              <w:t xml:space="preserve"> бюджетіне ж</w:t>
            </w:r>
            <w:r>
              <w:rPr>
                <w:rFonts w:ascii="Times New Roman"/>
                <w:b w:val="false"/>
                <w:i/>
                <w:color w:val="000000"/>
                <w:sz w:val="20"/>
              </w:rPr>
              <w:t>ә</w:t>
            </w:r>
            <w:r>
              <w:rPr>
                <w:rFonts w:ascii="Times New Roman"/>
                <w:b w:val="false"/>
                <w:i/>
                <w:color w:val="000000"/>
                <w:sz w:val="20"/>
              </w:rPr>
              <w:t xml:space="preserve">не Алматы </w:t>
            </w:r>
            <w:r>
              <w:rPr>
                <w:rFonts w:ascii="Times New Roman"/>
                <w:b w:val="false"/>
                <w:i/>
                <w:color w:val="000000"/>
                <w:sz w:val="20"/>
              </w:rPr>
              <w:t>қ</w:t>
            </w:r>
            <w:r>
              <w:rPr>
                <w:rFonts w:ascii="Times New Roman"/>
                <w:b w:val="false"/>
                <w:i/>
                <w:color w:val="000000"/>
                <w:sz w:val="20"/>
              </w:rPr>
              <w:t>аласыны</w:t>
            </w:r>
            <w:r>
              <w:rPr>
                <w:rFonts w:ascii="Times New Roman"/>
                <w:b w:val="false"/>
                <w:i/>
                <w:color w:val="000000"/>
                <w:sz w:val="20"/>
              </w:rPr>
              <w:t>ң</w:t>
            </w:r>
            <w:r>
              <w:rPr>
                <w:rFonts w:ascii="Times New Roman"/>
                <w:b w:val="false"/>
                <w:i/>
                <w:color w:val="000000"/>
                <w:sz w:val="20"/>
              </w:rPr>
              <w:t xml:space="preserve"> бюджетіне денсаулы</w:t>
            </w:r>
            <w:r>
              <w:rPr>
                <w:rFonts w:ascii="Times New Roman"/>
                <w:b w:val="false"/>
                <w:i/>
                <w:color w:val="000000"/>
                <w:sz w:val="20"/>
              </w:rPr>
              <w:t>қ</w:t>
            </w:r>
            <w:r>
              <w:rPr>
                <w:rFonts w:ascii="Times New Roman"/>
                <w:b w:val="false"/>
                <w:i/>
                <w:color w:val="000000"/>
                <w:sz w:val="20"/>
              </w:rPr>
              <w:t xml:space="preserve"> са</w:t>
            </w:r>
            <w:r>
              <w:rPr>
                <w:rFonts w:ascii="Times New Roman"/>
                <w:b w:val="false"/>
                <w:i/>
                <w:color w:val="000000"/>
                <w:sz w:val="20"/>
              </w:rPr>
              <w:t>қ</w:t>
            </w:r>
            <w:r>
              <w:rPr>
                <w:rFonts w:ascii="Times New Roman"/>
                <w:b w:val="false"/>
                <w:i/>
                <w:color w:val="000000"/>
                <w:sz w:val="20"/>
              </w:rPr>
              <w:t>тау объектілеріні</w:t>
            </w:r>
            <w:r>
              <w:rPr>
                <w:rFonts w:ascii="Times New Roman"/>
                <w:b w:val="false"/>
                <w:i/>
                <w:color w:val="000000"/>
                <w:sz w:val="20"/>
              </w:rPr>
              <w:t>ң</w:t>
            </w:r>
            <w:r>
              <w:rPr>
                <w:rFonts w:ascii="Times New Roman"/>
                <w:b w:val="false"/>
                <w:i/>
                <w:color w:val="000000"/>
                <w:sz w:val="20"/>
              </w:rPr>
              <w:t xml:space="preserve"> сейсмот</w:t>
            </w:r>
            <w:r>
              <w:rPr>
                <w:rFonts w:ascii="Times New Roman"/>
                <w:b w:val="false"/>
                <w:i/>
                <w:color w:val="000000"/>
                <w:sz w:val="20"/>
              </w:rPr>
              <w:t>ұ</w:t>
            </w:r>
            <w:r>
              <w:rPr>
                <w:rFonts w:ascii="Times New Roman"/>
                <w:b w:val="false"/>
                <w:i/>
                <w:color w:val="000000"/>
                <w:sz w:val="20"/>
              </w:rPr>
              <w:t>ра</w:t>
            </w:r>
            <w:r>
              <w:rPr>
                <w:rFonts w:ascii="Times New Roman"/>
                <w:b w:val="false"/>
                <w:i/>
                <w:color w:val="000000"/>
                <w:sz w:val="20"/>
              </w:rPr>
              <w:t>қ</w:t>
            </w:r>
            <w:r>
              <w:rPr>
                <w:rFonts w:ascii="Times New Roman"/>
                <w:b w:val="false"/>
                <w:i/>
                <w:color w:val="000000"/>
                <w:sz w:val="20"/>
              </w:rPr>
              <w:t>тылы</w:t>
            </w:r>
            <w:r>
              <w:rPr>
                <w:rFonts w:ascii="Times New Roman"/>
                <w:b w:val="false"/>
                <w:i/>
                <w:color w:val="000000"/>
                <w:sz w:val="20"/>
              </w:rPr>
              <w:t>ғ</w:t>
            </w:r>
            <w:r>
              <w:rPr>
                <w:rFonts w:ascii="Times New Roman"/>
                <w:b w:val="false"/>
                <w:i/>
                <w:color w:val="000000"/>
                <w:sz w:val="20"/>
              </w:rPr>
              <w:t>ын к</w:t>
            </w:r>
            <w:r>
              <w:rPr>
                <w:rFonts w:ascii="Times New Roman"/>
                <w:b w:val="false"/>
                <w:i/>
                <w:color w:val="000000"/>
                <w:sz w:val="20"/>
              </w:rPr>
              <w:t>ү</w:t>
            </w:r>
            <w:r>
              <w:rPr>
                <w:rFonts w:ascii="Times New Roman"/>
                <w:b w:val="false"/>
                <w:i/>
                <w:color w:val="000000"/>
                <w:sz w:val="20"/>
              </w:rPr>
              <w:t>шейтуге берілетін нысаналы даму трансферттерi</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45 850 170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w:t>
            </w:r>
            <w:r>
              <w:rPr>
                <w:rFonts w:ascii="Times New Roman"/>
                <w:b w:val="false"/>
                <w:i/>
                <w:color w:val="000000"/>
                <w:sz w:val="20"/>
              </w:rPr>
              <w:t>қ</w:t>
            </w:r>
            <w:r>
              <w:rPr>
                <w:rFonts w:ascii="Times New Roman"/>
                <w:b w:val="false"/>
                <w:i/>
                <w:color w:val="000000"/>
                <w:sz w:val="20"/>
              </w:rPr>
              <w:t xml:space="preserve"> де</w:t>
            </w:r>
            <w:r>
              <w:rPr>
                <w:rFonts w:ascii="Times New Roman"/>
                <w:b w:val="false"/>
                <w:i/>
                <w:color w:val="000000"/>
                <w:sz w:val="20"/>
              </w:rPr>
              <w:t>ң</w:t>
            </w:r>
            <w:r>
              <w:rPr>
                <w:rFonts w:ascii="Times New Roman"/>
                <w:b w:val="false"/>
                <w:i/>
                <w:color w:val="000000"/>
                <w:sz w:val="20"/>
              </w:rPr>
              <w:t>гейде халы</w:t>
            </w:r>
            <w:r>
              <w:rPr>
                <w:rFonts w:ascii="Times New Roman"/>
                <w:b w:val="false"/>
                <w:i/>
                <w:color w:val="000000"/>
                <w:sz w:val="20"/>
              </w:rPr>
              <w:t>қ</w:t>
            </w:r>
            <w:r>
              <w:rPr>
                <w:rFonts w:ascii="Times New Roman"/>
                <w:b w:val="false"/>
                <w:i/>
                <w:color w:val="000000"/>
                <w:sz w:val="20"/>
              </w:rPr>
              <w:t>ты</w:t>
            </w:r>
            <w:r>
              <w:rPr>
                <w:rFonts w:ascii="Times New Roman"/>
                <w:b w:val="false"/>
                <w:i/>
                <w:color w:val="000000"/>
                <w:sz w:val="20"/>
              </w:rPr>
              <w:t>ң</w:t>
            </w:r>
            <w:r>
              <w:rPr>
                <w:rFonts w:ascii="Times New Roman"/>
                <w:b w:val="false"/>
                <w:i/>
                <w:color w:val="000000"/>
                <w:sz w:val="20"/>
              </w:rPr>
              <w:t xml:space="preserve"> санитарлы</w:t>
            </w:r>
            <w:r>
              <w:rPr>
                <w:rFonts w:ascii="Times New Roman"/>
                <w:b w:val="false"/>
                <w:i/>
                <w:color w:val="000000"/>
                <w:sz w:val="20"/>
              </w:rPr>
              <w:t>қ-</w:t>
            </w:r>
            <w:r>
              <w:rPr>
                <w:rFonts w:ascii="Times New Roman"/>
                <w:b w:val="false"/>
                <w:i/>
                <w:color w:val="000000"/>
                <w:sz w:val="20"/>
              </w:rPr>
              <w:t>эпидемиологиялы</w:t>
            </w:r>
            <w:r>
              <w:rPr>
                <w:rFonts w:ascii="Times New Roman"/>
                <w:b w:val="false"/>
                <w:i/>
                <w:color w:val="000000"/>
                <w:sz w:val="20"/>
              </w:rPr>
              <w:t>қ</w:t>
            </w:r>
            <w:r>
              <w:rPr>
                <w:rFonts w:ascii="Times New Roman"/>
                <w:b w:val="false"/>
                <w:i/>
                <w:color w:val="000000"/>
                <w:sz w:val="20"/>
              </w:rPr>
              <w:t xml:space="preserve"> салауаттылы</w:t>
            </w:r>
            <w:r>
              <w:rPr>
                <w:rFonts w:ascii="Times New Roman"/>
                <w:b w:val="false"/>
                <w:i/>
                <w:color w:val="000000"/>
                <w:sz w:val="20"/>
              </w:rPr>
              <w:t>ғ</w:t>
            </w:r>
            <w:r>
              <w:rPr>
                <w:rFonts w:ascii="Times New Roman"/>
                <w:b w:val="false"/>
                <w:i/>
                <w:color w:val="000000"/>
                <w:sz w:val="20"/>
              </w:rPr>
              <w:t xml:space="preserve">ын </w:t>
            </w:r>
            <w:r>
              <w:rPr>
                <w:rFonts w:ascii="Times New Roman"/>
                <w:b w:val="false"/>
                <w:i/>
                <w:color w:val="000000"/>
                <w:sz w:val="20"/>
              </w:rPr>
              <w:t>қ</w:t>
            </w:r>
            <w:r>
              <w:rPr>
                <w:rFonts w:ascii="Times New Roman"/>
                <w:b w:val="false"/>
                <w:i/>
                <w:color w:val="000000"/>
                <w:sz w:val="20"/>
              </w:rPr>
              <w:t>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9 747 135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 xml:space="preserve">олданбалы </w:t>
            </w:r>
            <w:r>
              <w:rPr>
                <w:rFonts w:ascii="Times New Roman"/>
                <w:b w:val="false"/>
                <w:i/>
                <w:color w:val="000000"/>
                <w:sz w:val="20"/>
              </w:rPr>
              <w:t>ғ</w:t>
            </w:r>
            <w:r>
              <w:rPr>
                <w:rFonts w:ascii="Times New Roman"/>
                <w:b w:val="false"/>
                <w:i/>
                <w:color w:val="000000"/>
                <w:sz w:val="20"/>
              </w:rPr>
              <w:t>ылыми зерттеулер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1 831 601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медицина резервін са</w:t>
            </w:r>
            <w:r>
              <w:rPr>
                <w:rFonts w:ascii="Times New Roman"/>
                <w:b w:val="false"/>
                <w:i/>
                <w:color w:val="000000"/>
                <w:sz w:val="20"/>
              </w:rPr>
              <w:t>қ</w:t>
            </w:r>
            <w:r>
              <w:rPr>
                <w:rFonts w:ascii="Times New Roman"/>
                <w:b w:val="false"/>
                <w:i/>
                <w:color w:val="000000"/>
                <w:sz w:val="20"/>
              </w:rPr>
              <w:t>тау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28 908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Алматы </w:t>
            </w:r>
            <w:r>
              <w:rPr>
                <w:rFonts w:ascii="Times New Roman"/>
                <w:b w:val="false"/>
                <w:i/>
                <w:color w:val="000000"/>
                <w:sz w:val="20"/>
              </w:rPr>
              <w:t>қ</w:t>
            </w:r>
            <w:r>
              <w:rPr>
                <w:rFonts w:ascii="Times New Roman"/>
                <w:b w:val="false"/>
                <w:i/>
                <w:color w:val="000000"/>
                <w:sz w:val="20"/>
              </w:rPr>
              <w:t>аласыны</w:t>
            </w:r>
            <w:r>
              <w:rPr>
                <w:rFonts w:ascii="Times New Roman"/>
                <w:b w:val="false"/>
                <w:i/>
                <w:color w:val="000000"/>
                <w:sz w:val="20"/>
              </w:rPr>
              <w:t>ң</w:t>
            </w:r>
            <w:r>
              <w:rPr>
                <w:rFonts w:ascii="Times New Roman"/>
                <w:b w:val="false"/>
                <w:i/>
                <w:color w:val="000000"/>
                <w:sz w:val="20"/>
              </w:rPr>
              <w:t xml:space="preserve"> бюджетіне сейсмот</w:t>
            </w:r>
            <w:r>
              <w:rPr>
                <w:rFonts w:ascii="Times New Roman"/>
                <w:b w:val="false"/>
                <w:i/>
                <w:color w:val="000000"/>
                <w:sz w:val="20"/>
              </w:rPr>
              <w:t>ұ</w:t>
            </w:r>
            <w:r>
              <w:rPr>
                <w:rFonts w:ascii="Times New Roman"/>
                <w:b w:val="false"/>
                <w:i/>
                <w:color w:val="000000"/>
                <w:sz w:val="20"/>
              </w:rPr>
              <w:t>ра</w:t>
            </w:r>
            <w:r>
              <w:rPr>
                <w:rFonts w:ascii="Times New Roman"/>
                <w:b w:val="false"/>
                <w:i/>
                <w:color w:val="000000"/>
                <w:sz w:val="20"/>
              </w:rPr>
              <w:t>қ</w:t>
            </w:r>
            <w:r>
              <w:rPr>
                <w:rFonts w:ascii="Times New Roman"/>
                <w:b w:val="false"/>
                <w:i/>
                <w:color w:val="000000"/>
                <w:sz w:val="20"/>
              </w:rPr>
              <w:t>тылы</w:t>
            </w:r>
            <w:r>
              <w:rPr>
                <w:rFonts w:ascii="Times New Roman"/>
                <w:b w:val="false"/>
                <w:i/>
                <w:color w:val="000000"/>
                <w:sz w:val="20"/>
              </w:rPr>
              <w:t>ғ</w:t>
            </w:r>
            <w:r>
              <w:rPr>
                <w:rFonts w:ascii="Times New Roman"/>
                <w:b w:val="false"/>
                <w:i/>
                <w:color w:val="000000"/>
                <w:sz w:val="20"/>
              </w:rPr>
              <w:t>ы к</w:t>
            </w:r>
            <w:r>
              <w:rPr>
                <w:rFonts w:ascii="Times New Roman"/>
                <w:b w:val="false"/>
                <w:i/>
                <w:color w:val="000000"/>
                <w:sz w:val="20"/>
              </w:rPr>
              <w:t>ү</w:t>
            </w:r>
            <w:r>
              <w:rPr>
                <w:rFonts w:ascii="Times New Roman"/>
                <w:b w:val="false"/>
                <w:i/>
                <w:color w:val="000000"/>
                <w:sz w:val="20"/>
              </w:rPr>
              <w:t>шейтілетін денсаулы</w:t>
            </w:r>
            <w:r>
              <w:rPr>
                <w:rFonts w:ascii="Times New Roman"/>
                <w:b w:val="false"/>
                <w:i/>
                <w:color w:val="000000"/>
                <w:sz w:val="20"/>
              </w:rPr>
              <w:t>қ</w:t>
            </w:r>
            <w:r>
              <w:rPr>
                <w:rFonts w:ascii="Times New Roman"/>
                <w:b w:val="false"/>
                <w:i/>
                <w:color w:val="000000"/>
                <w:sz w:val="20"/>
              </w:rPr>
              <w:t xml:space="preserve"> са</w:t>
            </w:r>
            <w:r>
              <w:rPr>
                <w:rFonts w:ascii="Times New Roman"/>
                <w:b w:val="false"/>
                <w:i/>
                <w:color w:val="000000"/>
                <w:sz w:val="20"/>
              </w:rPr>
              <w:t>қ</w:t>
            </w:r>
            <w:r>
              <w:rPr>
                <w:rFonts w:ascii="Times New Roman"/>
                <w:b w:val="false"/>
                <w:i/>
                <w:color w:val="000000"/>
                <w:sz w:val="20"/>
              </w:rPr>
              <w:t>тау объектілерін к</w:t>
            </w:r>
            <w:r>
              <w:rPr>
                <w:rFonts w:ascii="Times New Roman"/>
                <w:b w:val="false"/>
                <w:i/>
                <w:color w:val="000000"/>
                <w:sz w:val="20"/>
              </w:rPr>
              <w:t>ү</w:t>
            </w:r>
            <w:r>
              <w:rPr>
                <w:rFonts w:ascii="Times New Roman"/>
                <w:b w:val="false"/>
                <w:i/>
                <w:color w:val="000000"/>
                <w:sz w:val="20"/>
              </w:rPr>
              <w:t>рделі ж</w:t>
            </w:r>
            <w:r>
              <w:rPr>
                <w:rFonts w:ascii="Times New Roman"/>
                <w:b w:val="false"/>
                <w:i/>
                <w:color w:val="000000"/>
                <w:sz w:val="20"/>
              </w:rPr>
              <w:t>ө</w:t>
            </w:r>
            <w:r>
              <w:rPr>
                <w:rFonts w:ascii="Times New Roman"/>
                <w:b w:val="false"/>
                <w:i/>
                <w:color w:val="000000"/>
                <w:sz w:val="20"/>
              </w:rPr>
              <w:t>ндеуге берілетін а</w:t>
            </w:r>
            <w:r>
              <w:rPr>
                <w:rFonts w:ascii="Times New Roman"/>
                <w:b w:val="false"/>
                <w:i/>
                <w:color w:val="000000"/>
                <w:sz w:val="20"/>
              </w:rPr>
              <w:t>ғ</w:t>
            </w:r>
            <w:r>
              <w:rPr>
                <w:rFonts w:ascii="Times New Roman"/>
                <w:b w:val="false"/>
                <w:i/>
                <w:color w:val="000000"/>
                <w:sz w:val="20"/>
              </w:rPr>
              <w:t>ымда</w:t>
            </w:r>
            <w:r>
              <w:rPr>
                <w:rFonts w:ascii="Times New Roman"/>
                <w:b w:val="false"/>
                <w:i/>
                <w:color w:val="000000"/>
                <w:sz w:val="20"/>
              </w:rPr>
              <w:t>ғ</w:t>
            </w:r>
            <w:r>
              <w:rPr>
                <w:rFonts w:ascii="Times New Roman"/>
                <w:b w:val="false"/>
                <w:i/>
                <w:color w:val="000000"/>
                <w:sz w:val="20"/>
              </w:rPr>
              <w:t>ы нысаналы трансферттер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685 698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w:t>
            </w:r>
            <w:r>
              <w:rPr>
                <w:rFonts w:ascii="Times New Roman"/>
                <w:b w:val="false"/>
                <w:i/>
                <w:color w:val="000000"/>
                <w:sz w:val="20"/>
              </w:rPr>
              <w:t>қ</w:t>
            </w:r>
            <w:r>
              <w:rPr>
                <w:rFonts w:ascii="Times New Roman"/>
                <w:b w:val="false"/>
                <w:i/>
                <w:color w:val="000000"/>
                <w:sz w:val="20"/>
              </w:rPr>
              <w:t xml:space="preserve"> бюджеттерге, Астана ж</w:t>
            </w:r>
            <w:r>
              <w:rPr>
                <w:rFonts w:ascii="Times New Roman"/>
                <w:b w:val="false"/>
                <w:i/>
                <w:color w:val="000000"/>
                <w:sz w:val="20"/>
              </w:rPr>
              <w:t>ә</w:t>
            </w:r>
            <w:r>
              <w:rPr>
                <w:rFonts w:ascii="Times New Roman"/>
                <w:b w:val="false"/>
                <w:i/>
                <w:color w:val="000000"/>
                <w:sz w:val="20"/>
              </w:rPr>
              <w:t xml:space="preserve">не Алматы </w:t>
            </w:r>
            <w:r>
              <w:rPr>
                <w:rFonts w:ascii="Times New Roman"/>
                <w:b w:val="false"/>
                <w:i/>
                <w:color w:val="000000"/>
                <w:sz w:val="20"/>
              </w:rPr>
              <w:t>қ</w:t>
            </w:r>
            <w:r>
              <w:rPr>
                <w:rFonts w:ascii="Times New Roman"/>
                <w:b w:val="false"/>
                <w:i/>
                <w:color w:val="000000"/>
                <w:sz w:val="20"/>
              </w:rPr>
              <w:t>алаларыны</w:t>
            </w:r>
            <w:r>
              <w:rPr>
                <w:rFonts w:ascii="Times New Roman"/>
                <w:b w:val="false"/>
                <w:i/>
                <w:color w:val="000000"/>
                <w:sz w:val="20"/>
              </w:rPr>
              <w:t>ң</w:t>
            </w:r>
            <w:r>
              <w:rPr>
                <w:rFonts w:ascii="Times New Roman"/>
                <w:b w:val="false"/>
                <w:i/>
                <w:color w:val="000000"/>
                <w:sz w:val="20"/>
              </w:rPr>
              <w:t xml:space="preserve"> бюджеттеріне   тегін медициналы</w:t>
            </w:r>
            <w:r>
              <w:rPr>
                <w:rFonts w:ascii="Times New Roman"/>
                <w:b w:val="false"/>
                <w:i/>
                <w:color w:val="000000"/>
                <w:sz w:val="20"/>
              </w:rPr>
              <w:t>қ</w:t>
            </w:r>
            <w:r>
              <w:rPr>
                <w:rFonts w:ascii="Times New Roman"/>
                <w:b w:val="false"/>
                <w:i/>
                <w:color w:val="000000"/>
                <w:sz w:val="20"/>
              </w:rPr>
              <w:t xml:space="preserve"> к</w:t>
            </w:r>
            <w:r>
              <w:rPr>
                <w:rFonts w:ascii="Times New Roman"/>
                <w:b w:val="false"/>
                <w:i/>
                <w:color w:val="000000"/>
                <w:sz w:val="20"/>
              </w:rPr>
              <w:t>ө</w:t>
            </w:r>
            <w:r>
              <w:rPr>
                <w:rFonts w:ascii="Times New Roman"/>
                <w:b w:val="false"/>
                <w:i/>
                <w:color w:val="000000"/>
                <w:sz w:val="20"/>
              </w:rPr>
              <w:t>мекті</w:t>
            </w:r>
            <w:r>
              <w:rPr>
                <w:rFonts w:ascii="Times New Roman"/>
                <w:b w:val="false"/>
                <w:i/>
                <w:color w:val="000000"/>
                <w:sz w:val="20"/>
              </w:rPr>
              <w:t>ң</w:t>
            </w:r>
            <w:r>
              <w:rPr>
                <w:rFonts w:ascii="Times New Roman"/>
                <w:b w:val="false"/>
                <w:i/>
                <w:color w:val="000000"/>
                <w:sz w:val="20"/>
              </w:rPr>
              <w:t xml:space="preserve"> кепілдік берілген к</w:t>
            </w:r>
            <w:r>
              <w:rPr>
                <w:rFonts w:ascii="Times New Roman"/>
                <w:b w:val="false"/>
                <w:i/>
                <w:color w:val="000000"/>
                <w:sz w:val="20"/>
              </w:rPr>
              <w:t>ө</w:t>
            </w:r>
            <w:r>
              <w:rPr>
                <w:rFonts w:ascii="Times New Roman"/>
                <w:b w:val="false"/>
                <w:i/>
                <w:color w:val="000000"/>
                <w:sz w:val="20"/>
              </w:rPr>
              <w:t xml:space="preserve">лемін  </w:t>
            </w:r>
            <w:r>
              <w:rPr>
                <w:rFonts w:ascii="Times New Roman"/>
                <w:b w:val="false"/>
                <w:i/>
                <w:color w:val="000000"/>
                <w:sz w:val="20"/>
              </w:rPr>
              <w:t>қ</w:t>
            </w:r>
            <w:r>
              <w:rPr>
                <w:rFonts w:ascii="Times New Roman"/>
                <w:b w:val="false"/>
                <w:i/>
                <w:color w:val="000000"/>
                <w:sz w:val="20"/>
              </w:rPr>
              <w:t>амтамасыз етуге ж</w:t>
            </w:r>
            <w:r>
              <w:rPr>
                <w:rFonts w:ascii="Times New Roman"/>
                <w:b w:val="false"/>
                <w:i/>
                <w:color w:val="000000"/>
                <w:sz w:val="20"/>
              </w:rPr>
              <w:t>ә</w:t>
            </w:r>
            <w:r>
              <w:rPr>
                <w:rFonts w:ascii="Times New Roman"/>
                <w:b w:val="false"/>
                <w:i/>
                <w:color w:val="000000"/>
                <w:sz w:val="20"/>
              </w:rPr>
              <w:t>не ке</w:t>
            </w:r>
            <w:r>
              <w:rPr>
                <w:rFonts w:ascii="Times New Roman"/>
                <w:b w:val="false"/>
                <w:i/>
                <w:color w:val="000000"/>
                <w:sz w:val="20"/>
              </w:rPr>
              <w:t>ң</w:t>
            </w:r>
            <w:r>
              <w:rPr>
                <w:rFonts w:ascii="Times New Roman"/>
                <w:b w:val="false"/>
                <w:i/>
                <w:color w:val="000000"/>
                <w:sz w:val="20"/>
              </w:rPr>
              <w:t>ейтуге   берілетін а</w:t>
            </w:r>
            <w:r>
              <w:rPr>
                <w:rFonts w:ascii="Times New Roman"/>
                <w:b w:val="false"/>
                <w:i/>
                <w:color w:val="000000"/>
                <w:sz w:val="20"/>
              </w:rPr>
              <w:t>ғ</w:t>
            </w:r>
            <w:r>
              <w:rPr>
                <w:rFonts w:ascii="Times New Roman"/>
                <w:b w:val="false"/>
                <w:i/>
                <w:color w:val="000000"/>
                <w:sz w:val="20"/>
              </w:rPr>
              <w:t>ымда</w:t>
            </w:r>
            <w:r>
              <w:rPr>
                <w:rFonts w:ascii="Times New Roman"/>
                <w:b w:val="false"/>
                <w:i/>
                <w:color w:val="000000"/>
                <w:sz w:val="20"/>
              </w:rPr>
              <w:t>ғ</w:t>
            </w:r>
            <w:r>
              <w:rPr>
                <w:rFonts w:ascii="Times New Roman"/>
                <w:b w:val="false"/>
                <w:i/>
                <w:color w:val="000000"/>
                <w:sz w:val="20"/>
              </w:rPr>
              <w:t>ы нысаналы трансферттер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46 462 272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министрлігінің күрделі шығыстары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247 042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w:t>
            </w:r>
            <w:r>
              <w:rPr>
                <w:rFonts w:ascii="Times New Roman"/>
                <w:b w:val="false"/>
                <w:i/>
                <w:color w:val="000000"/>
                <w:sz w:val="20"/>
              </w:rPr>
              <w:t>қ</w:t>
            </w:r>
            <w:r>
              <w:rPr>
                <w:rFonts w:ascii="Times New Roman"/>
                <w:b w:val="false"/>
                <w:i/>
                <w:color w:val="000000"/>
                <w:sz w:val="20"/>
              </w:rPr>
              <w:t xml:space="preserve"> са</w:t>
            </w:r>
            <w:r>
              <w:rPr>
                <w:rFonts w:ascii="Times New Roman"/>
                <w:b w:val="false"/>
                <w:i/>
                <w:color w:val="000000"/>
                <w:sz w:val="20"/>
              </w:rPr>
              <w:t>қ</w:t>
            </w:r>
            <w:r>
              <w:rPr>
                <w:rFonts w:ascii="Times New Roman"/>
                <w:b w:val="false"/>
                <w:i/>
                <w:color w:val="000000"/>
                <w:sz w:val="20"/>
              </w:rPr>
              <w:t>тау объектілерін салу ж</w:t>
            </w:r>
            <w:r>
              <w:rPr>
                <w:rFonts w:ascii="Times New Roman"/>
                <w:b w:val="false"/>
                <w:i/>
                <w:color w:val="000000"/>
                <w:sz w:val="20"/>
              </w:rPr>
              <w:t>ә</w:t>
            </w:r>
            <w:r>
              <w:rPr>
                <w:rFonts w:ascii="Times New Roman"/>
                <w:b w:val="false"/>
                <w:i/>
                <w:color w:val="000000"/>
                <w:sz w:val="20"/>
              </w:rPr>
              <w:t>не реконструкциялау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5 155 486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Сот-медицина сараптамасы ж</w:t>
            </w:r>
            <w:r>
              <w:rPr>
                <w:rFonts w:ascii="Times New Roman"/>
                <w:b w:val="false"/>
                <w:i/>
                <w:color w:val="000000"/>
                <w:sz w:val="20"/>
              </w:rPr>
              <w:t>ө</w:t>
            </w:r>
            <w:r>
              <w:rPr>
                <w:rFonts w:ascii="Times New Roman"/>
                <w:b w:val="false"/>
                <w:i/>
                <w:color w:val="000000"/>
                <w:sz w:val="20"/>
              </w:rPr>
              <w:t xml:space="preserve">ніндегі </w:t>
            </w:r>
            <w:r>
              <w:rPr>
                <w:rFonts w:ascii="Times New Roman"/>
                <w:b w:val="false"/>
                <w:i/>
                <w:color w:val="000000"/>
                <w:sz w:val="20"/>
              </w:rPr>
              <w:t>қ</w:t>
            </w:r>
            <w:r>
              <w:rPr>
                <w:rFonts w:ascii="Times New Roman"/>
                <w:b w:val="false"/>
                <w:i/>
                <w:color w:val="000000"/>
                <w:sz w:val="20"/>
              </w:rPr>
              <w:t>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1 925 727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w:t>
            </w:r>
            <w:r>
              <w:rPr>
                <w:rFonts w:ascii="Times New Roman"/>
                <w:b w:val="false"/>
                <w:i/>
                <w:color w:val="000000"/>
                <w:sz w:val="20"/>
              </w:rPr>
              <w:t>қ</w:t>
            </w:r>
            <w:r>
              <w:rPr>
                <w:rFonts w:ascii="Times New Roman"/>
                <w:b w:val="false"/>
                <w:i/>
                <w:color w:val="000000"/>
                <w:sz w:val="20"/>
              </w:rPr>
              <w:t xml:space="preserve"> са</w:t>
            </w:r>
            <w:r>
              <w:rPr>
                <w:rFonts w:ascii="Times New Roman"/>
                <w:b w:val="false"/>
                <w:i/>
                <w:color w:val="000000"/>
                <w:sz w:val="20"/>
              </w:rPr>
              <w:t>қ</w:t>
            </w:r>
            <w:r>
              <w:rPr>
                <w:rFonts w:ascii="Times New Roman"/>
                <w:b w:val="false"/>
                <w:i/>
                <w:color w:val="000000"/>
                <w:sz w:val="20"/>
              </w:rPr>
              <w:t>тау саласында</w:t>
            </w:r>
            <w:r>
              <w:rPr>
                <w:rFonts w:ascii="Times New Roman"/>
                <w:b w:val="false"/>
                <w:i/>
                <w:color w:val="000000"/>
                <w:sz w:val="20"/>
              </w:rPr>
              <w:t>ғ</w:t>
            </w:r>
            <w:r>
              <w:rPr>
                <w:rFonts w:ascii="Times New Roman"/>
                <w:b w:val="false"/>
                <w:i/>
                <w:color w:val="000000"/>
                <w:sz w:val="20"/>
              </w:rPr>
              <w:t>ы тарихи м</w:t>
            </w:r>
            <w:r>
              <w:rPr>
                <w:rFonts w:ascii="Times New Roman"/>
                <w:b w:val="false"/>
                <w:i/>
                <w:color w:val="000000"/>
                <w:sz w:val="20"/>
              </w:rPr>
              <w:t>ұ</w:t>
            </w:r>
            <w:r>
              <w:rPr>
                <w:rFonts w:ascii="Times New Roman"/>
                <w:b w:val="false"/>
                <w:i/>
                <w:color w:val="000000"/>
                <w:sz w:val="20"/>
              </w:rPr>
              <w:t xml:space="preserve">ра </w:t>
            </w:r>
            <w:r>
              <w:rPr>
                <w:rFonts w:ascii="Times New Roman"/>
                <w:b w:val="false"/>
                <w:i/>
                <w:color w:val="000000"/>
                <w:sz w:val="20"/>
              </w:rPr>
              <w:t>құ</w:t>
            </w:r>
            <w:r>
              <w:rPr>
                <w:rFonts w:ascii="Times New Roman"/>
                <w:b w:val="false"/>
                <w:i/>
                <w:color w:val="000000"/>
                <w:sz w:val="20"/>
              </w:rPr>
              <w:t>ндылы</w:t>
            </w:r>
            <w:r>
              <w:rPr>
                <w:rFonts w:ascii="Times New Roman"/>
                <w:b w:val="false"/>
                <w:i/>
                <w:color w:val="000000"/>
                <w:sz w:val="20"/>
              </w:rPr>
              <w:t>қ</w:t>
            </w:r>
            <w:r>
              <w:rPr>
                <w:rFonts w:ascii="Times New Roman"/>
                <w:b w:val="false"/>
                <w:i/>
                <w:color w:val="000000"/>
                <w:sz w:val="20"/>
              </w:rPr>
              <w:t>тарын са</w:t>
            </w:r>
            <w:r>
              <w:rPr>
                <w:rFonts w:ascii="Times New Roman"/>
                <w:b w:val="false"/>
                <w:i/>
                <w:color w:val="000000"/>
                <w:sz w:val="20"/>
              </w:rPr>
              <w:t>қ</w:t>
            </w:r>
            <w:r>
              <w:rPr>
                <w:rFonts w:ascii="Times New Roman"/>
                <w:b w:val="false"/>
                <w:i/>
                <w:color w:val="000000"/>
                <w:sz w:val="20"/>
              </w:rPr>
              <w:t>тау ж</w:t>
            </w:r>
            <w:r>
              <w:rPr>
                <w:rFonts w:ascii="Times New Roman"/>
                <w:b w:val="false"/>
                <w:i/>
                <w:color w:val="000000"/>
                <w:sz w:val="20"/>
              </w:rPr>
              <w:t>ө</w:t>
            </w:r>
            <w:r>
              <w:rPr>
                <w:rFonts w:ascii="Times New Roman"/>
                <w:b w:val="false"/>
                <w:i/>
                <w:color w:val="000000"/>
                <w:sz w:val="20"/>
              </w:rPr>
              <w:t xml:space="preserve">ніндегі </w:t>
            </w:r>
            <w:r>
              <w:rPr>
                <w:rFonts w:ascii="Times New Roman"/>
                <w:b w:val="false"/>
                <w:i/>
                <w:color w:val="000000"/>
                <w:sz w:val="20"/>
              </w:rPr>
              <w:t>қ</w:t>
            </w:r>
            <w:r>
              <w:rPr>
                <w:rFonts w:ascii="Times New Roman"/>
                <w:b w:val="false"/>
                <w:i/>
                <w:color w:val="000000"/>
                <w:sz w:val="20"/>
              </w:rPr>
              <w:t>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9 156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w:t>
            </w:r>
            <w:r>
              <w:rPr>
                <w:rFonts w:ascii="Times New Roman"/>
                <w:b w:val="false"/>
                <w:i/>
                <w:color w:val="000000"/>
                <w:sz w:val="20"/>
              </w:rPr>
              <w:t>қ</w:t>
            </w:r>
            <w:r>
              <w:rPr>
                <w:rFonts w:ascii="Times New Roman"/>
                <w:b w:val="false"/>
                <w:i/>
                <w:color w:val="000000"/>
                <w:sz w:val="20"/>
              </w:rPr>
              <w:t xml:space="preserve"> са</w:t>
            </w:r>
            <w:r>
              <w:rPr>
                <w:rFonts w:ascii="Times New Roman"/>
                <w:b w:val="false"/>
                <w:i/>
                <w:color w:val="000000"/>
                <w:sz w:val="20"/>
              </w:rPr>
              <w:t>қ</w:t>
            </w:r>
            <w:r>
              <w:rPr>
                <w:rFonts w:ascii="Times New Roman"/>
                <w:b w:val="false"/>
                <w:i/>
                <w:color w:val="000000"/>
                <w:sz w:val="20"/>
              </w:rPr>
              <w:t>тауды</w:t>
            </w:r>
            <w:r>
              <w:rPr>
                <w:rFonts w:ascii="Times New Roman"/>
                <w:b w:val="false"/>
                <w:i/>
                <w:color w:val="000000"/>
                <w:sz w:val="20"/>
              </w:rPr>
              <w:t>ң</w:t>
            </w:r>
            <w:r>
              <w:rPr>
                <w:rFonts w:ascii="Times New Roman"/>
                <w:b w:val="false"/>
                <w:i/>
                <w:color w:val="000000"/>
                <w:sz w:val="20"/>
              </w:rPr>
              <w:t xml:space="preserve"> а</w:t>
            </w:r>
            <w:r>
              <w:rPr>
                <w:rFonts w:ascii="Times New Roman"/>
                <w:b w:val="false"/>
                <w:i/>
                <w:color w:val="000000"/>
                <w:sz w:val="20"/>
              </w:rPr>
              <w:t>қ</w:t>
            </w:r>
            <w:r>
              <w:rPr>
                <w:rFonts w:ascii="Times New Roman"/>
                <w:b w:val="false"/>
                <w:i/>
                <w:color w:val="000000"/>
                <w:sz w:val="20"/>
              </w:rPr>
              <w:t>паратты</w:t>
            </w:r>
            <w:r>
              <w:rPr>
                <w:rFonts w:ascii="Times New Roman"/>
                <w:b w:val="false"/>
                <w:i/>
                <w:color w:val="000000"/>
                <w:sz w:val="20"/>
              </w:rPr>
              <w:t>қ</w:t>
            </w:r>
            <w:r>
              <w:rPr>
                <w:rFonts w:ascii="Times New Roman"/>
                <w:b w:val="false"/>
                <w:i/>
                <w:color w:val="000000"/>
                <w:sz w:val="20"/>
              </w:rPr>
              <w:t xml:space="preserve"> ж</w:t>
            </w:r>
            <w:r>
              <w:rPr>
                <w:rFonts w:ascii="Times New Roman"/>
                <w:b w:val="false"/>
                <w:i/>
                <w:color w:val="000000"/>
                <w:sz w:val="20"/>
              </w:rPr>
              <w:t>ү</w:t>
            </w:r>
            <w:r>
              <w:rPr>
                <w:rFonts w:ascii="Times New Roman"/>
                <w:b w:val="false"/>
                <w:i/>
                <w:color w:val="000000"/>
                <w:sz w:val="20"/>
              </w:rPr>
              <w:t xml:space="preserve">йелерін </w:t>
            </w:r>
            <w:r>
              <w:rPr>
                <w:rFonts w:ascii="Times New Roman"/>
                <w:b w:val="false"/>
                <w:i/>
                <w:color w:val="000000"/>
                <w:sz w:val="20"/>
              </w:rPr>
              <w:t>құ</w:t>
            </w:r>
            <w:r>
              <w:rPr>
                <w:rFonts w:ascii="Times New Roman"/>
                <w:b w:val="false"/>
                <w:i/>
                <w:color w:val="000000"/>
                <w:sz w:val="20"/>
              </w:rPr>
              <w:t>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2 647 544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мемлекеттік денсаулық сақтау ұйымдарының күрделі шығыстары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7 234 806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Ауылдық (селолық) жерлердегі денсаулық сақтауда ұтқыр және телемедицинаны дамыту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781 794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w:t>
            </w:r>
            <w:r>
              <w:rPr>
                <w:rFonts w:ascii="Times New Roman"/>
                <w:b w:val="false"/>
                <w:i/>
                <w:color w:val="000000"/>
                <w:sz w:val="20"/>
              </w:rPr>
              <w:t>қ</w:t>
            </w:r>
            <w:r>
              <w:rPr>
                <w:rFonts w:ascii="Times New Roman"/>
                <w:b w:val="false"/>
                <w:i/>
                <w:color w:val="000000"/>
                <w:sz w:val="20"/>
              </w:rPr>
              <w:t xml:space="preserve"> са</w:t>
            </w:r>
            <w:r>
              <w:rPr>
                <w:rFonts w:ascii="Times New Roman"/>
                <w:b w:val="false"/>
                <w:i/>
                <w:color w:val="000000"/>
                <w:sz w:val="20"/>
              </w:rPr>
              <w:t>қ</w:t>
            </w:r>
            <w:r>
              <w:rPr>
                <w:rFonts w:ascii="Times New Roman"/>
                <w:b w:val="false"/>
                <w:i/>
                <w:color w:val="000000"/>
                <w:sz w:val="20"/>
              </w:rPr>
              <w:t>тау ж</w:t>
            </w:r>
            <w:r>
              <w:rPr>
                <w:rFonts w:ascii="Times New Roman"/>
                <w:b w:val="false"/>
                <w:i/>
                <w:color w:val="000000"/>
                <w:sz w:val="20"/>
              </w:rPr>
              <w:t>ү</w:t>
            </w:r>
            <w:r>
              <w:rPr>
                <w:rFonts w:ascii="Times New Roman"/>
                <w:b w:val="false"/>
                <w:i/>
                <w:color w:val="000000"/>
                <w:sz w:val="20"/>
              </w:rPr>
              <w:t>йесін реформалау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8 594 416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Ауруханалы</w:t>
            </w:r>
            <w:r>
              <w:rPr>
                <w:rFonts w:ascii="Times New Roman"/>
                <w:b w:val="false"/>
                <w:i/>
                <w:color w:val="000000"/>
                <w:sz w:val="20"/>
              </w:rPr>
              <w:t>қ</w:t>
            </w:r>
            <w:r>
              <w:rPr>
                <w:rFonts w:ascii="Times New Roman"/>
                <w:b w:val="false"/>
                <w:i/>
                <w:color w:val="000000"/>
                <w:sz w:val="20"/>
              </w:rPr>
              <w:t xml:space="preserve"> бас</w:t>
            </w:r>
            <w:r>
              <w:rPr>
                <w:rFonts w:ascii="Times New Roman"/>
                <w:b w:val="false"/>
                <w:i/>
                <w:color w:val="000000"/>
                <w:sz w:val="20"/>
              </w:rPr>
              <w:t>қ</w:t>
            </w:r>
            <w:r>
              <w:rPr>
                <w:rFonts w:ascii="Times New Roman"/>
                <w:b w:val="false"/>
                <w:i/>
                <w:color w:val="000000"/>
                <w:sz w:val="20"/>
              </w:rPr>
              <w:t>ару саласында</w:t>
            </w:r>
            <w:r>
              <w:rPr>
                <w:rFonts w:ascii="Times New Roman"/>
                <w:b w:val="false"/>
                <w:i/>
                <w:color w:val="000000"/>
                <w:sz w:val="20"/>
              </w:rPr>
              <w:t>ғ</w:t>
            </w:r>
            <w:r>
              <w:rPr>
                <w:rFonts w:ascii="Times New Roman"/>
                <w:b w:val="false"/>
                <w:i/>
                <w:color w:val="000000"/>
                <w:sz w:val="20"/>
              </w:rPr>
              <w:t>ы халы</w:t>
            </w:r>
            <w:r>
              <w:rPr>
                <w:rFonts w:ascii="Times New Roman"/>
                <w:b w:val="false"/>
                <w:i/>
                <w:color w:val="000000"/>
                <w:sz w:val="20"/>
              </w:rPr>
              <w:t>қ</w:t>
            </w:r>
            <w:r>
              <w:rPr>
                <w:rFonts w:ascii="Times New Roman"/>
                <w:b w:val="false"/>
                <w:i/>
                <w:color w:val="000000"/>
                <w:sz w:val="20"/>
              </w:rPr>
              <w:t>аралы</w:t>
            </w:r>
            <w:r>
              <w:rPr>
                <w:rFonts w:ascii="Times New Roman"/>
                <w:b w:val="false"/>
                <w:i/>
                <w:color w:val="000000"/>
                <w:sz w:val="20"/>
              </w:rPr>
              <w:t>қ</w:t>
            </w:r>
            <w:r>
              <w:rPr>
                <w:rFonts w:ascii="Times New Roman"/>
                <w:b w:val="false"/>
                <w:i/>
                <w:color w:val="000000"/>
                <w:sz w:val="20"/>
              </w:rPr>
              <w:t xml:space="preserve"> стандарттарды енгізу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1 531 953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деңгейде қаржыландырылатын бағыттарды қоспағанда, тегін медициналық көмектің кепілдік берілген көлемін қамтамасыз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199 364 857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w:t>
            </w:r>
            <w:r>
              <w:rPr>
                <w:rFonts w:ascii="Times New Roman"/>
                <w:b w:val="false"/>
                <w:i/>
                <w:color w:val="000000"/>
                <w:sz w:val="20"/>
              </w:rPr>
              <w:t>қ</w:t>
            </w:r>
            <w:r>
              <w:rPr>
                <w:rFonts w:ascii="Times New Roman"/>
                <w:b w:val="false"/>
                <w:i/>
                <w:color w:val="000000"/>
                <w:sz w:val="20"/>
              </w:rPr>
              <w:t xml:space="preserve"> бюджеттерге, Астана ж</w:t>
            </w:r>
            <w:r>
              <w:rPr>
                <w:rFonts w:ascii="Times New Roman"/>
                <w:b w:val="false"/>
                <w:i/>
                <w:color w:val="000000"/>
                <w:sz w:val="20"/>
              </w:rPr>
              <w:t>ә</w:t>
            </w:r>
            <w:r>
              <w:rPr>
                <w:rFonts w:ascii="Times New Roman"/>
                <w:b w:val="false"/>
                <w:i/>
                <w:color w:val="000000"/>
                <w:sz w:val="20"/>
              </w:rPr>
              <w:t xml:space="preserve">не Алматы </w:t>
            </w:r>
            <w:r>
              <w:rPr>
                <w:rFonts w:ascii="Times New Roman"/>
                <w:b w:val="false"/>
                <w:i/>
                <w:color w:val="000000"/>
                <w:sz w:val="20"/>
              </w:rPr>
              <w:t>қ</w:t>
            </w:r>
            <w:r>
              <w:rPr>
                <w:rFonts w:ascii="Times New Roman"/>
                <w:b w:val="false"/>
                <w:i/>
                <w:color w:val="000000"/>
                <w:sz w:val="20"/>
              </w:rPr>
              <w:t>алаларыны</w:t>
            </w:r>
            <w:r>
              <w:rPr>
                <w:rFonts w:ascii="Times New Roman"/>
                <w:b w:val="false"/>
                <w:i/>
                <w:color w:val="000000"/>
                <w:sz w:val="20"/>
              </w:rPr>
              <w:t>ң</w:t>
            </w:r>
            <w:r>
              <w:rPr>
                <w:rFonts w:ascii="Times New Roman"/>
                <w:b w:val="false"/>
                <w:i/>
                <w:color w:val="000000"/>
                <w:sz w:val="20"/>
              </w:rPr>
              <w:t xml:space="preserve"> бюджеттеріне жергiлiктi де</w:t>
            </w:r>
            <w:r>
              <w:rPr>
                <w:rFonts w:ascii="Times New Roman"/>
                <w:b w:val="false"/>
                <w:i/>
                <w:color w:val="000000"/>
                <w:sz w:val="20"/>
              </w:rPr>
              <w:t>ң</w:t>
            </w:r>
            <w:r>
              <w:rPr>
                <w:rFonts w:ascii="Times New Roman"/>
                <w:b w:val="false"/>
                <w:i/>
                <w:color w:val="000000"/>
                <w:sz w:val="20"/>
              </w:rPr>
              <w:t>гейде медициналы</w:t>
            </w:r>
            <w:r>
              <w:rPr>
                <w:rFonts w:ascii="Times New Roman"/>
                <w:b w:val="false"/>
                <w:i/>
                <w:color w:val="000000"/>
                <w:sz w:val="20"/>
              </w:rPr>
              <w:t>қ</w:t>
            </w:r>
            <w:r>
              <w:rPr>
                <w:rFonts w:ascii="Times New Roman"/>
                <w:b w:val="false"/>
                <w:i/>
                <w:color w:val="000000"/>
                <w:sz w:val="20"/>
              </w:rPr>
              <w:t xml:space="preserve"> денсаулы</w:t>
            </w:r>
            <w:r>
              <w:rPr>
                <w:rFonts w:ascii="Times New Roman"/>
                <w:b w:val="false"/>
                <w:i/>
                <w:color w:val="000000"/>
                <w:sz w:val="20"/>
              </w:rPr>
              <w:t>қ</w:t>
            </w:r>
            <w:r>
              <w:rPr>
                <w:rFonts w:ascii="Times New Roman"/>
                <w:b w:val="false"/>
                <w:i/>
                <w:color w:val="000000"/>
                <w:sz w:val="20"/>
              </w:rPr>
              <w:t xml:space="preserve"> са</w:t>
            </w:r>
            <w:r>
              <w:rPr>
                <w:rFonts w:ascii="Times New Roman"/>
                <w:b w:val="false"/>
                <w:i/>
                <w:color w:val="000000"/>
                <w:sz w:val="20"/>
              </w:rPr>
              <w:t>қ</w:t>
            </w:r>
            <w:r>
              <w:rPr>
                <w:rFonts w:ascii="Times New Roman"/>
                <w:b w:val="false"/>
                <w:i/>
                <w:color w:val="000000"/>
                <w:sz w:val="20"/>
              </w:rPr>
              <w:t xml:space="preserve">тау </w:t>
            </w:r>
            <w:r>
              <w:rPr>
                <w:rFonts w:ascii="Times New Roman"/>
                <w:b w:val="false"/>
                <w:i/>
                <w:color w:val="000000"/>
                <w:sz w:val="20"/>
              </w:rPr>
              <w:t>ұ</w:t>
            </w:r>
            <w:r>
              <w:rPr>
                <w:rFonts w:ascii="Times New Roman"/>
                <w:b w:val="false"/>
                <w:i/>
                <w:color w:val="000000"/>
                <w:sz w:val="20"/>
              </w:rPr>
              <w:t>йымдарын материалды</w:t>
            </w:r>
            <w:r>
              <w:rPr>
                <w:rFonts w:ascii="Times New Roman"/>
                <w:b w:val="false"/>
                <w:i/>
                <w:color w:val="000000"/>
                <w:sz w:val="20"/>
              </w:rPr>
              <w:t>қ</w:t>
            </w:r>
            <w:r>
              <w:rPr>
                <w:rFonts w:ascii="Times New Roman"/>
                <w:b w:val="false"/>
                <w:i/>
                <w:color w:val="000000"/>
                <w:sz w:val="20"/>
              </w:rPr>
              <w:t>-техникалы</w:t>
            </w:r>
            <w:r>
              <w:rPr>
                <w:rFonts w:ascii="Times New Roman"/>
                <w:b w:val="false"/>
                <w:i/>
                <w:color w:val="000000"/>
                <w:sz w:val="20"/>
              </w:rPr>
              <w:t>қ</w:t>
            </w:r>
            <w:r>
              <w:rPr>
                <w:rFonts w:ascii="Times New Roman"/>
                <w:b w:val="false"/>
                <w:i/>
                <w:color w:val="000000"/>
                <w:sz w:val="20"/>
              </w:rPr>
              <w:t xml:space="preserve"> жара</w:t>
            </w:r>
            <w:r>
              <w:rPr>
                <w:rFonts w:ascii="Times New Roman"/>
                <w:b w:val="false"/>
                <w:i/>
                <w:color w:val="000000"/>
                <w:sz w:val="20"/>
              </w:rPr>
              <w:t>қ</w:t>
            </w:r>
            <w:r>
              <w:rPr>
                <w:rFonts w:ascii="Times New Roman"/>
                <w:b w:val="false"/>
                <w:i/>
                <w:color w:val="000000"/>
                <w:sz w:val="20"/>
              </w:rPr>
              <w:t>тандыру</w:t>
            </w:r>
            <w:r>
              <w:rPr>
                <w:rFonts w:ascii="Times New Roman"/>
                <w:b w:val="false"/>
                <w:i/>
                <w:color w:val="000000"/>
                <w:sz w:val="20"/>
              </w:rPr>
              <w:t>ғ</w:t>
            </w:r>
            <w:r>
              <w:rPr>
                <w:rFonts w:ascii="Times New Roman"/>
                <w:b w:val="false"/>
                <w:i/>
                <w:color w:val="000000"/>
                <w:sz w:val="20"/>
              </w:rPr>
              <w:t>а берілетін а</w:t>
            </w:r>
            <w:r>
              <w:rPr>
                <w:rFonts w:ascii="Times New Roman"/>
                <w:b w:val="false"/>
                <w:i/>
                <w:color w:val="000000"/>
                <w:sz w:val="20"/>
              </w:rPr>
              <w:t>ғ</w:t>
            </w:r>
            <w:r>
              <w:rPr>
                <w:rFonts w:ascii="Times New Roman"/>
                <w:b w:val="false"/>
                <w:i/>
                <w:color w:val="000000"/>
                <w:sz w:val="20"/>
              </w:rPr>
              <w:t>ымда</w:t>
            </w:r>
            <w:r>
              <w:rPr>
                <w:rFonts w:ascii="Times New Roman"/>
                <w:b w:val="false"/>
                <w:i/>
                <w:color w:val="000000"/>
                <w:sz w:val="20"/>
              </w:rPr>
              <w:t>ғ</w:t>
            </w:r>
            <w:r>
              <w:rPr>
                <w:rFonts w:ascii="Times New Roman"/>
                <w:b w:val="false"/>
                <w:i/>
                <w:color w:val="000000"/>
                <w:sz w:val="20"/>
              </w:rPr>
              <w:t>ы нысаналы трансферттер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17 162 005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w:t>
            </w:r>
            <w:r>
              <w:rPr>
                <w:rFonts w:ascii="Times New Roman"/>
                <w:b w:val="false"/>
                <w:i/>
                <w:color w:val="000000"/>
                <w:sz w:val="20"/>
              </w:rPr>
              <w:t>ң</w:t>
            </w:r>
            <w:r>
              <w:rPr>
                <w:rFonts w:ascii="Times New Roman"/>
                <w:b w:val="false"/>
                <w:i/>
                <w:color w:val="000000"/>
                <w:sz w:val="20"/>
              </w:rPr>
              <w:t xml:space="preserve"> денсаулы</w:t>
            </w:r>
            <w:r>
              <w:rPr>
                <w:rFonts w:ascii="Times New Roman"/>
                <w:b w:val="false"/>
                <w:i/>
                <w:color w:val="000000"/>
                <w:sz w:val="20"/>
              </w:rPr>
              <w:t>ғ</w:t>
            </w:r>
            <w:r>
              <w:rPr>
                <w:rFonts w:ascii="Times New Roman"/>
                <w:b w:val="false"/>
                <w:i/>
                <w:color w:val="000000"/>
                <w:sz w:val="20"/>
              </w:rPr>
              <w:t>ын са</w:t>
            </w:r>
            <w:r>
              <w:rPr>
                <w:rFonts w:ascii="Times New Roman"/>
                <w:b w:val="false"/>
                <w:i/>
                <w:color w:val="000000"/>
                <w:sz w:val="20"/>
              </w:rPr>
              <w:t>қ</w:t>
            </w:r>
            <w:r>
              <w:rPr>
                <w:rFonts w:ascii="Times New Roman"/>
                <w:b w:val="false"/>
                <w:i/>
                <w:color w:val="000000"/>
                <w:sz w:val="20"/>
              </w:rPr>
              <w:t>тау м</w:t>
            </w:r>
            <w:r>
              <w:rPr>
                <w:rFonts w:ascii="Times New Roman"/>
                <w:b w:val="false"/>
                <w:i/>
                <w:color w:val="000000"/>
                <w:sz w:val="20"/>
              </w:rPr>
              <w:t>ә</w:t>
            </w:r>
            <w:r>
              <w:rPr>
                <w:rFonts w:ascii="Times New Roman"/>
                <w:b w:val="false"/>
                <w:i/>
                <w:color w:val="000000"/>
                <w:sz w:val="20"/>
              </w:rPr>
              <w:t>селелері бойынша сектораралы</w:t>
            </w:r>
            <w:r>
              <w:rPr>
                <w:rFonts w:ascii="Times New Roman"/>
                <w:b w:val="false"/>
                <w:i/>
                <w:color w:val="000000"/>
                <w:sz w:val="20"/>
              </w:rPr>
              <w:t>қ</w:t>
            </w:r>
            <w:r>
              <w:rPr>
                <w:rFonts w:ascii="Times New Roman"/>
                <w:b w:val="false"/>
                <w:i/>
                <w:color w:val="000000"/>
                <w:sz w:val="20"/>
              </w:rPr>
              <w:t xml:space="preserve"> ж</w:t>
            </w:r>
            <w:r>
              <w:rPr>
                <w:rFonts w:ascii="Times New Roman"/>
                <w:b w:val="false"/>
                <w:i/>
                <w:color w:val="000000"/>
                <w:sz w:val="20"/>
              </w:rPr>
              <w:t>ә</w:t>
            </w:r>
            <w:r>
              <w:rPr>
                <w:rFonts w:ascii="Times New Roman"/>
                <w:b w:val="false"/>
                <w:i/>
                <w:color w:val="000000"/>
                <w:sz w:val="20"/>
              </w:rPr>
              <w:t>не ведомствоаралы</w:t>
            </w:r>
            <w:r>
              <w:rPr>
                <w:rFonts w:ascii="Times New Roman"/>
                <w:b w:val="false"/>
                <w:i/>
                <w:color w:val="000000"/>
                <w:sz w:val="20"/>
              </w:rPr>
              <w:t>қ</w:t>
            </w:r>
            <w:r>
              <w:rPr>
                <w:rFonts w:ascii="Times New Roman"/>
                <w:b w:val="false"/>
                <w:i w:val="false"/>
                <w:color w:val="000000"/>
                <w:sz w:val="20"/>
              </w:rPr>
              <w:t> </w:t>
            </w:r>
            <w:r>
              <w:rPr>
                <w:rFonts w:ascii="Times New Roman"/>
                <w:b w:val="false"/>
                <w:i/>
                <w:color w:val="000000"/>
                <w:sz w:val="20"/>
              </w:rPr>
              <w:t>ө</w:t>
            </w:r>
            <w:r>
              <w:rPr>
                <w:rFonts w:ascii="Times New Roman"/>
                <w:b w:val="false"/>
                <w:i/>
                <w:color w:val="000000"/>
                <w:sz w:val="20"/>
              </w:rPr>
              <w:t>зара іс-</w:t>
            </w:r>
            <w:r>
              <w:rPr>
                <w:rFonts w:ascii="Times New Roman"/>
                <w:b w:val="false"/>
                <w:i/>
                <w:color w:val="000000"/>
                <w:sz w:val="20"/>
              </w:rPr>
              <w:t>қ</w:t>
            </w:r>
            <w:r>
              <w:rPr>
                <w:rFonts w:ascii="Times New Roman"/>
                <w:b w:val="false"/>
                <w:i/>
                <w:color w:val="000000"/>
                <w:sz w:val="20"/>
              </w:rPr>
              <w:t>имыл</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18 172 295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w:t>
            </w:r>
            <w:r>
              <w:rPr>
                <w:rFonts w:ascii="Times New Roman"/>
                <w:b w:val="false"/>
                <w:i/>
                <w:color w:val="000000"/>
                <w:sz w:val="20"/>
              </w:rPr>
              <w:t>қ</w:t>
            </w:r>
            <w:r>
              <w:rPr>
                <w:rFonts w:ascii="Times New Roman"/>
                <w:b w:val="false"/>
                <w:i/>
                <w:color w:val="000000"/>
                <w:sz w:val="20"/>
              </w:rPr>
              <w:t>орлы</w:t>
            </w:r>
            <w:r>
              <w:rPr>
                <w:rFonts w:ascii="Times New Roman"/>
                <w:b w:val="false"/>
                <w:i/>
                <w:color w:val="000000"/>
                <w:sz w:val="20"/>
              </w:rPr>
              <w:t>ққ</w:t>
            </w:r>
            <w:r>
              <w:rPr>
                <w:rFonts w:ascii="Times New Roman"/>
                <w:b w:val="false"/>
                <w:i/>
                <w:color w:val="000000"/>
                <w:sz w:val="20"/>
              </w:rPr>
              <w:t>а ж</w:t>
            </w:r>
            <w:r>
              <w:rPr>
                <w:rFonts w:ascii="Times New Roman"/>
                <w:b w:val="false"/>
                <w:i/>
                <w:color w:val="000000"/>
                <w:sz w:val="20"/>
              </w:rPr>
              <w:t>ә</w:t>
            </w:r>
            <w:r>
              <w:rPr>
                <w:rFonts w:ascii="Times New Roman"/>
                <w:b w:val="false"/>
                <w:i/>
                <w:color w:val="000000"/>
                <w:sz w:val="20"/>
              </w:rPr>
              <w:t xml:space="preserve">не есірткі бизнесіне </w:t>
            </w:r>
            <w:r>
              <w:rPr>
                <w:rFonts w:ascii="Times New Roman"/>
                <w:b w:val="false"/>
                <w:i/>
                <w:color w:val="000000"/>
                <w:sz w:val="20"/>
              </w:rPr>
              <w:t>қ</w:t>
            </w:r>
            <w:r>
              <w:rPr>
                <w:rFonts w:ascii="Times New Roman"/>
                <w:b w:val="false"/>
                <w:i/>
                <w:color w:val="000000"/>
                <w:sz w:val="20"/>
              </w:rPr>
              <w:t>арсы к</w:t>
            </w:r>
            <w:r>
              <w:rPr>
                <w:rFonts w:ascii="Times New Roman"/>
                <w:b w:val="false"/>
                <w:i/>
                <w:color w:val="000000"/>
                <w:sz w:val="20"/>
              </w:rPr>
              <w:t>ү</w:t>
            </w:r>
            <w:r>
              <w:rPr>
                <w:rFonts w:ascii="Times New Roman"/>
                <w:b w:val="false"/>
                <w:i/>
                <w:color w:val="000000"/>
                <w:sz w:val="20"/>
              </w:rPr>
              <w:t>рес</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38 265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4 374 492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Ессентуки </w:t>
            </w:r>
            <w:r>
              <w:rPr>
                <w:rFonts w:ascii="Times New Roman"/>
                <w:b w:val="false"/>
                <w:i/>
                <w:color w:val="000000"/>
                <w:sz w:val="20"/>
              </w:rPr>
              <w:t>қ</w:t>
            </w:r>
            <w:r>
              <w:rPr>
                <w:rFonts w:ascii="Times New Roman"/>
                <w:b w:val="false"/>
                <w:i/>
                <w:color w:val="000000"/>
                <w:sz w:val="20"/>
              </w:rPr>
              <w:t>аласында</w:t>
            </w:r>
            <w:r>
              <w:rPr>
                <w:rFonts w:ascii="Times New Roman"/>
                <w:b w:val="false"/>
                <w:i/>
                <w:color w:val="000000"/>
                <w:sz w:val="20"/>
              </w:rPr>
              <w:t>ғ</w:t>
            </w:r>
            <w:r>
              <w:rPr>
                <w:rFonts w:ascii="Times New Roman"/>
                <w:b w:val="false"/>
                <w:i/>
                <w:color w:val="000000"/>
                <w:sz w:val="20"/>
              </w:rPr>
              <w:t>ы «</w:t>
            </w:r>
            <w:r>
              <w:rPr>
                <w:rFonts w:ascii="Times New Roman"/>
                <w:b w:val="false"/>
                <w:i/>
                <w:color w:val="000000"/>
                <w:sz w:val="20"/>
              </w:rPr>
              <w:t>Қ</w:t>
            </w:r>
            <w:r>
              <w:rPr>
                <w:rFonts w:ascii="Times New Roman"/>
                <w:b w:val="false"/>
                <w:i/>
                <w:color w:val="000000"/>
                <w:sz w:val="20"/>
              </w:rPr>
              <w:t>аза</w:t>
            </w:r>
            <w:r>
              <w:rPr>
                <w:rFonts w:ascii="Times New Roman"/>
                <w:b w:val="false"/>
                <w:i/>
                <w:color w:val="000000"/>
                <w:sz w:val="20"/>
              </w:rPr>
              <w:t>қ</w:t>
            </w:r>
            <w:r>
              <w:rPr>
                <w:rFonts w:ascii="Times New Roman"/>
                <w:b w:val="false"/>
                <w:i/>
                <w:color w:val="000000"/>
                <w:sz w:val="20"/>
              </w:rPr>
              <w:t>стан» санаторийіні</w:t>
            </w:r>
            <w:r>
              <w:rPr>
                <w:rFonts w:ascii="Times New Roman"/>
                <w:b w:val="false"/>
                <w:i/>
                <w:color w:val="000000"/>
                <w:sz w:val="20"/>
              </w:rPr>
              <w:t>ң</w:t>
            </w:r>
            <w:r>
              <w:rPr>
                <w:rFonts w:ascii="Times New Roman"/>
                <w:b w:val="false"/>
                <w:i w:val="false"/>
                <w:color w:val="000000"/>
                <w:sz w:val="20"/>
              </w:rPr>
              <w:t> </w:t>
            </w:r>
            <w:r>
              <w:rPr>
                <w:rFonts w:ascii="Times New Roman"/>
                <w:b w:val="false"/>
                <w:i/>
                <w:color w:val="000000"/>
                <w:sz w:val="20"/>
              </w:rPr>
              <w:t>қ</w:t>
            </w:r>
            <w:r>
              <w:rPr>
                <w:rFonts w:ascii="Times New Roman"/>
                <w:b w:val="false"/>
                <w:i/>
                <w:color w:val="000000"/>
                <w:sz w:val="20"/>
              </w:rPr>
              <w:t xml:space="preserve">ызметін мемлекеттік </w:t>
            </w:r>
            <w:r>
              <w:rPr>
                <w:rFonts w:ascii="Times New Roman"/>
                <w:b w:val="false"/>
                <w:i/>
                <w:color w:val="000000"/>
                <w:sz w:val="20"/>
              </w:rPr>
              <w:t>қ</w:t>
            </w:r>
            <w:r>
              <w:rPr>
                <w:rFonts w:ascii="Times New Roman"/>
                <w:b w:val="false"/>
                <w:i/>
                <w:color w:val="000000"/>
                <w:sz w:val="20"/>
              </w:rPr>
              <w:t>олдау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21 220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w:t>
            </w:r>
            <w:r>
              <w:rPr>
                <w:rFonts w:ascii="Times New Roman"/>
                <w:b w:val="false"/>
                <w:i/>
                <w:color w:val="000000"/>
                <w:sz w:val="20"/>
              </w:rPr>
              <w:t>қ</w:t>
            </w:r>
            <w:r>
              <w:rPr>
                <w:rFonts w:ascii="Times New Roman"/>
                <w:b w:val="false"/>
                <w:i/>
                <w:color w:val="000000"/>
                <w:sz w:val="20"/>
              </w:rPr>
              <w:t xml:space="preserve"> де</w:t>
            </w:r>
            <w:r>
              <w:rPr>
                <w:rFonts w:ascii="Times New Roman"/>
                <w:b w:val="false"/>
                <w:i/>
                <w:color w:val="000000"/>
                <w:sz w:val="20"/>
              </w:rPr>
              <w:t>ң</w:t>
            </w:r>
            <w:r>
              <w:rPr>
                <w:rFonts w:ascii="Times New Roman"/>
                <w:b w:val="false"/>
                <w:i/>
                <w:color w:val="000000"/>
                <w:sz w:val="20"/>
              </w:rPr>
              <w:t>гейде халы</w:t>
            </w:r>
            <w:r>
              <w:rPr>
                <w:rFonts w:ascii="Times New Roman"/>
                <w:b w:val="false"/>
                <w:i/>
                <w:color w:val="000000"/>
                <w:sz w:val="20"/>
              </w:rPr>
              <w:t>қ</w:t>
            </w:r>
            <w:r>
              <w:rPr>
                <w:rFonts w:ascii="Times New Roman"/>
                <w:b w:val="false"/>
                <w:i/>
                <w:color w:val="000000"/>
                <w:sz w:val="20"/>
              </w:rPr>
              <w:t>ты</w:t>
            </w:r>
            <w:r>
              <w:rPr>
                <w:rFonts w:ascii="Times New Roman"/>
                <w:b w:val="false"/>
                <w:i/>
                <w:color w:val="000000"/>
                <w:sz w:val="20"/>
              </w:rPr>
              <w:t>ң</w:t>
            </w:r>
            <w:r>
              <w:rPr>
                <w:rFonts w:ascii="Times New Roman"/>
                <w:b w:val="false"/>
                <w:i/>
                <w:color w:val="000000"/>
                <w:sz w:val="20"/>
              </w:rPr>
              <w:t xml:space="preserve"> санитарлы</w:t>
            </w:r>
            <w:r>
              <w:rPr>
                <w:rFonts w:ascii="Times New Roman"/>
                <w:b w:val="false"/>
                <w:i/>
                <w:color w:val="000000"/>
                <w:sz w:val="20"/>
              </w:rPr>
              <w:t>қ</w:t>
            </w:r>
            <w:r>
              <w:rPr>
                <w:rFonts w:ascii="Times New Roman"/>
                <w:b w:val="false"/>
                <w:i/>
                <w:color w:val="000000"/>
                <w:sz w:val="20"/>
              </w:rPr>
              <w:t>-эпидемиологиялы</w:t>
            </w:r>
            <w:r>
              <w:rPr>
                <w:rFonts w:ascii="Times New Roman"/>
                <w:b w:val="false"/>
                <w:i/>
                <w:color w:val="000000"/>
                <w:sz w:val="20"/>
              </w:rPr>
              <w:t>қ</w:t>
            </w:r>
            <w:r>
              <w:rPr>
                <w:rFonts w:ascii="Times New Roman"/>
                <w:b w:val="false"/>
                <w:i/>
                <w:color w:val="000000"/>
                <w:sz w:val="20"/>
              </w:rPr>
              <w:t xml:space="preserve"> салауаттылы</w:t>
            </w:r>
            <w:r>
              <w:rPr>
                <w:rFonts w:ascii="Times New Roman"/>
                <w:b w:val="false"/>
                <w:i/>
                <w:color w:val="000000"/>
                <w:sz w:val="20"/>
              </w:rPr>
              <w:t>ғ</w:t>
            </w:r>
            <w:r>
              <w:rPr>
                <w:rFonts w:ascii="Times New Roman"/>
                <w:b w:val="false"/>
                <w:i/>
                <w:color w:val="000000"/>
                <w:sz w:val="20"/>
              </w:rPr>
              <w:t>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113 737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санаттарына медициналық көмек көрсету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3 948 176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Медициналық ұйымдарды техникалық және ақпараттық қамтамасыз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62 161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аза</w:t>
            </w:r>
            <w:r>
              <w:rPr>
                <w:rFonts w:ascii="Times New Roman"/>
                <w:b w:val="false"/>
                <w:i/>
                <w:color w:val="000000"/>
                <w:sz w:val="20"/>
              </w:rPr>
              <w:t>қ</w:t>
            </w:r>
            <w:r>
              <w:rPr>
                <w:rFonts w:ascii="Times New Roman"/>
                <w:b w:val="false"/>
                <w:i/>
                <w:color w:val="000000"/>
                <w:sz w:val="20"/>
              </w:rPr>
              <w:t>стан Республикасы Президенті Іс бас</w:t>
            </w:r>
            <w:r>
              <w:rPr>
                <w:rFonts w:ascii="Times New Roman"/>
                <w:b w:val="false"/>
                <w:i/>
                <w:color w:val="000000"/>
                <w:sz w:val="20"/>
              </w:rPr>
              <w:t>қ</w:t>
            </w:r>
            <w:r>
              <w:rPr>
                <w:rFonts w:ascii="Times New Roman"/>
                <w:b w:val="false"/>
                <w:i/>
                <w:color w:val="000000"/>
                <w:sz w:val="20"/>
              </w:rPr>
              <w:t>армасыны</w:t>
            </w:r>
            <w:r>
              <w:rPr>
                <w:rFonts w:ascii="Times New Roman"/>
                <w:b w:val="false"/>
                <w:i/>
                <w:color w:val="000000"/>
                <w:sz w:val="20"/>
              </w:rPr>
              <w:t>ң</w:t>
            </w:r>
            <w:r>
              <w:rPr>
                <w:rFonts w:ascii="Times New Roman"/>
                <w:b w:val="false"/>
                <w:i/>
                <w:color w:val="000000"/>
                <w:sz w:val="20"/>
              </w:rPr>
              <w:t xml:space="preserve"> медициналы</w:t>
            </w:r>
            <w:r>
              <w:rPr>
                <w:rFonts w:ascii="Times New Roman"/>
                <w:b w:val="false"/>
                <w:i/>
                <w:color w:val="000000"/>
                <w:sz w:val="20"/>
              </w:rPr>
              <w:t>қ</w:t>
            </w:r>
            <w:r>
              <w:rPr>
                <w:rFonts w:ascii="Times New Roman"/>
                <w:b w:val="false"/>
                <w:i w:val="false"/>
                <w:color w:val="000000"/>
                <w:sz w:val="20"/>
              </w:rPr>
              <w:t> </w:t>
            </w:r>
            <w:r>
              <w:rPr>
                <w:rFonts w:ascii="Times New Roman"/>
                <w:b w:val="false"/>
                <w:i/>
                <w:color w:val="000000"/>
                <w:sz w:val="20"/>
              </w:rPr>
              <w:t>ұ</w:t>
            </w:r>
            <w:r>
              <w:rPr>
                <w:rFonts w:ascii="Times New Roman"/>
                <w:b w:val="false"/>
                <w:i/>
                <w:color w:val="000000"/>
                <w:sz w:val="20"/>
              </w:rPr>
              <w:t>йымдарыны</w:t>
            </w:r>
            <w:r>
              <w:rPr>
                <w:rFonts w:ascii="Times New Roman"/>
                <w:b w:val="false"/>
                <w:i/>
                <w:color w:val="000000"/>
                <w:sz w:val="20"/>
              </w:rPr>
              <w:t>ң</w:t>
            </w:r>
            <w:r>
              <w:rPr>
                <w:rFonts w:ascii="Times New Roman"/>
                <w:b w:val="false"/>
                <w:i/>
                <w:color w:val="000000"/>
                <w:sz w:val="20"/>
              </w:rPr>
              <w:t xml:space="preserve"> к</w:t>
            </w:r>
            <w:r>
              <w:rPr>
                <w:rFonts w:ascii="Times New Roman"/>
                <w:b w:val="false"/>
                <w:i/>
                <w:color w:val="000000"/>
                <w:sz w:val="20"/>
              </w:rPr>
              <w:t>ү</w:t>
            </w:r>
            <w:r>
              <w:rPr>
                <w:rFonts w:ascii="Times New Roman"/>
                <w:b w:val="false"/>
                <w:i/>
                <w:color w:val="000000"/>
                <w:sz w:val="20"/>
              </w:rPr>
              <w:t>рделі шы</w:t>
            </w:r>
            <w:r>
              <w:rPr>
                <w:rFonts w:ascii="Times New Roman"/>
                <w:b w:val="false"/>
                <w:i/>
                <w:color w:val="000000"/>
                <w:sz w:val="20"/>
              </w:rPr>
              <w:t>ғ</w:t>
            </w:r>
            <w:r>
              <w:rPr>
                <w:rFonts w:ascii="Times New Roman"/>
                <w:b w:val="false"/>
                <w:i/>
                <w:color w:val="000000"/>
                <w:sz w:val="20"/>
              </w:rPr>
              <w:t>ындары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150 497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Кешенді медициналы</w:t>
            </w:r>
            <w:r>
              <w:rPr>
                <w:rFonts w:ascii="Times New Roman"/>
                <w:b w:val="false"/>
                <w:i/>
                <w:color w:val="000000"/>
                <w:sz w:val="20"/>
              </w:rPr>
              <w:t>қ</w:t>
            </w:r>
            <w:r>
              <w:rPr>
                <w:rFonts w:ascii="Times New Roman"/>
                <w:b w:val="false"/>
                <w:i/>
                <w:color w:val="000000"/>
                <w:sz w:val="20"/>
              </w:rPr>
              <w:t xml:space="preserve"> а</w:t>
            </w:r>
            <w:r>
              <w:rPr>
                <w:rFonts w:ascii="Times New Roman"/>
                <w:b w:val="false"/>
                <w:i/>
                <w:color w:val="000000"/>
                <w:sz w:val="20"/>
              </w:rPr>
              <w:t>қ</w:t>
            </w:r>
            <w:r>
              <w:rPr>
                <w:rFonts w:ascii="Times New Roman"/>
                <w:b w:val="false"/>
                <w:i/>
                <w:color w:val="000000"/>
                <w:sz w:val="20"/>
              </w:rPr>
              <w:t>паратты</w:t>
            </w:r>
            <w:r>
              <w:rPr>
                <w:rFonts w:ascii="Times New Roman"/>
                <w:b w:val="false"/>
                <w:i/>
                <w:color w:val="000000"/>
                <w:sz w:val="20"/>
              </w:rPr>
              <w:t>қ</w:t>
            </w:r>
            <w:r>
              <w:rPr>
                <w:rFonts w:ascii="Times New Roman"/>
                <w:b w:val="false"/>
                <w:i/>
                <w:color w:val="000000"/>
                <w:sz w:val="20"/>
              </w:rPr>
              <w:t xml:space="preserve"> ж</w:t>
            </w:r>
            <w:r>
              <w:rPr>
                <w:rFonts w:ascii="Times New Roman"/>
                <w:b w:val="false"/>
                <w:i/>
                <w:color w:val="000000"/>
                <w:sz w:val="20"/>
              </w:rPr>
              <w:t>ү</w:t>
            </w:r>
            <w:r>
              <w:rPr>
                <w:rFonts w:ascii="Times New Roman"/>
                <w:b w:val="false"/>
                <w:i/>
                <w:color w:val="000000"/>
                <w:sz w:val="20"/>
              </w:rPr>
              <w:t xml:space="preserve">йені </w:t>
            </w:r>
            <w:r>
              <w:rPr>
                <w:rFonts w:ascii="Times New Roman"/>
                <w:b w:val="false"/>
                <w:i/>
                <w:color w:val="000000"/>
                <w:sz w:val="20"/>
              </w:rPr>
              <w:t>құ</w:t>
            </w:r>
            <w:r>
              <w:rPr>
                <w:rFonts w:ascii="Times New Roman"/>
                <w:b w:val="false"/>
                <w:i/>
                <w:color w:val="000000"/>
                <w:sz w:val="20"/>
              </w:rPr>
              <w:t>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41 372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Кешенді медициналы</w:t>
            </w:r>
            <w:r>
              <w:rPr>
                <w:rFonts w:ascii="Times New Roman"/>
                <w:b w:val="false"/>
                <w:i/>
                <w:color w:val="000000"/>
                <w:sz w:val="20"/>
              </w:rPr>
              <w:t>қ</w:t>
            </w:r>
            <w:r>
              <w:rPr>
                <w:rFonts w:ascii="Times New Roman"/>
                <w:b w:val="false"/>
                <w:i/>
                <w:color w:val="000000"/>
                <w:sz w:val="20"/>
              </w:rPr>
              <w:t xml:space="preserve"> а</w:t>
            </w:r>
            <w:r>
              <w:rPr>
                <w:rFonts w:ascii="Times New Roman"/>
                <w:b w:val="false"/>
                <w:i/>
                <w:color w:val="000000"/>
                <w:sz w:val="20"/>
              </w:rPr>
              <w:t>қ</w:t>
            </w:r>
            <w:r>
              <w:rPr>
                <w:rFonts w:ascii="Times New Roman"/>
                <w:b w:val="false"/>
                <w:i/>
                <w:color w:val="000000"/>
                <w:sz w:val="20"/>
              </w:rPr>
              <w:t>паратты</w:t>
            </w:r>
            <w:r>
              <w:rPr>
                <w:rFonts w:ascii="Times New Roman"/>
                <w:b w:val="false"/>
                <w:i/>
                <w:color w:val="000000"/>
                <w:sz w:val="20"/>
              </w:rPr>
              <w:t>қ</w:t>
            </w:r>
            <w:r>
              <w:rPr>
                <w:rFonts w:ascii="Times New Roman"/>
                <w:b w:val="false"/>
                <w:i/>
                <w:color w:val="000000"/>
                <w:sz w:val="20"/>
              </w:rPr>
              <w:t xml:space="preserve"> ж</w:t>
            </w:r>
            <w:r>
              <w:rPr>
                <w:rFonts w:ascii="Times New Roman"/>
                <w:b w:val="false"/>
                <w:i/>
                <w:color w:val="000000"/>
                <w:sz w:val="20"/>
              </w:rPr>
              <w:t>ү</w:t>
            </w:r>
            <w:r>
              <w:rPr>
                <w:rFonts w:ascii="Times New Roman"/>
                <w:b w:val="false"/>
                <w:i/>
                <w:color w:val="000000"/>
                <w:sz w:val="20"/>
              </w:rPr>
              <w:t>йені ж</w:t>
            </w:r>
            <w:r>
              <w:rPr>
                <w:rFonts w:ascii="Times New Roman"/>
                <w:b w:val="false"/>
                <w:i/>
                <w:color w:val="000000"/>
                <w:sz w:val="20"/>
              </w:rPr>
              <w:t>ү</w:t>
            </w:r>
            <w:r>
              <w:rPr>
                <w:rFonts w:ascii="Times New Roman"/>
                <w:b w:val="false"/>
                <w:i/>
                <w:color w:val="000000"/>
                <w:sz w:val="20"/>
              </w:rPr>
              <w:t>ргізу ж</w:t>
            </w:r>
            <w:r>
              <w:rPr>
                <w:rFonts w:ascii="Times New Roman"/>
                <w:b w:val="false"/>
                <w:i/>
                <w:color w:val="000000"/>
                <w:sz w:val="20"/>
              </w:rPr>
              <w:t>ө</w:t>
            </w:r>
            <w:r>
              <w:rPr>
                <w:rFonts w:ascii="Times New Roman"/>
                <w:b w:val="false"/>
                <w:i/>
                <w:color w:val="000000"/>
                <w:sz w:val="20"/>
              </w:rPr>
              <w:t xml:space="preserve">ніндегі </w:t>
            </w:r>
            <w:r>
              <w:rPr>
                <w:rFonts w:ascii="Times New Roman"/>
                <w:b w:val="false"/>
                <w:i/>
                <w:color w:val="000000"/>
                <w:sz w:val="20"/>
              </w:rPr>
              <w:t>қ</w:t>
            </w:r>
            <w:r>
              <w:rPr>
                <w:rFonts w:ascii="Times New Roman"/>
                <w:b w:val="false"/>
                <w:i/>
                <w:color w:val="000000"/>
                <w:sz w:val="20"/>
              </w:rPr>
              <w:t>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37 329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w:t>
            </w:r>
            <w:r>
              <w:rPr>
                <w:rFonts w:ascii="Times New Roman"/>
                <w:b w:val="false"/>
                <w:i/>
                <w:color w:val="000000"/>
                <w:sz w:val="20"/>
              </w:rPr>
              <w:t>леуметтiк к</w:t>
            </w:r>
            <w:r>
              <w:rPr>
                <w:rFonts w:ascii="Times New Roman"/>
                <w:b w:val="false"/>
                <w:i/>
                <w:color w:val="000000"/>
                <w:sz w:val="20"/>
              </w:rPr>
              <w:t>ө</w:t>
            </w:r>
            <w:r>
              <w:rPr>
                <w:rFonts w:ascii="Times New Roman"/>
                <w:b w:val="false"/>
                <w:i/>
                <w:color w:val="000000"/>
                <w:sz w:val="20"/>
              </w:rPr>
              <w:t>мек ж</w:t>
            </w:r>
            <w:r>
              <w:rPr>
                <w:rFonts w:ascii="Times New Roman"/>
                <w:b w:val="false"/>
                <w:i/>
                <w:color w:val="000000"/>
                <w:sz w:val="20"/>
              </w:rPr>
              <w:t>ә</w:t>
            </w:r>
            <w:r>
              <w:rPr>
                <w:rFonts w:ascii="Times New Roman"/>
                <w:b w:val="false"/>
                <w:i/>
                <w:color w:val="000000"/>
                <w:sz w:val="20"/>
              </w:rPr>
              <w:t xml:space="preserve">не </w:t>
            </w:r>
            <w:r>
              <w:rPr>
                <w:rFonts w:ascii="Times New Roman"/>
                <w:b w:val="false"/>
                <w:i/>
                <w:color w:val="000000"/>
                <w:sz w:val="20"/>
              </w:rPr>
              <w:t>ә</w:t>
            </w:r>
            <w:r>
              <w:rPr>
                <w:rFonts w:ascii="Times New Roman"/>
                <w:b w:val="false"/>
                <w:i/>
                <w:color w:val="000000"/>
                <w:sz w:val="20"/>
              </w:rPr>
              <w:t xml:space="preserve">леуметтiк </w:t>
            </w:r>
            <w:r>
              <w:rPr>
                <w:rFonts w:ascii="Times New Roman"/>
                <w:b w:val="false"/>
                <w:i/>
                <w:color w:val="000000"/>
                <w:sz w:val="20"/>
              </w:rPr>
              <w:t>қ</w:t>
            </w:r>
            <w:r>
              <w:rPr>
                <w:rFonts w:ascii="Times New Roman"/>
                <w:b w:val="false"/>
                <w:i/>
                <w:color w:val="000000"/>
                <w:sz w:val="20"/>
              </w:rPr>
              <w:t>амсыздандыру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1 071 346 145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1 071 346 145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w:t>
            </w:r>
            <w:r>
              <w:rPr>
                <w:rFonts w:ascii="Times New Roman"/>
                <w:b w:val="false"/>
                <w:i/>
                <w:color w:val="000000"/>
                <w:sz w:val="20"/>
              </w:rPr>
              <w:t>ң</w:t>
            </w:r>
            <w:r>
              <w:rPr>
                <w:rFonts w:ascii="Times New Roman"/>
                <w:b w:val="false"/>
                <w:i/>
                <w:color w:val="000000"/>
                <w:sz w:val="20"/>
              </w:rPr>
              <w:t>бек, халы</w:t>
            </w:r>
            <w:r>
              <w:rPr>
                <w:rFonts w:ascii="Times New Roman"/>
                <w:b w:val="false"/>
                <w:i/>
                <w:color w:val="000000"/>
                <w:sz w:val="20"/>
              </w:rPr>
              <w:t>қ</w:t>
            </w:r>
            <w:r>
              <w:rPr>
                <w:rFonts w:ascii="Times New Roman"/>
                <w:b w:val="false"/>
                <w:i/>
                <w:color w:val="000000"/>
                <w:sz w:val="20"/>
              </w:rPr>
              <w:t>ты ж</w:t>
            </w:r>
            <w:r>
              <w:rPr>
                <w:rFonts w:ascii="Times New Roman"/>
                <w:b w:val="false"/>
                <w:i/>
                <w:color w:val="000000"/>
                <w:sz w:val="20"/>
              </w:rPr>
              <w:t>ұ</w:t>
            </w:r>
            <w:r>
              <w:rPr>
                <w:rFonts w:ascii="Times New Roman"/>
                <w:b w:val="false"/>
                <w:i/>
                <w:color w:val="000000"/>
                <w:sz w:val="20"/>
              </w:rPr>
              <w:t xml:space="preserve">мыспен </w:t>
            </w:r>
            <w:r>
              <w:rPr>
                <w:rFonts w:ascii="Times New Roman"/>
                <w:b w:val="false"/>
                <w:i/>
                <w:color w:val="000000"/>
                <w:sz w:val="20"/>
              </w:rPr>
              <w:t>қ</w:t>
            </w:r>
            <w:r>
              <w:rPr>
                <w:rFonts w:ascii="Times New Roman"/>
                <w:b w:val="false"/>
                <w:i/>
                <w:color w:val="000000"/>
                <w:sz w:val="20"/>
              </w:rPr>
              <w:t xml:space="preserve">амту, </w:t>
            </w:r>
            <w:r>
              <w:rPr>
                <w:rFonts w:ascii="Times New Roman"/>
                <w:b w:val="false"/>
                <w:i/>
                <w:color w:val="000000"/>
                <w:sz w:val="20"/>
              </w:rPr>
              <w:t>ә</w:t>
            </w:r>
            <w:r>
              <w:rPr>
                <w:rFonts w:ascii="Times New Roman"/>
                <w:b w:val="false"/>
                <w:i/>
                <w:color w:val="000000"/>
                <w:sz w:val="20"/>
              </w:rPr>
              <w:t xml:space="preserve">леуметтік </w:t>
            </w:r>
            <w:r>
              <w:rPr>
                <w:rFonts w:ascii="Times New Roman"/>
                <w:b w:val="false"/>
                <w:i/>
                <w:color w:val="000000"/>
                <w:sz w:val="20"/>
              </w:rPr>
              <w:t>қ</w:t>
            </w:r>
            <w:r>
              <w:rPr>
                <w:rFonts w:ascii="Times New Roman"/>
                <w:b w:val="false"/>
                <w:i/>
                <w:color w:val="000000"/>
                <w:sz w:val="20"/>
              </w:rPr>
              <w:t>ор</w:t>
            </w:r>
            <w:r>
              <w:rPr>
                <w:rFonts w:ascii="Times New Roman"/>
                <w:b w:val="false"/>
                <w:i/>
                <w:color w:val="000000"/>
                <w:sz w:val="20"/>
              </w:rPr>
              <w:t>ғ</w:t>
            </w:r>
            <w:r>
              <w:rPr>
                <w:rFonts w:ascii="Times New Roman"/>
                <w:b w:val="false"/>
                <w:i/>
                <w:color w:val="000000"/>
                <w:sz w:val="20"/>
              </w:rPr>
              <w:t>ау саласында</w:t>
            </w:r>
            <w:r>
              <w:rPr>
                <w:rFonts w:ascii="Times New Roman"/>
                <w:b w:val="false"/>
                <w:i/>
                <w:color w:val="000000"/>
                <w:sz w:val="20"/>
              </w:rPr>
              <w:t>ғ</w:t>
            </w:r>
            <w:r>
              <w:rPr>
                <w:rFonts w:ascii="Times New Roman"/>
                <w:b w:val="false"/>
                <w:i/>
                <w:color w:val="000000"/>
                <w:sz w:val="20"/>
              </w:rPr>
              <w:t xml:space="preserve">ы мемлекеттік саясатты </w:t>
            </w:r>
            <w:r>
              <w:rPr>
                <w:rFonts w:ascii="Times New Roman"/>
                <w:b w:val="false"/>
                <w:i/>
                <w:color w:val="000000"/>
                <w:sz w:val="20"/>
              </w:rPr>
              <w:t>қ</w:t>
            </w:r>
            <w:r>
              <w:rPr>
                <w:rFonts w:ascii="Times New Roman"/>
                <w:b w:val="false"/>
                <w:i/>
                <w:color w:val="000000"/>
                <w:sz w:val="20"/>
              </w:rPr>
              <w:t>алыптастыру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2 809 839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санаттарды әлеуметтік қамсыздандыру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890 099 082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мемлекеттік ж</w:t>
            </w:r>
            <w:r>
              <w:rPr>
                <w:rFonts w:ascii="Times New Roman"/>
                <w:b w:val="false"/>
                <w:i/>
                <w:color w:val="000000"/>
                <w:sz w:val="20"/>
              </w:rPr>
              <w:t>ә</w:t>
            </w:r>
            <w:r>
              <w:rPr>
                <w:rFonts w:ascii="Times New Roman"/>
                <w:b w:val="false"/>
                <w:i/>
                <w:color w:val="000000"/>
                <w:sz w:val="20"/>
              </w:rPr>
              <w:t>рдема</w:t>
            </w:r>
            <w:r>
              <w:rPr>
                <w:rFonts w:ascii="Times New Roman"/>
                <w:b w:val="false"/>
                <w:i/>
                <w:color w:val="000000"/>
                <w:sz w:val="20"/>
              </w:rPr>
              <w:t>қ</w:t>
            </w:r>
            <w:r>
              <w:rPr>
                <w:rFonts w:ascii="Times New Roman"/>
                <w:b w:val="false"/>
                <w:i/>
                <w:color w:val="000000"/>
                <w:sz w:val="20"/>
              </w:rPr>
              <w:t>ылар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72 521 058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w:t>
            </w:r>
            <w:r>
              <w:rPr>
                <w:rFonts w:ascii="Times New Roman"/>
                <w:b w:val="false"/>
                <w:i/>
                <w:color w:val="000000"/>
                <w:sz w:val="20"/>
              </w:rPr>
              <w:t>ң</w:t>
            </w:r>
            <w:r>
              <w:rPr>
                <w:rFonts w:ascii="Times New Roman"/>
                <w:b w:val="false"/>
                <w:i/>
                <w:color w:val="000000"/>
                <w:sz w:val="20"/>
              </w:rPr>
              <w:t xml:space="preserve"> жекелеген санаттарына т</w:t>
            </w:r>
            <w:r>
              <w:rPr>
                <w:rFonts w:ascii="Times New Roman"/>
                <w:b w:val="false"/>
                <w:i/>
                <w:color w:val="000000"/>
                <w:sz w:val="20"/>
              </w:rPr>
              <w:t>ө</w:t>
            </w:r>
            <w:r>
              <w:rPr>
                <w:rFonts w:ascii="Times New Roman"/>
                <w:b w:val="false"/>
                <w:i/>
                <w:color w:val="000000"/>
                <w:sz w:val="20"/>
              </w:rPr>
              <w:t>ленетін біржол</w:t>
            </w:r>
            <w:r>
              <w:rPr>
                <w:rFonts w:ascii="Times New Roman"/>
                <w:b w:val="false"/>
                <w:i/>
                <w:color w:val="000000"/>
                <w:sz w:val="20"/>
              </w:rPr>
              <w:t>ғ</w:t>
            </w:r>
            <w:r>
              <w:rPr>
                <w:rFonts w:ascii="Times New Roman"/>
                <w:b w:val="false"/>
                <w:i/>
                <w:color w:val="000000"/>
                <w:sz w:val="20"/>
              </w:rPr>
              <w:t>ы мемлекеттік а</w:t>
            </w:r>
            <w:r>
              <w:rPr>
                <w:rFonts w:ascii="Times New Roman"/>
                <w:b w:val="false"/>
                <w:i/>
                <w:color w:val="000000"/>
                <w:sz w:val="20"/>
              </w:rPr>
              <w:t>қ</w:t>
            </w:r>
            <w:r>
              <w:rPr>
                <w:rFonts w:ascii="Times New Roman"/>
                <w:b w:val="false"/>
                <w:i/>
                <w:color w:val="000000"/>
                <w:sz w:val="20"/>
              </w:rPr>
              <w:t xml:space="preserve">шалай </w:t>
            </w:r>
            <w:r>
              <w:rPr>
                <w:rFonts w:ascii="Times New Roman"/>
                <w:b w:val="false"/>
                <w:i/>
                <w:color w:val="000000"/>
                <w:sz w:val="20"/>
              </w:rPr>
              <w:t>ө</w:t>
            </w:r>
            <w:r>
              <w:rPr>
                <w:rFonts w:ascii="Times New Roman"/>
                <w:b w:val="false"/>
                <w:i/>
                <w:color w:val="000000"/>
                <w:sz w:val="20"/>
              </w:rPr>
              <w:t>тема</w:t>
            </w:r>
            <w:r>
              <w:rPr>
                <w:rFonts w:ascii="Times New Roman"/>
                <w:b w:val="false"/>
                <w:i/>
                <w:color w:val="000000"/>
                <w:sz w:val="20"/>
              </w:rPr>
              <w:t>қ</w:t>
            </w:r>
            <w:r>
              <w:rPr>
                <w:rFonts w:ascii="Times New Roman"/>
                <w:b w:val="false"/>
                <w:i/>
                <w:color w:val="000000"/>
                <w:sz w:val="20"/>
              </w:rPr>
              <w:t>ылар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232 727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Балалы отбасылар</w:t>
            </w:r>
            <w:r>
              <w:rPr>
                <w:rFonts w:ascii="Times New Roman"/>
                <w:b w:val="false"/>
                <w:i/>
                <w:color w:val="000000"/>
                <w:sz w:val="20"/>
              </w:rPr>
              <w:t>ғ</w:t>
            </w:r>
            <w:r>
              <w:rPr>
                <w:rFonts w:ascii="Times New Roman"/>
                <w:b w:val="false"/>
                <w:i/>
                <w:color w:val="000000"/>
                <w:sz w:val="20"/>
              </w:rPr>
              <w:t>а берiлетiн мемлекеттiк ж</w:t>
            </w:r>
            <w:r>
              <w:rPr>
                <w:rFonts w:ascii="Times New Roman"/>
                <w:b w:val="false"/>
                <w:i/>
                <w:color w:val="000000"/>
                <w:sz w:val="20"/>
              </w:rPr>
              <w:t>ә</w:t>
            </w:r>
            <w:r>
              <w:rPr>
                <w:rFonts w:ascii="Times New Roman"/>
                <w:b w:val="false"/>
                <w:i/>
                <w:color w:val="000000"/>
                <w:sz w:val="20"/>
              </w:rPr>
              <w:t>рдема</w:t>
            </w:r>
            <w:r>
              <w:rPr>
                <w:rFonts w:ascii="Times New Roman"/>
                <w:b w:val="false"/>
                <w:i/>
                <w:color w:val="000000"/>
                <w:sz w:val="20"/>
              </w:rPr>
              <w:t>қ</w:t>
            </w:r>
            <w:r>
              <w:rPr>
                <w:rFonts w:ascii="Times New Roman"/>
                <w:b w:val="false"/>
                <w:i/>
                <w:color w:val="000000"/>
                <w:sz w:val="20"/>
              </w:rPr>
              <w:t>ылар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51 633 113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Оралмандар</w:t>
            </w:r>
            <w:r>
              <w:rPr>
                <w:rFonts w:ascii="Times New Roman"/>
                <w:b w:val="false"/>
                <w:i/>
                <w:color w:val="000000"/>
                <w:sz w:val="20"/>
              </w:rPr>
              <w:t>ғ</w:t>
            </w:r>
            <w:r>
              <w:rPr>
                <w:rFonts w:ascii="Times New Roman"/>
                <w:b w:val="false"/>
                <w:i/>
                <w:color w:val="000000"/>
                <w:sz w:val="20"/>
              </w:rPr>
              <w:t xml:space="preserve">а </w:t>
            </w:r>
            <w:r>
              <w:rPr>
                <w:rFonts w:ascii="Times New Roman"/>
                <w:b w:val="false"/>
                <w:i/>
                <w:color w:val="000000"/>
                <w:sz w:val="20"/>
              </w:rPr>
              <w:t>ә</w:t>
            </w:r>
            <w:r>
              <w:rPr>
                <w:rFonts w:ascii="Times New Roman"/>
                <w:b w:val="false"/>
                <w:i/>
                <w:color w:val="000000"/>
                <w:sz w:val="20"/>
              </w:rPr>
              <w:t>леуметтiк к</w:t>
            </w:r>
            <w:r>
              <w:rPr>
                <w:rFonts w:ascii="Times New Roman"/>
                <w:b w:val="false"/>
                <w:i/>
                <w:color w:val="000000"/>
                <w:sz w:val="20"/>
              </w:rPr>
              <w:t>ө</w:t>
            </w:r>
            <w:r>
              <w:rPr>
                <w:rFonts w:ascii="Times New Roman"/>
                <w:b w:val="false"/>
                <w:i/>
                <w:color w:val="000000"/>
                <w:sz w:val="20"/>
              </w:rPr>
              <w:t>мек к</w:t>
            </w:r>
            <w:r>
              <w:rPr>
                <w:rFonts w:ascii="Times New Roman"/>
                <w:b w:val="false"/>
                <w:i/>
                <w:color w:val="000000"/>
                <w:sz w:val="20"/>
              </w:rPr>
              <w:t>ө</w:t>
            </w:r>
            <w:r>
              <w:rPr>
                <w:rFonts w:ascii="Times New Roman"/>
                <w:b w:val="false"/>
                <w:i/>
                <w:color w:val="000000"/>
                <w:sz w:val="20"/>
              </w:rPr>
              <w:t>рсету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6 866 257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 xml:space="preserve">олданбалы </w:t>
            </w:r>
            <w:r>
              <w:rPr>
                <w:rFonts w:ascii="Times New Roman"/>
                <w:b w:val="false"/>
                <w:i/>
                <w:color w:val="000000"/>
                <w:sz w:val="20"/>
              </w:rPr>
              <w:t>ғ</w:t>
            </w:r>
            <w:r>
              <w:rPr>
                <w:rFonts w:ascii="Times New Roman"/>
                <w:b w:val="false"/>
                <w:i/>
                <w:color w:val="000000"/>
                <w:sz w:val="20"/>
              </w:rPr>
              <w:t>ылыми зерттеулер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88 679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w:t>
            </w:r>
            <w:r>
              <w:rPr>
                <w:rFonts w:ascii="Times New Roman"/>
                <w:b w:val="false"/>
                <w:i/>
                <w:color w:val="000000"/>
                <w:sz w:val="20"/>
              </w:rPr>
              <w:t>ұ</w:t>
            </w:r>
            <w:r>
              <w:rPr>
                <w:rFonts w:ascii="Times New Roman"/>
                <w:b w:val="false"/>
                <w:i/>
                <w:color w:val="000000"/>
                <w:sz w:val="20"/>
              </w:rPr>
              <w:t xml:space="preserve">мыспен </w:t>
            </w:r>
            <w:r>
              <w:rPr>
                <w:rFonts w:ascii="Times New Roman"/>
                <w:b w:val="false"/>
                <w:i/>
                <w:color w:val="000000"/>
                <w:sz w:val="20"/>
              </w:rPr>
              <w:t>қ</w:t>
            </w:r>
            <w:r>
              <w:rPr>
                <w:rFonts w:ascii="Times New Roman"/>
                <w:b w:val="false"/>
                <w:i/>
                <w:color w:val="000000"/>
                <w:sz w:val="20"/>
              </w:rPr>
              <w:t>амту ж</w:t>
            </w:r>
            <w:r>
              <w:rPr>
                <w:rFonts w:ascii="Times New Roman"/>
                <w:b w:val="false"/>
                <w:i/>
                <w:color w:val="000000"/>
                <w:sz w:val="20"/>
              </w:rPr>
              <w:t>ә</w:t>
            </w:r>
            <w:r>
              <w:rPr>
                <w:rFonts w:ascii="Times New Roman"/>
                <w:b w:val="false"/>
                <w:i/>
                <w:color w:val="000000"/>
                <w:sz w:val="20"/>
              </w:rPr>
              <w:t>не кедейшілік базасы бойынша а</w:t>
            </w:r>
            <w:r>
              <w:rPr>
                <w:rFonts w:ascii="Times New Roman"/>
                <w:b w:val="false"/>
                <w:i/>
                <w:color w:val="000000"/>
                <w:sz w:val="20"/>
              </w:rPr>
              <w:t>қ</w:t>
            </w:r>
            <w:r>
              <w:rPr>
                <w:rFonts w:ascii="Times New Roman"/>
                <w:b w:val="false"/>
                <w:i/>
                <w:color w:val="000000"/>
                <w:sz w:val="20"/>
              </w:rPr>
              <w:t>паратты</w:t>
            </w:r>
            <w:r>
              <w:rPr>
                <w:rFonts w:ascii="Times New Roman"/>
                <w:b w:val="false"/>
                <w:i/>
                <w:color w:val="000000"/>
                <w:sz w:val="20"/>
              </w:rPr>
              <w:t>қ</w:t>
            </w:r>
            <w:r>
              <w:rPr>
                <w:rFonts w:ascii="Times New Roman"/>
                <w:b w:val="false"/>
                <w:i/>
                <w:color w:val="000000"/>
                <w:sz w:val="20"/>
              </w:rPr>
              <w:t>-талдамалы</w:t>
            </w:r>
            <w:r>
              <w:rPr>
                <w:rFonts w:ascii="Times New Roman"/>
                <w:b w:val="false"/>
                <w:i/>
                <w:color w:val="000000"/>
                <w:sz w:val="20"/>
              </w:rPr>
              <w:t>қ</w:t>
            </w:r>
            <w:r>
              <w:rPr>
                <w:rFonts w:ascii="Times New Roman"/>
                <w:b w:val="false"/>
                <w:i w:val="false"/>
                <w:color w:val="000000"/>
                <w:sz w:val="20"/>
              </w:rPr>
              <w:t> </w:t>
            </w:r>
            <w:r>
              <w:rPr>
                <w:rFonts w:ascii="Times New Roman"/>
                <w:b w:val="false"/>
                <w:i/>
                <w:color w:val="000000"/>
                <w:sz w:val="20"/>
              </w:rPr>
              <w:t>қ</w:t>
            </w:r>
            <w:r>
              <w:rPr>
                <w:rFonts w:ascii="Times New Roman"/>
                <w:b w:val="false"/>
                <w:i/>
                <w:color w:val="000000"/>
                <w:sz w:val="20"/>
              </w:rPr>
              <w:t>амтамасыз ету ж</w:t>
            </w:r>
            <w:r>
              <w:rPr>
                <w:rFonts w:ascii="Times New Roman"/>
                <w:b w:val="false"/>
                <w:i/>
                <w:color w:val="000000"/>
                <w:sz w:val="20"/>
              </w:rPr>
              <w:t>ө</w:t>
            </w:r>
            <w:r>
              <w:rPr>
                <w:rFonts w:ascii="Times New Roman"/>
                <w:b w:val="false"/>
                <w:i/>
                <w:color w:val="000000"/>
                <w:sz w:val="20"/>
              </w:rPr>
              <w:t xml:space="preserve">ніндегі </w:t>
            </w:r>
            <w:r>
              <w:rPr>
                <w:rFonts w:ascii="Times New Roman"/>
                <w:b w:val="false"/>
                <w:i/>
                <w:color w:val="000000"/>
                <w:sz w:val="20"/>
              </w:rPr>
              <w:t>қ</w:t>
            </w:r>
            <w:r>
              <w:rPr>
                <w:rFonts w:ascii="Times New Roman"/>
                <w:b w:val="false"/>
                <w:i/>
                <w:color w:val="000000"/>
                <w:sz w:val="20"/>
              </w:rPr>
              <w:t>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123 659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w:t>
            </w:r>
            <w:r>
              <w:rPr>
                <w:rFonts w:ascii="Times New Roman"/>
                <w:b w:val="false"/>
                <w:i/>
                <w:color w:val="000000"/>
                <w:sz w:val="20"/>
              </w:rPr>
              <w:t>қ</w:t>
            </w:r>
            <w:r>
              <w:rPr>
                <w:rFonts w:ascii="Times New Roman"/>
                <w:b w:val="false"/>
                <w:i/>
                <w:color w:val="000000"/>
                <w:sz w:val="20"/>
              </w:rPr>
              <w:t xml:space="preserve"> бюджеттерге, Астана ж</w:t>
            </w:r>
            <w:r>
              <w:rPr>
                <w:rFonts w:ascii="Times New Roman"/>
                <w:b w:val="false"/>
                <w:i/>
                <w:color w:val="000000"/>
                <w:sz w:val="20"/>
              </w:rPr>
              <w:t>ә</w:t>
            </w:r>
            <w:r>
              <w:rPr>
                <w:rFonts w:ascii="Times New Roman"/>
                <w:b w:val="false"/>
                <w:i/>
                <w:color w:val="000000"/>
                <w:sz w:val="20"/>
              </w:rPr>
              <w:t xml:space="preserve">не Алматы </w:t>
            </w:r>
            <w:r>
              <w:rPr>
                <w:rFonts w:ascii="Times New Roman"/>
                <w:b w:val="false"/>
                <w:i/>
                <w:color w:val="000000"/>
                <w:sz w:val="20"/>
              </w:rPr>
              <w:t>қ</w:t>
            </w:r>
            <w:r>
              <w:rPr>
                <w:rFonts w:ascii="Times New Roman"/>
                <w:b w:val="false"/>
                <w:i/>
                <w:color w:val="000000"/>
                <w:sz w:val="20"/>
              </w:rPr>
              <w:t>алаларыны</w:t>
            </w:r>
            <w:r>
              <w:rPr>
                <w:rFonts w:ascii="Times New Roman"/>
                <w:b w:val="false"/>
                <w:i/>
                <w:color w:val="000000"/>
                <w:sz w:val="20"/>
              </w:rPr>
              <w:t>ң</w:t>
            </w:r>
            <w:r>
              <w:rPr>
                <w:rFonts w:ascii="Times New Roman"/>
                <w:b w:val="false"/>
                <w:i/>
                <w:color w:val="000000"/>
                <w:sz w:val="20"/>
              </w:rPr>
              <w:t xml:space="preserve"> бюджеттеріне </w:t>
            </w:r>
            <w:r>
              <w:rPr>
                <w:rFonts w:ascii="Times New Roman"/>
                <w:b w:val="false"/>
                <w:i/>
                <w:color w:val="000000"/>
                <w:sz w:val="20"/>
              </w:rPr>
              <w:t>ә</w:t>
            </w:r>
            <w:r>
              <w:rPr>
                <w:rFonts w:ascii="Times New Roman"/>
                <w:b w:val="false"/>
                <w:i/>
                <w:color w:val="000000"/>
                <w:sz w:val="20"/>
              </w:rPr>
              <w:t xml:space="preserve">леуметтiк </w:t>
            </w:r>
            <w:r>
              <w:rPr>
                <w:rFonts w:ascii="Times New Roman"/>
                <w:b w:val="false"/>
                <w:i/>
                <w:color w:val="000000"/>
                <w:sz w:val="20"/>
              </w:rPr>
              <w:t>қ</w:t>
            </w:r>
            <w:r>
              <w:rPr>
                <w:rFonts w:ascii="Times New Roman"/>
                <w:b w:val="false"/>
                <w:i/>
                <w:color w:val="000000"/>
                <w:sz w:val="20"/>
              </w:rPr>
              <w:t>амсыздандыру объектілерін салу</w:t>
            </w:r>
            <w:r>
              <w:rPr>
                <w:rFonts w:ascii="Times New Roman"/>
                <w:b w:val="false"/>
                <w:i/>
                <w:color w:val="000000"/>
                <w:sz w:val="20"/>
              </w:rPr>
              <w:t>ғ</w:t>
            </w:r>
            <w:r>
              <w:rPr>
                <w:rFonts w:ascii="Times New Roman"/>
                <w:b w:val="false"/>
                <w:i/>
                <w:color w:val="000000"/>
                <w:sz w:val="20"/>
              </w:rPr>
              <w:t>а ж</w:t>
            </w:r>
            <w:r>
              <w:rPr>
                <w:rFonts w:ascii="Times New Roman"/>
                <w:b w:val="false"/>
                <w:i/>
                <w:color w:val="000000"/>
                <w:sz w:val="20"/>
              </w:rPr>
              <w:t>ә</w:t>
            </w:r>
            <w:r>
              <w:rPr>
                <w:rFonts w:ascii="Times New Roman"/>
                <w:b w:val="false"/>
                <w:i/>
                <w:color w:val="000000"/>
                <w:sz w:val="20"/>
              </w:rPr>
              <w:t>не реконструкциялау</w:t>
            </w:r>
            <w:r>
              <w:rPr>
                <w:rFonts w:ascii="Times New Roman"/>
                <w:b w:val="false"/>
                <w:i/>
                <w:color w:val="000000"/>
                <w:sz w:val="20"/>
              </w:rPr>
              <w:t>ғ</w:t>
            </w:r>
            <w:r>
              <w:rPr>
                <w:rFonts w:ascii="Times New Roman"/>
                <w:b w:val="false"/>
                <w:i/>
                <w:color w:val="000000"/>
                <w:sz w:val="20"/>
              </w:rPr>
              <w:t>а берілетін нысаналы даму трансферттері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290 712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w:t>
            </w:r>
            <w:r>
              <w:rPr>
                <w:rFonts w:ascii="Times New Roman"/>
                <w:b w:val="false"/>
                <w:i/>
                <w:color w:val="000000"/>
                <w:sz w:val="20"/>
              </w:rPr>
              <w:t>қ</w:t>
            </w:r>
            <w:r>
              <w:rPr>
                <w:rFonts w:ascii="Times New Roman"/>
                <w:b w:val="false"/>
                <w:i/>
                <w:color w:val="000000"/>
                <w:sz w:val="20"/>
              </w:rPr>
              <w:t xml:space="preserve"> бюджеттерге, Астана ж</w:t>
            </w:r>
            <w:r>
              <w:rPr>
                <w:rFonts w:ascii="Times New Roman"/>
                <w:b w:val="false"/>
                <w:i/>
                <w:color w:val="000000"/>
                <w:sz w:val="20"/>
              </w:rPr>
              <w:t>ә</w:t>
            </w:r>
            <w:r>
              <w:rPr>
                <w:rFonts w:ascii="Times New Roman"/>
                <w:b w:val="false"/>
                <w:i/>
                <w:color w:val="000000"/>
                <w:sz w:val="20"/>
              </w:rPr>
              <w:t xml:space="preserve">не Алматы </w:t>
            </w:r>
            <w:r>
              <w:rPr>
                <w:rFonts w:ascii="Times New Roman"/>
                <w:b w:val="false"/>
                <w:i/>
                <w:color w:val="000000"/>
                <w:sz w:val="20"/>
              </w:rPr>
              <w:t>қ</w:t>
            </w:r>
            <w:r>
              <w:rPr>
                <w:rFonts w:ascii="Times New Roman"/>
                <w:b w:val="false"/>
                <w:i/>
                <w:color w:val="000000"/>
                <w:sz w:val="20"/>
              </w:rPr>
              <w:t>алаларыны</w:t>
            </w:r>
            <w:r>
              <w:rPr>
                <w:rFonts w:ascii="Times New Roman"/>
                <w:b w:val="false"/>
                <w:i/>
                <w:color w:val="000000"/>
                <w:sz w:val="20"/>
              </w:rPr>
              <w:t>ң</w:t>
            </w:r>
            <w:r>
              <w:rPr>
                <w:rFonts w:ascii="Times New Roman"/>
                <w:b w:val="false"/>
                <w:i/>
                <w:color w:val="000000"/>
                <w:sz w:val="20"/>
              </w:rPr>
              <w:t xml:space="preserve"> бюджеттеріне арнаулы </w:t>
            </w:r>
            <w:r>
              <w:rPr>
                <w:rFonts w:ascii="Times New Roman"/>
                <w:b w:val="false"/>
                <w:i/>
                <w:color w:val="000000"/>
                <w:sz w:val="20"/>
              </w:rPr>
              <w:t>ә</w:t>
            </w:r>
            <w:r>
              <w:rPr>
                <w:rFonts w:ascii="Times New Roman"/>
                <w:b w:val="false"/>
                <w:i/>
                <w:color w:val="000000"/>
                <w:sz w:val="20"/>
              </w:rPr>
              <w:t xml:space="preserve">леуметтік </w:t>
            </w:r>
            <w:r>
              <w:rPr>
                <w:rFonts w:ascii="Times New Roman"/>
                <w:b w:val="false"/>
                <w:i/>
                <w:color w:val="000000"/>
                <w:sz w:val="20"/>
              </w:rPr>
              <w:t>қ</w:t>
            </w:r>
            <w:r>
              <w:rPr>
                <w:rFonts w:ascii="Times New Roman"/>
                <w:b w:val="false"/>
                <w:i/>
                <w:color w:val="000000"/>
                <w:sz w:val="20"/>
              </w:rPr>
              <w:t>ызметтерді к</w:t>
            </w:r>
            <w:r>
              <w:rPr>
                <w:rFonts w:ascii="Times New Roman"/>
                <w:b w:val="false"/>
                <w:i/>
                <w:color w:val="000000"/>
                <w:sz w:val="20"/>
              </w:rPr>
              <w:t>ө</w:t>
            </w:r>
            <w:r>
              <w:rPr>
                <w:rFonts w:ascii="Times New Roman"/>
                <w:b w:val="false"/>
                <w:i/>
                <w:color w:val="000000"/>
                <w:sz w:val="20"/>
              </w:rPr>
              <w:t>рсетуге берілетін а</w:t>
            </w:r>
            <w:r>
              <w:rPr>
                <w:rFonts w:ascii="Times New Roman"/>
                <w:b w:val="false"/>
                <w:i/>
                <w:color w:val="000000"/>
                <w:sz w:val="20"/>
              </w:rPr>
              <w:t>ғ</w:t>
            </w:r>
            <w:r>
              <w:rPr>
                <w:rFonts w:ascii="Times New Roman"/>
                <w:b w:val="false"/>
                <w:i/>
                <w:color w:val="000000"/>
                <w:sz w:val="20"/>
              </w:rPr>
              <w:t>ымда</w:t>
            </w:r>
            <w:r>
              <w:rPr>
                <w:rFonts w:ascii="Times New Roman"/>
                <w:b w:val="false"/>
                <w:i/>
                <w:color w:val="000000"/>
                <w:sz w:val="20"/>
              </w:rPr>
              <w:t>ғ</w:t>
            </w:r>
            <w:r>
              <w:rPr>
                <w:rFonts w:ascii="Times New Roman"/>
                <w:b w:val="false"/>
                <w:i/>
                <w:color w:val="000000"/>
                <w:sz w:val="20"/>
              </w:rPr>
              <w:t>ы нысаналы трансферттер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2 594 589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Зейнетақылар мен жәрдемақылар төлеуді қамтамасыз ету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16 706 925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w:t>
            </w:r>
            <w:r>
              <w:rPr>
                <w:rFonts w:ascii="Times New Roman"/>
                <w:b w:val="false"/>
                <w:i/>
                <w:color w:val="000000"/>
                <w:sz w:val="20"/>
              </w:rPr>
              <w:t>леуметтік-е</w:t>
            </w:r>
            <w:r>
              <w:rPr>
                <w:rFonts w:ascii="Times New Roman"/>
                <w:b w:val="false"/>
                <w:i/>
                <w:color w:val="000000"/>
                <w:sz w:val="20"/>
              </w:rPr>
              <w:t>ң</w:t>
            </w:r>
            <w:r>
              <w:rPr>
                <w:rFonts w:ascii="Times New Roman"/>
                <w:b w:val="false"/>
                <w:i/>
                <w:color w:val="000000"/>
                <w:sz w:val="20"/>
              </w:rPr>
              <w:t>бек саласында біры</w:t>
            </w:r>
            <w:r>
              <w:rPr>
                <w:rFonts w:ascii="Times New Roman"/>
                <w:b w:val="false"/>
                <w:i/>
                <w:color w:val="000000"/>
                <w:sz w:val="20"/>
              </w:rPr>
              <w:t>ңғ</w:t>
            </w:r>
            <w:r>
              <w:rPr>
                <w:rFonts w:ascii="Times New Roman"/>
                <w:b w:val="false"/>
                <w:i/>
                <w:color w:val="000000"/>
                <w:sz w:val="20"/>
              </w:rPr>
              <w:t>ай а</w:t>
            </w:r>
            <w:r>
              <w:rPr>
                <w:rFonts w:ascii="Times New Roman"/>
                <w:b w:val="false"/>
                <w:i/>
                <w:color w:val="000000"/>
                <w:sz w:val="20"/>
              </w:rPr>
              <w:t>қ</w:t>
            </w:r>
            <w:r>
              <w:rPr>
                <w:rFonts w:ascii="Times New Roman"/>
                <w:b w:val="false"/>
                <w:i/>
                <w:color w:val="000000"/>
                <w:sz w:val="20"/>
              </w:rPr>
              <w:t>паратты</w:t>
            </w:r>
            <w:r>
              <w:rPr>
                <w:rFonts w:ascii="Times New Roman"/>
                <w:b w:val="false"/>
                <w:i/>
                <w:color w:val="000000"/>
                <w:sz w:val="20"/>
              </w:rPr>
              <w:t>қ</w:t>
            </w:r>
            <w:r>
              <w:rPr>
                <w:rFonts w:ascii="Times New Roman"/>
                <w:b w:val="false"/>
                <w:i/>
                <w:color w:val="000000"/>
                <w:sz w:val="20"/>
              </w:rPr>
              <w:t xml:space="preserve"> ж</w:t>
            </w:r>
            <w:r>
              <w:rPr>
                <w:rFonts w:ascii="Times New Roman"/>
                <w:b w:val="false"/>
                <w:i/>
                <w:color w:val="000000"/>
                <w:sz w:val="20"/>
              </w:rPr>
              <w:t>ү</w:t>
            </w:r>
            <w:r>
              <w:rPr>
                <w:rFonts w:ascii="Times New Roman"/>
                <w:b w:val="false"/>
                <w:i/>
                <w:color w:val="000000"/>
                <w:sz w:val="20"/>
              </w:rPr>
              <w:t xml:space="preserve">йе </w:t>
            </w:r>
            <w:r>
              <w:rPr>
                <w:rFonts w:ascii="Times New Roman"/>
                <w:b w:val="false"/>
                <w:i/>
                <w:color w:val="000000"/>
                <w:sz w:val="20"/>
              </w:rPr>
              <w:t>құ</w:t>
            </w:r>
            <w:r>
              <w:rPr>
                <w:rFonts w:ascii="Times New Roman"/>
                <w:b w:val="false"/>
                <w:i/>
                <w:color w:val="000000"/>
                <w:sz w:val="20"/>
              </w:rPr>
              <w:t>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346 369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rPr>
                <w:rFonts w:ascii="Times New Roman"/>
                <w:b w:val="false"/>
                <w:i/>
                <w:color w:val="000000"/>
                <w:sz w:val="20"/>
              </w:rPr>
              <w:t>ң</w:t>
            </w:r>
            <w:r>
              <w:rPr>
                <w:rFonts w:ascii="Times New Roman"/>
                <w:b w:val="false"/>
                <w:i/>
                <w:color w:val="000000"/>
                <w:sz w:val="20"/>
              </w:rPr>
              <w:t>ды т</w:t>
            </w:r>
            <w:r>
              <w:rPr>
                <w:rFonts w:ascii="Times New Roman"/>
                <w:b w:val="false"/>
                <w:i/>
                <w:color w:val="000000"/>
                <w:sz w:val="20"/>
              </w:rPr>
              <w:t>ұ</w:t>
            </w:r>
            <w:r>
              <w:rPr>
                <w:rFonts w:ascii="Times New Roman"/>
                <w:b w:val="false"/>
                <w:i/>
                <w:color w:val="000000"/>
                <w:sz w:val="20"/>
              </w:rPr>
              <w:t>л</w:t>
            </w:r>
            <w:r>
              <w:rPr>
                <w:rFonts w:ascii="Times New Roman"/>
                <w:b w:val="false"/>
                <w:i/>
                <w:color w:val="000000"/>
                <w:sz w:val="20"/>
              </w:rPr>
              <w:t>ғ</w:t>
            </w:r>
            <w:r>
              <w:rPr>
                <w:rFonts w:ascii="Times New Roman"/>
                <w:b w:val="false"/>
                <w:i/>
                <w:color w:val="000000"/>
                <w:sz w:val="20"/>
              </w:rPr>
              <w:t>аны</w:t>
            </w:r>
            <w:r>
              <w:rPr>
                <w:rFonts w:ascii="Times New Roman"/>
                <w:b w:val="false"/>
                <w:i/>
                <w:color w:val="000000"/>
                <w:sz w:val="20"/>
              </w:rPr>
              <w:t>ң</w:t>
            </w:r>
            <w:r>
              <w:rPr>
                <w:rFonts w:ascii="Times New Roman"/>
                <w:b w:val="false"/>
                <w:i w:val="false"/>
                <w:color w:val="000000"/>
                <w:sz w:val="20"/>
              </w:rPr>
              <w:t> </w:t>
            </w:r>
            <w:r>
              <w:rPr>
                <w:rFonts w:ascii="Times New Roman"/>
                <w:b w:val="false"/>
                <w:i/>
                <w:color w:val="000000"/>
                <w:sz w:val="20"/>
              </w:rPr>
              <w:t>қ</w:t>
            </w:r>
            <w:r>
              <w:rPr>
                <w:rFonts w:ascii="Times New Roman"/>
                <w:b w:val="false"/>
                <w:i/>
                <w:color w:val="000000"/>
                <w:sz w:val="20"/>
              </w:rPr>
              <w:t>ызметі то</w:t>
            </w:r>
            <w:r>
              <w:rPr>
                <w:rFonts w:ascii="Times New Roman"/>
                <w:b w:val="false"/>
                <w:i/>
                <w:color w:val="000000"/>
                <w:sz w:val="20"/>
              </w:rPr>
              <w:t>қ</w:t>
            </w:r>
            <w:r>
              <w:rPr>
                <w:rFonts w:ascii="Times New Roman"/>
                <w:b w:val="false"/>
                <w:i/>
                <w:color w:val="000000"/>
                <w:sz w:val="20"/>
              </w:rPr>
              <w:t>татыл</w:t>
            </w:r>
            <w:r>
              <w:rPr>
                <w:rFonts w:ascii="Times New Roman"/>
                <w:b w:val="false"/>
                <w:i/>
                <w:color w:val="000000"/>
                <w:sz w:val="20"/>
              </w:rPr>
              <w:t>ғ</w:t>
            </w:r>
            <w:r>
              <w:rPr>
                <w:rFonts w:ascii="Times New Roman"/>
                <w:b w:val="false"/>
                <w:i/>
                <w:color w:val="000000"/>
                <w:sz w:val="20"/>
              </w:rPr>
              <w:t>ан жа</w:t>
            </w:r>
            <w:r>
              <w:rPr>
                <w:rFonts w:ascii="Times New Roman"/>
                <w:b w:val="false"/>
                <w:i/>
                <w:color w:val="000000"/>
                <w:sz w:val="20"/>
              </w:rPr>
              <w:t>ғ</w:t>
            </w:r>
            <w:r>
              <w:rPr>
                <w:rFonts w:ascii="Times New Roman"/>
                <w:b w:val="false"/>
                <w:i/>
                <w:color w:val="000000"/>
                <w:sz w:val="20"/>
              </w:rPr>
              <w:t>дайда сот мемлекетке ж</w:t>
            </w:r>
            <w:r>
              <w:rPr>
                <w:rFonts w:ascii="Times New Roman"/>
                <w:b w:val="false"/>
                <w:i/>
                <w:color w:val="000000"/>
                <w:sz w:val="20"/>
              </w:rPr>
              <w:t>ү</w:t>
            </w:r>
            <w:r>
              <w:rPr>
                <w:rFonts w:ascii="Times New Roman"/>
                <w:b w:val="false"/>
                <w:i/>
                <w:color w:val="000000"/>
                <w:sz w:val="20"/>
              </w:rPr>
              <w:t xml:space="preserve">ктеген адам </w:t>
            </w:r>
            <w:r>
              <w:rPr>
                <w:rFonts w:ascii="Times New Roman"/>
                <w:b w:val="false"/>
                <w:i/>
                <w:color w:val="000000"/>
                <w:sz w:val="20"/>
              </w:rPr>
              <w:t>ө</w:t>
            </w:r>
            <w:r>
              <w:rPr>
                <w:rFonts w:ascii="Times New Roman"/>
                <w:b w:val="false"/>
                <w:i/>
                <w:color w:val="000000"/>
                <w:sz w:val="20"/>
              </w:rPr>
              <w:t>мірі мен денсаулы</w:t>
            </w:r>
            <w:r>
              <w:rPr>
                <w:rFonts w:ascii="Times New Roman"/>
                <w:b w:val="false"/>
                <w:i/>
                <w:color w:val="000000"/>
                <w:sz w:val="20"/>
              </w:rPr>
              <w:t>ғ</w:t>
            </w:r>
            <w:r>
              <w:rPr>
                <w:rFonts w:ascii="Times New Roman"/>
                <w:b w:val="false"/>
                <w:i/>
                <w:color w:val="000000"/>
                <w:sz w:val="20"/>
              </w:rPr>
              <w:t xml:space="preserve">ына келтірілген зиянды </w:t>
            </w:r>
            <w:r>
              <w:rPr>
                <w:rFonts w:ascii="Times New Roman"/>
                <w:b w:val="false"/>
                <w:i/>
                <w:color w:val="000000"/>
                <w:sz w:val="20"/>
              </w:rPr>
              <w:t>ө</w:t>
            </w:r>
            <w:r>
              <w:rPr>
                <w:rFonts w:ascii="Times New Roman"/>
                <w:b w:val="false"/>
                <w:i/>
                <w:color w:val="000000"/>
                <w:sz w:val="20"/>
              </w:rPr>
              <w:t>теу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736 618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Еңбек және халықты әлеуметтiк қорғау министрлiгiнің күрделі шығыстары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153 843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әлеуметтік қорғау ұйымдарының күрделі шығыстары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401 366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Мүгедектерге протездік-ортопедиялық көмек көрсетуді әдістемелік қамтамасыз ету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26 543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Мүгедектердің құқықтары туралы БҰҰ Конвенциясы шеңберінде мүмкіндіктері шектеулі адамдарды әлеуметтік қорғау жүйесін жетілдіру және арнаулы әлеуметтік қызметтер ұсыну жүйесін дамыту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43 725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128</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w:t>
            </w:r>
            <w:r>
              <w:rPr>
                <w:rFonts w:ascii="Times New Roman"/>
                <w:b w:val="false"/>
                <w:i/>
                <w:color w:val="000000"/>
                <w:sz w:val="20"/>
              </w:rPr>
              <w:t>ұ</w:t>
            </w:r>
            <w:r>
              <w:rPr>
                <w:rFonts w:ascii="Times New Roman"/>
                <w:b w:val="false"/>
                <w:i/>
                <w:color w:val="000000"/>
                <w:sz w:val="20"/>
              </w:rPr>
              <w:t xml:space="preserve">мыспен </w:t>
            </w:r>
            <w:r>
              <w:rPr>
                <w:rFonts w:ascii="Times New Roman"/>
                <w:b w:val="false"/>
                <w:i/>
                <w:color w:val="000000"/>
                <w:sz w:val="20"/>
              </w:rPr>
              <w:t>қ</w:t>
            </w:r>
            <w:r>
              <w:rPr>
                <w:rFonts w:ascii="Times New Roman"/>
                <w:b w:val="false"/>
                <w:i/>
                <w:color w:val="000000"/>
                <w:sz w:val="20"/>
              </w:rPr>
              <w:t>амту 2020 ба</w:t>
            </w:r>
            <w:r>
              <w:rPr>
                <w:rFonts w:ascii="Times New Roman"/>
                <w:b w:val="false"/>
                <w:i/>
                <w:color w:val="000000"/>
                <w:sz w:val="20"/>
              </w:rPr>
              <w:t>ғ</w:t>
            </w:r>
            <w:r>
              <w:rPr>
                <w:rFonts w:ascii="Times New Roman"/>
                <w:b w:val="false"/>
                <w:i/>
                <w:color w:val="000000"/>
                <w:sz w:val="20"/>
              </w:rPr>
              <w:t>дарламасы ше</w:t>
            </w:r>
            <w:r>
              <w:rPr>
                <w:rFonts w:ascii="Times New Roman"/>
                <w:b w:val="false"/>
                <w:i/>
                <w:color w:val="000000"/>
                <w:sz w:val="20"/>
              </w:rPr>
              <w:t>ң</w:t>
            </w:r>
            <w:r>
              <w:rPr>
                <w:rFonts w:ascii="Times New Roman"/>
                <w:b w:val="false"/>
                <w:i/>
                <w:color w:val="000000"/>
                <w:sz w:val="20"/>
              </w:rPr>
              <w:t>берінде іс-шараларды іске асыру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25 671 041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w:t>
            </w:r>
            <w:r>
              <w:rPr>
                <w:rFonts w:ascii="Times New Roman"/>
                <w:b w:val="false"/>
                <w:i/>
                <w:color w:val="000000"/>
                <w:sz w:val="20"/>
              </w:rPr>
              <w:t>ұ</w:t>
            </w:r>
            <w:r>
              <w:rPr>
                <w:rFonts w:ascii="Times New Roman"/>
                <w:b w:val="false"/>
                <w:i/>
                <w:color w:val="000000"/>
                <w:sz w:val="20"/>
              </w:rPr>
              <w:t>р</w:t>
            </w:r>
            <w:r>
              <w:rPr>
                <w:rFonts w:ascii="Times New Roman"/>
                <w:b w:val="false"/>
                <w:i/>
                <w:color w:val="000000"/>
                <w:sz w:val="20"/>
              </w:rPr>
              <w:t>ғ</w:t>
            </w:r>
            <w:r>
              <w:rPr>
                <w:rFonts w:ascii="Times New Roman"/>
                <w:b w:val="false"/>
                <w:i/>
                <w:color w:val="000000"/>
                <w:sz w:val="20"/>
              </w:rPr>
              <w:t xml:space="preserve">ын </w:t>
            </w:r>
            <w:r>
              <w:rPr>
                <w:rFonts w:ascii="Times New Roman"/>
                <w:b w:val="false"/>
                <w:i/>
                <w:color w:val="000000"/>
                <w:sz w:val="20"/>
              </w:rPr>
              <w:t>ү</w:t>
            </w:r>
            <w:r>
              <w:rPr>
                <w:rFonts w:ascii="Times New Roman"/>
                <w:b w:val="false"/>
                <w:i/>
                <w:color w:val="000000"/>
                <w:sz w:val="20"/>
              </w:rPr>
              <w:t>й-коммуналды</w:t>
            </w:r>
            <w:r>
              <w:rPr>
                <w:rFonts w:ascii="Times New Roman"/>
                <w:b w:val="false"/>
                <w:i/>
                <w:color w:val="000000"/>
                <w:sz w:val="20"/>
              </w:rPr>
              <w:t>қ</w:t>
            </w:r>
            <w:r>
              <w:rPr>
                <w:rFonts w:ascii="Times New Roman"/>
                <w:b w:val="false"/>
                <w:i/>
                <w:color w:val="000000"/>
                <w:sz w:val="20"/>
              </w:rPr>
              <w:t xml:space="preserve"> шаруашылы</w:t>
            </w:r>
            <w:r>
              <w:rPr>
                <w:rFonts w:ascii="Times New Roman"/>
                <w:b w:val="false"/>
                <w:i/>
                <w:color w:val="000000"/>
                <w:sz w:val="20"/>
              </w:rPr>
              <w:t>қ</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135 042 832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Құрылыс және тұрғын үй-коммуналдық шаруашылық істері агенттігі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135 042 832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саладағы және тұрғын үй-коммуналдық шаруашылығы саласындағы объектілерінде энергия үнемдеу шараларын жүргізу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860 000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w:t>
            </w:r>
            <w:r>
              <w:rPr>
                <w:rFonts w:ascii="Times New Roman"/>
                <w:b w:val="false"/>
                <w:i/>
                <w:color w:val="000000"/>
                <w:sz w:val="20"/>
              </w:rPr>
              <w:t>қ</w:t>
            </w:r>
            <w:r>
              <w:rPr>
                <w:rFonts w:ascii="Times New Roman"/>
                <w:b w:val="false"/>
                <w:i/>
                <w:color w:val="000000"/>
                <w:sz w:val="20"/>
              </w:rPr>
              <w:t xml:space="preserve"> бюджеттерге, Астана ж</w:t>
            </w:r>
            <w:r>
              <w:rPr>
                <w:rFonts w:ascii="Times New Roman"/>
                <w:b w:val="false"/>
                <w:i/>
                <w:color w:val="000000"/>
                <w:sz w:val="20"/>
              </w:rPr>
              <w:t>ә</w:t>
            </w:r>
            <w:r>
              <w:rPr>
                <w:rFonts w:ascii="Times New Roman"/>
                <w:b w:val="false"/>
                <w:i/>
                <w:color w:val="000000"/>
                <w:sz w:val="20"/>
              </w:rPr>
              <w:t xml:space="preserve">не Алматы </w:t>
            </w:r>
            <w:r>
              <w:rPr>
                <w:rFonts w:ascii="Times New Roman"/>
                <w:b w:val="false"/>
                <w:i/>
                <w:color w:val="000000"/>
                <w:sz w:val="20"/>
              </w:rPr>
              <w:t>қ</w:t>
            </w:r>
            <w:r>
              <w:rPr>
                <w:rFonts w:ascii="Times New Roman"/>
                <w:b w:val="false"/>
                <w:i/>
                <w:color w:val="000000"/>
                <w:sz w:val="20"/>
              </w:rPr>
              <w:t>алаларыны</w:t>
            </w:r>
            <w:r>
              <w:rPr>
                <w:rFonts w:ascii="Times New Roman"/>
                <w:b w:val="false"/>
                <w:i/>
                <w:color w:val="000000"/>
                <w:sz w:val="20"/>
              </w:rPr>
              <w:t>ң</w:t>
            </w:r>
            <w:r>
              <w:rPr>
                <w:rFonts w:ascii="Times New Roman"/>
                <w:b w:val="false"/>
                <w:i/>
                <w:color w:val="000000"/>
                <w:sz w:val="20"/>
              </w:rPr>
              <w:t xml:space="preserve"> бюджеттеріне инженерлік-коммуникациялы</w:t>
            </w:r>
            <w:r>
              <w:rPr>
                <w:rFonts w:ascii="Times New Roman"/>
                <w:b w:val="false"/>
                <w:i/>
                <w:color w:val="000000"/>
                <w:sz w:val="20"/>
              </w:rPr>
              <w:t>қ</w:t>
            </w:r>
            <w:r>
              <w:rPr>
                <w:rFonts w:ascii="Times New Roman"/>
                <w:b w:val="false"/>
                <w:i/>
                <w:color w:val="000000"/>
                <w:sz w:val="20"/>
              </w:rPr>
              <w:t xml:space="preserve"> инфра</w:t>
            </w:r>
            <w:r>
              <w:rPr>
                <w:rFonts w:ascii="Times New Roman"/>
                <w:b w:val="false"/>
                <w:i/>
                <w:color w:val="000000"/>
                <w:sz w:val="20"/>
              </w:rPr>
              <w:t>құ</w:t>
            </w:r>
            <w:r>
              <w:rPr>
                <w:rFonts w:ascii="Times New Roman"/>
                <w:b w:val="false"/>
                <w:i/>
                <w:color w:val="000000"/>
                <w:sz w:val="20"/>
              </w:rPr>
              <w:t>рылымды дамыту</w:t>
            </w:r>
            <w:r>
              <w:rPr>
                <w:rFonts w:ascii="Times New Roman"/>
                <w:b w:val="false"/>
                <w:i/>
                <w:color w:val="000000"/>
                <w:sz w:val="20"/>
              </w:rPr>
              <w:t>ғ</w:t>
            </w:r>
            <w:r>
              <w:rPr>
                <w:rFonts w:ascii="Times New Roman"/>
                <w:b w:val="false"/>
                <w:i/>
                <w:color w:val="000000"/>
                <w:sz w:val="20"/>
              </w:rPr>
              <w:t>а, жайластыру</w:t>
            </w:r>
            <w:r>
              <w:rPr>
                <w:rFonts w:ascii="Times New Roman"/>
                <w:b w:val="false"/>
                <w:i/>
                <w:color w:val="000000"/>
                <w:sz w:val="20"/>
              </w:rPr>
              <w:t>ғ</w:t>
            </w:r>
            <w:r>
              <w:rPr>
                <w:rFonts w:ascii="Times New Roman"/>
                <w:b w:val="false"/>
                <w:i/>
                <w:color w:val="000000"/>
                <w:sz w:val="20"/>
              </w:rPr>
              <w:t>а ж</w:t>
            </w:r>
            <w:r>
              <w:rPr>
                <w:rFonts w:ascii="Times New Roman"/>
                <w:b w:val="false"/>
                <w:i/>
                <w:color w:val="000000"/>
                <w:sz w:val="20"/>
              </w:rPr>
              <w:t>ә</w:t>
            </w:r>
            <w:r>
              <w:rPr>
                <w:rFonts w:ascii="Times New Roman"/>
                <w:b w:val="false"/>
                <w:i/>
                <w:color w:val="000000"/>
                <w:sz w:val="20"/>
              </w:rPr>
              <w:t>не (немесе) сатып алу</w:t>
            </w:r>
            <w:r>
              <w:rPr>
                <w:rFonts w:ascii="Times New Roman"/>
                <w:b w:val="false"/>
                <w:i/>
                <w:color w:val="000000"/>
                <w:sz w:val="20"/>
              </w:rPr>
              <w:t>ғ</w:t>
            </w:r>
            <w:r>
              <w:rPr>
                <w:rFonts w:ascii="Times New Roman"/>
                <w:b w:val="false"/>
                <w:i/>
                <w:color w:val="000000"/>
                <w:sz w:val="20"/>
              </w:rPr>
              <w:t>а берілетін нысаналы даму трансферттері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43 105 572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w:t>
            </w:r>
            <w:r>
              <w:rPr>
                <w:rFonts w:ascii="Times New Roman"/>
                <w:b w:val="false"/>
                <w:i/>
                <w:color w:val="000000"/>
                <w:sz w:val="20"/>
              </w:rPr>
              <w:t>қ</w:t>
            </w:r>
            <w:r>
              <w:rPr>
                <w:rFonts w:ascii="Times New Roman"/>
                <w:b w:val="false"/>
                <w:i/>
                <w:color w:val="000000"/>
                <w:sz w:val="20"/>
              </w:rPr>
              <w:t xml:space="preserve"> бюджеттерге, Астана ж</w:t>
            </w:r>
            <w:r>
              <w:rPr>
                <w:rFonts w:ascii="Times New Roman"/>
                <w:b w:val="false"/>
                <w:i/>
                <w:color w:val="000000"/>
                <w:sz w:val="20"/>
              </w:rPr>
              <w:t>ә</w:t>
            </w:r>
            <w:r>
              <w:rPr>
                <w:rFonts w:ascii="Times New Roman"/>
                <w:b w:val="false"/>
                <w:i/>
                <w:color w:val="000000"/>
                <w:sz w:val="20"/>
              </w:rPr>
              <w:t xml:space="preserve">не Алматы </w:t>
            </w:r>
            <w:r>
              <w:rPr>
                <w:rFonts w:ascii="Times New Roman"/>
                <w:b w:val="false"/>
                <w:i/>
                <w:color w:val="000000"/>
                <w:sz w:val="20"/>
              </w:rPr>
              <w:t>қ</w:t>
            </w:r>
            <w:r>
              <w:rPr>
                <w:rFonts w:ascii="Times New Roman"/>
                <w:b w:val="false"/>
                <w:i/>
                <w:color w:val="000000"/>
                <w:sz w:val="20"/>
              </w:rPr>
              <w:t>алаларыны</w:t>
            </w:r>
            <w:r>
              <w:rPr>
                <w:rFonts w:ascii="Times New Roman"/>
                <w:b w:val="false"/>
                <w:i/>
                <w:color w:val="000000"/>
                <w:sz w:val="20"/>
              </w:rPr>
              <w:t>ң</w:t>
            </w:r>
            <w:r>
              <w:rPr>
                <w:rFonts w:ascii="Times New Roman"/>
                <w:b w:val="false"/>
                <w:i/>
                <w:color w:val="000000"/>
                <w:sz w:val="20"/>
              </w:rPr>
              <w:t xml:space="preserve"> бюджеттеріне сумен жабды</w:t>
            </w:r>
            <w:r>
              <w:rPr>
                <w:rFonts w:ascii="Times New Roman"/>
                <w:b w:val="false"/>
                <w:i/>
                <w:color w:val="000000"/>
                <w:sz w:val="20"/>
              </w:rPr>
              <w:t>қ</w:t>
            </w:r>
            <w:r>
              <w:rPr>
                <w:rFonts w:ascii="Times New Roman"/>
                <w:b w:val="false"/>
                <w:i/>
                <w:color w:val="000000"/>
                <w:sz w:val="20"/>
              </w:rPr>
              <w:t>тау ж</w:t>
            </w:r>
            <w:r>
              <w:rPr>
                <w:rFonts w:ascii="Times New Roman"/>
                <w:b w:val="false"/>
                <w:i/>
                <w:color w:val="000000"/>
                <w:sz w:val="20"/>
              </w:rPr>
              <w:t>ү</w:t>
            </w:r>
            <w:r>
              <w:rPr>
                <w:rFonts w:ascii="Times New Roman"/>
                <w:b w:val="false"/>
                <w:i/>
                <w:color w:val="000000"/>
                <w:sz w:val="20"/>
              </w:rPr>
              <w:t>йесін дамыту</w:t>
            </w:r>
            <w:r>
              <w:rPr>
                <w:rFonts w:ascii="Times New Roman"/>
                <w:b w:val="false"/>
                <w:i/>
                <w:color w:val="000000"/>
                <w:sz w:val="20"/>
              </w:rPr>
              <w:t>ғ</w:t>
            </w:r>
            <w:r>
              <w:rPr>
                <w:rFonts w:ascii="Times New Roman"/>
                <w:b w:val="false"/>
                <w:i/>
                <w:color w:val="000000"/>
                <w:sz w:val="20"/>
              </w:rPr>
              <w:t>а берілетін нысаналы даму трансферттері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31 884 285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13 401 492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w:t>
            </w:r>
            <w:r>
              <w:rPr>
                <w:rFonts w:ascii="Times New Roman"/>
                <w:b w:val="false"/>
                <w:i/>
                <w:color w:val="000000"/>
                <w:sz w:val="20"/>
              </w:rPr>
              <w:t>қ</w:t>
            </w:r>
            <w:r>
              <w:rPr>
                <w:rFonts w:ascii="Times New Roman"/>
                <w:b w:val="false"/>
                <w:i/>
                <w:color w:val="000000"/>
                <w:sz w:val="20"/>
              </w:rPr>
              <w:t xml:space="preserve"> бюджеттерге, Астана ж</w:t>
            </w:r>
            <w:r>
              <w:rPr>
                <w:rFonts w:ascii="Times New Roman"/>
                <w:b w:val="false"/>
                <w:i/>
                <w:color w:val="000000"/>
                <w:sz w:val="20"/>
              </w:rPr>
              <w:t>ә</w:t>
            </w:r>
            <w:r>
              <w:rPr>
                <w:rFonts w:ascii="Times New Roman"/>
                <w:b w:val="false"/>
                <w:i/>
                <w:color w:val="000000"/>
                <w:sz w:val="20"/>
              </w:rPr>
              <w:t xml:space="preserve">не Алматы </w:t>
            </w:r>
            <w:r>
              <w:rPr>
                <w:rFonts w:ascii="Times New Roman"/>
                <w:b w:val="false"/>
                <w:i/>
                <w:color w:val="000000"/>
                <w:sz w:val="20"/>
              </w:rPr>
              <w:t>қ</w:t>
            </w:r>
            <w:r>
              <w:rPr>
                <w:rFonts w:ascii="Times New Roman"/>
                <w:b w:val="false"/>
                <w:i/>
                <w:color w:val="000000"/>
                <w:sz w:val="20"/>
              </w:rPr>
              <w:t>алаларыны</w:t>
            </w:r>
            <w:r>
              <w:rPr>
                <w:rFonts w:ascii="Times New Roman"/>
                <w:b w:val="false"/>
                <w:i/>
                <w:color w:val="000000"/>
                <w:sz w:val="20"/>
              </w:rPr>
              <w:t>ң</w:t>
            </w:r>
            <w:r>
              <w:rPr>
                <w:rFonts w:ascii="Times New Roman"/>
                <w:b w:val="false"/>
                <w:i/>
                <w:color w:val="000000"/>
                <w:sz w:val="20"/>
              </w:rPr>
              <w:t xml:space="preserve"> бюджеттеріне коммуналды</w:t>
            </w:r>
            <w:r>
              <w:rPr>
                <w:rFonts w:ascii="Times New Roman"/>
                <w:b w:val="false"/>
                <w:i/>
                <w:color w:val="000000"/>
                <w:sz w:val="20"/>
              </w:rPr>
              <w:t>қ</w:t>
            </w:r>
            <w:r>
              <w:rPr>
                <w:rFonts w:ascii="Times New Roman"/>
                <w:b w:val="false"/>
                <w:i/>
                <w:color w:val="000000"/>
                <w:sz w:val="20"/>
              </w:rPr>
              <w:t xml:space="preserve"> шаруашылы</w:t>
            </w:r>
            <w:r>
              <w:rPr>
                <w:rFonts w:ascii="Times New Roman"/>
                <w:b w:val="false"/>
                <w:i/>
                <w:color w:val="000000"/>
                <w:sz w:val="20"/>
              </w:rPr>
              <w:t>қ</w:t>
            </w:r>
            <w:r>
              <w:rPr>
                <w:rFonts w:ascii="Times New Roman"/>
                <w:b w:val="false"/>
                <w:i/>
                <w:color w:val="000000"/>
                <w:sz w:val="20"/>
              </w:rPr>
              <w:t>ты дамыту</w:t>
            </w:r>
            <w:r>
              <w:rPr>
                <w:rFonts w:ascii="Times New Roman"/>
                <w:b w:val="false"/>
                <w:i/>
                <w:color w:val="000000"/>
                <w:sz w:val="20"/>
              </w:rPr>
              <w:t>ғ</w:t>
            </w:r>
            <w:r>
              <w:rPr>
                <w:rFonts w:ascii="Times New Roman"/>
                <w:b w:val="false"/>
                <w:i/>
                <w:color w:val="000000"/>
                <w:sz w:val="20"/>
              </w:rPr>
              <w:t>а берілетін нысаналы даму трансферттері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26 808 890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w:t>
            </w:r>
            <w:r>
              <w:rPr>
                <w:rFonts w:ascii="Times New Roman"/>
                <w:b w:val="false"/>
                <w:i/>
                <w:color w:val="000000"/>
                <w:sz w:val="20"/>
              </w:rPr>
              <w:t>қ</w:t>
            </w:r>
            <w:r>
              <w:rPr>
                <w:rFonts w:ascii="Times New Roman"/>
                <w:b w:val="false"/>
                <w:i/>
                <w:color w:val="000000"/>
                <w:sz w:val="20"/>
              </w:rPr>
              <w:t xml:space="preserve"> бюджеттерге, Астана ж</w:t>
            </w:r>
            <w:r>
              <w:rPr>
                <w:rFonts w:ascii="Times New Roman"/>
                <w:b w:val="false"/>
                <w:i/>
                <w:color w:val="000000"/>
                <w:sz w:val="20"/>
              </w:rPr>
              <w:t>ә</w:t>
            </w:r>
            <w:r>
              <w:rPr>
                <w:rFonts w:ascii="Times New Roman"/>
                <w:b w:val="false"/>
                <w:i/>
                <w:color w:val="000000"/>
                <w:sz w:val="20"/>
              </w:rPr>
              <w:t xml:space="preserve">не Алматы </w:t>
            </w:r>
            <w:r>
              <w:rPr>
                <w:rFonts w:ascii="Times New Roman"/>
                <w:b w:val="false"/>
                <w:i/>
                <w:color w:val="000000"/>
                <w:sz w:val="20"/>
              </w:rPr>
              <w:t>қ</w:t>
            </w:r>
            <w:r>
              <w:rPr>
                <w:rFonts w:ascii="Times New Roman"/>
                <w:b w:val="false"/>
                <w:i/>
                <w:color w:val="000000"/>
                <w:sz w:val="20"/>
              </w:rPr>
              <w:t>алаларыны</w:t>
            </w:r>
            <w:r>
              <w:rPr>
                <w:rFonts w:ascii="Times New Roman"/>
                <w:b w:val="false"/>
                <w:i/>
                <w:color w:val="000000"/>
                <w:sz w:val="20"/>
              </w:rPr>
              <w:t>ң</w:t>
            </w:r>
            <w:r>
              <w:rPr>
                <w:rFonts w:ascii="Times New Roman"/>
                <w:b w:val="false"/>
                <w:i/>
                <w:color w:val="000000"/>
                <w:sz w:val="20"/>
              </w:rPr>
              <w:t xml:space="preserve"> бюджеттеріне </w:t>
            </w:r>
            <w:r>
              <w:rPr>
                <w:rFonts w:ascii="Times New Roman"/>
                <w:b w:val="false"/>
                <w:i/>
                <w:color w:val="000000"/>
                <w:sz w:val="20"/>
              </w:rPr>
              <w:t>қ</w:t>
            </w:r>
            <w:r>
              <w:rPr>
                <w:rFonts w:ascii="Times New Roman"/>
                <w:b w:val="false"/>
                <w:i/>
                <w:color w:val="000000"/>
                <w:sz w:val="20"/>
              </w:rPr>
              <w:t>алалар мен елді мекендерді к</w:t>
            </w:r>
            <w:r>
              <w:rPr>
                <w:rFonts w:ascii="Times New Roman"/>
                <w:b w:val="false"/>
                <w:i/>
                <w:color w:val="000000"/>
                <w:sz w:val="20"/>
              </w:rPr>
              <w:t>ө</w:t>
            </w:r>
            <w:r>
              <w:rPr>
                <w:rFonts w:ascii="Times New Roman"/>
                <w:b w:val="false"/>
                <w:i/>
                <w:color w:val="000000"/>
                <w:sz w:val="20"/>
              </w:rPr>
              <w:t>ркейтуге берілетін нысаналы даму трансферттері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6 227 132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облысыны</w:t>
            </w:r>
            <w:r>
              <w:rPr>
                <w:rFonts w:ascii="Times New Roman"/>
                <w:b w:val="false"/>
                <w:i/>
                <w:color w:val="000000"/>
                <w:sz w:val="20"/>
              </w:rPr>
              <w:t>ң</w:t>
            </w:r>
            <w:r>
              <w:rPr>
                <w:rFonts w:ascii="Times New Roman"/>
                <w:b w:val="false"/>
                <w:i/>
                <w:color w:val="000000"/>
                <w:sz w:val="20"/>
              </w:rPr>
              <w:t xml:space="preserve"> бюджетіне т</w:t>
            </w:r>
            <w:r>
              <w:rPr>
                <w:rFonts w:ascii="Times New Roman"/>
                <w:b w:val="false"/>
                <w:i/>
                <w:color w:val="000000"/>
                <w:sz w:val="20"/>
              </w:rPr>
              <w:t>ұ</w:t>
            </w:r>
            <w:r>
              <w:rPr>
                <w:rFonts w:ascii="Times New Roman"/>
                <w:b w:val="false"/>
                <w:i/>
                <w:color w:val="000000"/>
                <w:sz w:val="20"/>
              </w:rPr>
              <w:t>р</w:t>
            </w:r>
            <w:r>
              <w:rPr>
                <w:rFonts w:ascii="Times New Roman"/>
                <w:b w:val="false"/>
                <w:i/>
                <w:color w:val="000000"/>
                <w:sz w:val="20"/>
              </w:rPr>
              <w:t>ғ</w:t>
            </w:r>
            <w:r>
              <w:rPr>
                <w:rFonts w:ascii="Times New Roman"/>
                <w:b w:val="false"/>
                <w:i/>
                <w:color w:val="000000"/>
                <w:sz w:val="20"/>
              </w:rPr>
              <w:t xml:space="preserve">ын </w:t>
            </w:r>
            <w:r>
              <w:rPr>
                <w:rFonts w:ascii="Times New Roman"/>
                <w:b w:val="false"/>
                <w:i/>
                <w:color w:val="000000"/>
                <w:sz w:val="20"/>
              </w:rPr>
              <w:t>ү</w:t>
            </w:r>
            <w:r>
              <w:rPr>
                <w:rFonts w:ascii="Times New Roman"/>
                <w:b w:val="false"/>
                <w:i/>
                <w:color w:val="000000"/>
                <w:sz w:val="20"/>
              </w:rPr>
              <w:t>йлерді ж</w:t>
            </w:r>
            <w:r>
              <w:rPr>
                <w:rFonts w:ascii="Times New Roman"/>
                <w:b w:val="false"/>
                <w:i/>
                <w:color w:val="000000"/>
                <w:sz w:val="20"/>
              </w:rPr>
              <w:t>ә</w:t>
            </w:r>
            <w:r>
              <w:rPr>
                <w:rFonts w:ascii="Times New Roman"/>
                <w:b w:val="false"/>
                <w:i/>
                <w:color w:val="000000"/>
                <w:sz w:val="20"/>
              </w:rPr>
              <w:t>не инженерлік-коммуникациялы</w:t>
            </w:r>
            <w:r>
              <w:rPr>
                <w:rFonts w:ascii="Times New Roman"/>
                <w:b w:val="false"/>
                <w:i/>
                <w:color w:val="000000"/>
                <w:sz w:val="20"/>
              </w:rPr>
              <w:t>қ</w:t>
            </w:r>
            <w:r>
              <w:rPr>
                <w:rFonts w:ascii="Times New Roman"/>
                <w:b w:val="false"/>
                <w:i/>
                <w:color w:val="000000"/>
                <w:sz w:val="20"/>
              </w:rPr>
              <w:t xml:space="preserve"> инфра</w:t>
            </w:r>
            <w:r>
              <w:rPr>
                <w:rFonts w:ascii="Times New Roman"/>
                <w:b w:val="false"/>
                <w:i/>
                <w:color w:val="000000"/>
                <w:sz w:val="20"/>
              </w:rPr>
              <w:t>құ</w:t>
            </w:r>
            <w:r>
              <w:rPr>
                <w:rFonts w:ascii="Times New Roman"/>
                <w:b w:val="false"/>
                <w:i/>
                <w:color w:val="000000"/>
                <w:sz w:val="20"/>
              </w:rPr>
              <w:t xml:space="preserve">рылымды салу, жобалау </w:t>
            </w:r>
            <w:r>
              <w:rPr>
                <w:rFonts w:ascii="Times New Roman"/>
                <w:b w:val="false"/>
                <w:i/>
                <w:color w:val="000000"/>
                <w:sz w:val="20"/>
              </w:rPr>
              <w:t>ү</w:t>
            </w:r>
            <w:r>
              <w:rPr>
                <w:rFonts w:ascii="Times New Roman"/>
                <w:b w:val="false"/>
                <w:i/>
                <w:color w:val="000000"/>
                <w:sz w:val="20"/>
              </w:rPr>
              <w:t>шін у</w:t>
            </w:r>
            <w:r>
              <w:rPr>
                <w:rFonts w:ascii="Times New Roman"/>
                <w:b w:val="false"/>
                <w:i/>
                <w:color w:val="000000"/>
                <w:sz w:val="20"/>
              </w:rPr>
              <w:t>ә</w:t>
            </w:r>
            <w:r>
              <w:rPr>
                <w:rFonts w:ascii="Times New Roman"/>
                <w:b w:val="false"/>
                <w:i/>
                <w:color w:val="000000"/>
                <w:sz w:val="20"/>
              </w:rPr>
              <w:t xml:space="preserve">кілетті </w:t>
            </w:r>
            <w:r>
              <w:rPr>
                <w:rFonts w:ascii="Times New Roman"/>
                <w:b w:val="false"/>
                <w:i/>
                <w:color w:val="000000"/>
                <w:sz w:val="20"/>
              </w:rPr>
              <w:t>ұ</w:t>
            </w:r>
            <w:r>
              <w:rPr>
                <w:rFonts w:ascii="Times New Roman"/>
                <w:b w:val="false"/>
                <w:i/>
                <w:color w:val="000000"/>
                <w:sz w:val="20"/>
              </w:rPr>
              <w:t>йымны</w:t>
            </w:r>
            <w:r>
              <w:rPr>
                <w:rFonts w:ascii="Times New Roman"/>
                <w:b w:val="false"/>
                <w:i/>
                <w:color w:val="000000"/>
                <w:sz w:val="20"/>
              </w:rPr>
              <w:t>ң</w:t>
            </w:r>
            <w:r>
              <w:rPr>
                <w:rFonts w:ascii="Times New Roman"/>
                <w:b w:val="false"/>
                <w:i/>
                <w:color w:val="000000"/>
                <w:sz w:val="20"/>
              </w:rPr>
              <w:t xml:space="preserve"> жар</w:t>
            </w:r>
            <w:r>
              <w:rPr>
                <w:rFonts w:ascii="Times New Roman"/>
                <w:b w:val="false"/>
                <w:i/>
                <w:color w:val="000000"/>
                <w:sz w:val="20"/>
              </w:rPr>
              <w:t>ғ</w:t>
            </w:r>
            <w:r>
              <w:rPr>
                <w:rFonts w:ascii="Times New Roman"/>
                <w:b w:val="false"/>
                <w:i/>
                <w:color w:val="000000"/>
                <w:sz w:val="20"/>
              </w:rPr>
              <w:t>ылы</w:t>
            </w:r>
            <w:r>
              <w:rPr>
                <w:rFonts w:ascii="Times New Roman"/>
                <w:b w:val="false"/>
                <w:i/>
                <w:color w:val="000000"/>
                <w:sz w:val="20"/>
              </w:rPr>
              <w:t>қ</w:t>
            </w:r>
            <w:r>
              <w:rPr>
                <w:rFonts w:ascii="Times New Roman"/>
                <w:b w:val="false"/>
                <w:i/>
                <w:color w:val="000000"/>
                <w:sz w:val="20"/>
              </w:rPr>
              <w:t xml:space="preserve"> капиталын </w:t>
            </w:r>
            <w:r>
              <w:rPr>
                <w:rFonts w:ascii="Times New Roman"/>
                <w:b w:val="false"/>
                <w:i/>
                <w:color w:val="000000"/>
                <w:sz w:val="20"/>
              </w:rPr>
              <w:t>қ</w:t>
            </w:r>
            <w:r>
              <w:rPr>
                <w:rFonts w:ascii="Times New Roman"/>
                <w:b w:val="false"/>
                <w:i/>
                <w:color w:val="000000"/>
                <w:sz w:val="20"/>
              </w:rPr>
              <w:t>алыптастыру</w:t>
            </w:r>
            <w:r>
              <w:rPr>
                <w:rFonts w:ascii="Times New Roman"/>
                <w:b w:val="false"/>
                <w:i/>
                <w:color w:val="000000"/>
                <w:sz w:val="20"/>
              </w:rPr>
              <w:t>ғ</w:t>
            </w:r>
            <w:r>
              <w:rPr>
                <w:rFonts w:ascii="Times New Roman"/>
                <w:b w:val="false"/>
                <w:i/>
                <w:color w:val="000000"/>
                <w:sz w:val="20"/>
              </w:rPr>
              <w:t>а берілетін нысаналы даму трансферттері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11 454 555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Инженерлік желілердің техникалық жағдайын бағалауды жүргізу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750 000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ара</w:t>
            </w:r>
            <w:r>
              <w:rPr>
                <w:rFonts w:ascii="Times New Roman"/>
                <w:b w:val="false"/>
                <w:i/>
                <w:color w:val="000000"/>
                <w:sz w:val="20"/>
              </w:rPr>
              <w:t>ғ</w:t>
            </w:r>
            <w:r>
              <w:rPr>
                <w:rFonts w:ascii="Times New Roman"/>
                <w:b w:val="false"/>
                <w:i/>
                <w:color w:val="000000"/>
                <w:sz w:val="20"/>
              </w:rPr>
              <w:t>анды облысыны</w:t>
            </w:r>
            <w:r>
              <w:rPr>
                <w:rFonts w:ascii="Times New Roman"/>
                <w:b w:val="false"/>
                <w:i/>
                <w:color w:val="000000"/>
                <w:sz w:val="20"/>
              </w:rPr>
              <w:t>ң</w:t>
            </w:r>
            <w:r>
              <w:rPr>
                <w:rFonts w:ascii="Times New Roman"/>
                <w:b w:val="false"/>
                <w:i/>
                <w:color w:val="000000"/>
                <w:sz w:val="20"/>
              </w:rPr>
              <w:t xml:space="preserve"> облысты</w:t>
            </w:r>
            <w:r>
              <w:rPr>
                <w:rFonts w:ascii="Times New Roman"/>
                <w:b w:val="false"/>
                <w:i/>
                <w:color w:val="000000"/>
                <w:sz w:val="20"/>
              </w:rPr>
              <w:t>қ</w:t>
            </w:r>
            <w:r>
              <w:rPr>
                <w:rFonts w:ascii="Times New Roman"/>
                <w:b w:val="false"/>
                <w:i/>
                <w:color w:val="000000"/>
                <w:sz w:val="20"/>
              </w:rPr>
              <w:t xml:space="preserve"> бюджетіне Приозерск </w:t>
            </w:r>
            <w:r>
              <w:rPr>
                <w:rFonts w:ascii="Times New Roman"/>
                <w:b w:val="false"/>
                <w:i/>
                <w:color w:val="000000"/>
                <w:sz w:val="20"/>
              </w:rPr>
              <w:t>қ</w:t>
            </w:r>
            <w:r>
              <w:rPr>
                <w:rFonts w:ascii="Times New Roman"/>
                <w:b w:val="false"/>
                <w:i/>
                <w:color w:val="000000"/>
                <w:sz w:val="20"/>
              </w:rPr>
              <w:t>аласыны</w:t>
            </w:r>
            <w:r>
              <w:rPr>
                <w:rFonts w:ascii="Times New Roman"/>
                <w:b w:val="false"/>
                <w:i/>
                <w:color w:val="000000"/>
                <w:sz w:val="20"/>
              </w:rPr>
              <w:t>ң</w:t>
            </w:r>
            <w:r>
              <w:rPr>
                <w:rFonts w:ascii="Times New Roman"/>
                <w:b w:val="false"/>
                <w:i/>
                <w:color w:val="000000"/>
                <w:sz w:val="20"/>
              </w:rPr>
              <w:t xml:space="preserve"> инфра</w:t>
            </w:r>
            <w:r>
              <w:rPr>
                <w:rFonts w:ascii="Times New Roman"/>
                <w:b w:val="false"/>
                <w:i/>
                <w:color w:val="000000"/>
                <w:sz w:val="20"/>
              </w:rPr>
              <w:t>құ</w:t>
            </w:r>
            <w:r>
              <w:rPr>
                <w:rFonts w:ascii="Times New Roman"/>
                <w:b w:val="false"/>
                <w:i/>
                <w:color w:val="000000"/>
                <w:sz w:val="20"/>
              </w:rPr>
              <w:t xml:space="preserve">рылымын </w:t>
            </w:r>
            <w:r>
              <w:rPr>
                <w:rFonts w:ascii="Times New Roman"/>
                <w:b w:val="false"/>
                <w:i/>
                <w:color w:val="000000"/>
                <w:sz w:val="20"/>
              </w:rPr>
              <w:t>қ</w:t>
            </w:r>
            <w:r>
              <w:rPr>
                <w:rFonts w:ascii="Times New Roman"/>
                <w:b w:val="false"/>
                <w:i/>
                <w:color w:val="000000"/>
                <w:sz w:val="20"/>
              </w:rPr>
              <w:t>олдау</w:t>
            </w:r>
            <w:r>
              <w:rPr>
                <w:rFonts w:ascii="Times New Roman"/>
                <w:b w:val="false"/>
                <w:i/>
                <w:color w:val="000000"/>
                <w:sz w:val="20"/>
              </w:rPr>
              <w:t>ғ</w:t>
            </w:r>
            <w:r>
              <w:rPr>
                <w:rFonts w:ascii="Times New Roman"/>
                <w:b w:val="false"/>
                <w:i/>
                <w:color w:val="000000"/>
                <w:sz w:val="20"/>
              </w:rPr>
              <w:t>а берілетін а</w:t>
            </w:r>
            <w:r>
              <w:rPr>
                <w:rFonts w:ascii="Times New Roman"/>
                <w:b w:val="false"/>
                <w:i/>
                <w:color w:val="000000"/>
                <w:sz w:val="20"/>
              </w:rPr>
              <w:t>ғ</w:t>
            </w:r>
            <w:r>
              <w:rPr>
                <w:rFonts w:ascii="Times New Roman"/>
                <w:b w:val="false"/>
                <w:i/>
                <w:color w:val="000000"/>
                <w:sz w:val="20"/>
              </w:rPr>
              <w:t>ымда</w:t>
            </w:r>
            <w:r>
              <w:rPr>
                <w:rFonts w:ascii="Times New Roman"/>
                <w:b w:val="false"/>
                <w:i/>
                <w:color w:val="000000"/>
                <w:sz w:val="20"/>
              </w:rPr>
              <w:t>ғ</w:t>
            </w:r>
            <w:r>
              <w:rPr>
                <w:rFonts w:ascii="Times New Roman"/>
                <w:b w:val="false"/>
                <w:i/>
                <w:color w:val="000000"/>
                <w:sz w:val="20"/>
              </w:rPr>
              <w:t>ы нысаналы трансферттер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550 906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w:t>
            </w:r>
            <w:r>
              <w:rPr>
                <w:rFonts w:ascii="Times New Roman"/>
                <w:b w:val="false"/>
                <w:i/>
                <w:color w:val="000000"/>
                <w:sz w:val="20"/>
              </w:rPr>
              <w:t>ә</w:t>
            </w:r>
            <w:r>
              <w:rPr>
                <w:rFonts w:ascii="Times New Roman"/>
                <w:b w:val="false"/>
                <w:i/>
                <w:color w:val="000000"/>
                <w:sz w:val="20"/>
              </w:rPr>
              <w:t>дениет, спорт, туризм ж</w:t>
            </w:r>
            <w:r>
              <w:rPr>
                <w:rFonts w:ascii="Times New Roman"/>
                <w:b w:val="false"/>
                <w:i/>
                <w:color w:val="000000"/>
                <w:sz w:val="20"/>
              </w:rPr>
              <w:t>ә</w:t>
            </w:r>
            <w:r>
              <w:rPr>
                <w:rFonts w:ascii="Times New Roman"/>
                <w:b w:val="false"/>
                <w:i/>
                <w:color w:val="000000"/>
                <w:sz w:val="20"/>
              </w:rPr>
              <w:t>не а</w:t>
            </w:r>
            <w:r>
              <w:rPr>
                <w:rFonts w:ascii="Times New Roman"/>
                <w:b w:val="false"/>
                <w:i/>
                <w:color w:val="000000"/>
                <w:sz w:val="20"/>
              </w:rPr>
              <w:t>қ</w:t>
            </w:r>
            <w:r>
              <w:rPr>
                <w:rFonts w:ascii="Times New Roman"/>
                <w:b w:val="false"/>
                <w:i/>
                <w:color w:val="000000"/>
                <w:sz w:val="20"/>
              </w:rPr>
              <w:t>паратты</w:t>
            </w:r>
            <w:r>
              <w:rPr>
                <w:rFonts w:ascii="Times New Roman"/>
                <w:b w:val="false"/>
                <w:i/>
                <w:color w:val="000000"/>
                <w:sz w:val="20"/>
              </w:rPr>
              <w:t>қ</w:t>
            </w:r>
            <w:r>
              <w:rPr>
                <w:rFonts w:ascii="Times New Roman"/>
                <w:b w:val="false"/>
                <w:i/>
                <w:color w:val="000000"/>
                <w:sz w:val="20"/>
              </w:rPr>
              <w:t xml:space="preserve"> ке</w:t>
            </w:r>
            <w:r>
              <w:rPr>
                <w:rFonts w:ascii="Times New Roman"/>
                <w:b w:val="false"/>
                <w:i/>
                <w:color w:val="000000"/>
                <w:sz w:val="20"/>
              </w:rPr>
              <w:t>ң</w:t>
            </w:r>
            <w:r>
              <w:rPr>
                <w:rFonts w:ascii="Times New Roman"/>
                <w:b w:val="false"/>
                <w:i/>
                <w:color w:val="000000"/>
                <w:sz w:val="20"/>
              </w:rPr>
              <w:t>істiк</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86 202 385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Президентіні</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Ә</w:t>
            </w:r>
            <w:r>
              <w:rPr>
                <w:rFonts w:ascii="Times New Roman"/>
                <w:b/>
                <w:i w:val="false"/>
                <w:color w:val="000000"/>
                <w:sz w:val="20"/>
              </w:rPr>
              <w:t>кімшілігі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132 333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w:t>
            </w:r>
            <w:r>
              <w:rPr>
                <w:rFonts w:ascii="Times New Roman"/>
                <w:b w:val="false"/>
                <w:i/>
                <w:color w:val="000000"/>
                <w:sz w:val="20"/>
              </w:rPr>
              <w:t>ә</w:t>
            </w:r>
            <w:r>
              <w:rPr>
                <w:rFonts w:ascii="Times New Roman"/>
                <w:b w:val="false"/>
                <w:i/>
                <w:color w:val="000000"/>
                <w:sz w:val="20"/>
              </w:rPr>
              <w:t xml:space="preserve">дени </w:t>
            </w:r>
            <w:r>
              <w:rPr>
                <w:rFonts w:ascii="Times New Roman"/>
                <w:b w:val="false"/>
                <w:i/>
                <w:color w:val="000000"/>
                <w:sz w:val="20"/>
              </w:rPr>
              <w:t>құ</w:t>
            </w:r>
            <w:r>
              <w:rPr>
                <w:rFonts w:ascii="Times New Roman"/>
                <w:b w:val="false"/>
                <w:i/>
                <w:color w:val="000000"/>
                <w:sz w:val="20"/>
              </w:rPr>
              <w:t>ндылы</w:t>
            </w:r>
            <w:r>
              <w:rPr>
                <w:rFonts w:ascii="Times New Roman"/>
                <w:b w:val="false"/>
                <w:i/>
                <w:color w:val="000000"/>
                <w:sz w:val="20"/>
              </w:rPr>
              <w:t>қ</w:t>
            </w:r>
            <w:r>
              <w:rPr>
                <w:rFonts w:ascii="Times New Roman"/>
                <w:b w:val="false"/>
                <w:i/>
                <w:color w:val="000000"/>
                <w:sz w:val="20"/>
              </w:rPr>
              <w:t>тарды са</w:t>
            </w:r>
            <w:r>
              <w:rPr>
                <w:rFonts w:ascii="Times New Roman"/>
                <w:b w:val="false"/>
                <w:i/>
                <w:color w:val="000000"/>
                <w:sz w:val="20"/>
              </w:rPr>
              <w:t>қ</w:t>
            </w:r>
            <w:r>
              <w:rPr>
                <w:rFonts w:ascii="Times New Roman"/>
                <w:b w:val="false"/>
                <w:i/>
                <w:color w:val="000000"/>
                <w:sz w:val="20"/>
              </w:rPr>
              <w:t>тау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132 333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Туризм ж</w:t>
            </w:r>
            <w:r>
              <w:rPr>
                <w:rFonts w:ascii="Times New Roman"/>
                <w:b/>
                <w:i w:val="false"/>
                <w:color w:val="000000"/>
                <w:sz w:val="20"/>
              </w:rPr>
              <w:t>ә</w:t>
            </w:r>
            <w:r>
              <w:rPr>
                <w:rFonts w:ascii="Times New Roman"/>
                <w:b/>
                <w:i w:val="false"/>
                <w:color w:val="000000"/>
                <w:sz w:val="20"/>
              </w:rPr>
              <w:t>не спорт министрлігі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18 604 527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Туризм, дене шыны</w:t>
            </w:r>
            <w:r>
              <w:rPr>
                <w:rFonts w:ascii="Times New Roman"/>
                <w:b w:val="false"/>
                <w:i/>
                <w:color w:val="000000"/>
                <w:sz w:val="20"/>
              </w:rPr>
              <w:t>қ</w:t>
            </w:r>
            <w:r>
              <w:rPr>
                <w:rFonts w:ascii="Times New Roman"/>
                <w:b w:val="false"/>
                <w:i/>
                <w:color w:val="000000"/>
                <w:sz w:val="20"/>
              </w:rPr>
              <w:t>тыру ж</w:t>
            </w:r>
            <w:r>
              <w:rPr>
                <w:rFonts w:ascii="Times New Roman"/>
                <w:b w:val="false"/>
                <w:i/>
                <w:color w:val="000000"/>
                <w:sz w:val="20"/>
              </w:rPr>
              <w:t>ә</w:t>
            </w:r>
            <w:r>
              <w:rPr>
                <w:rFonts w:ascii="Times New Roman"/>
                <w:b w:val="false"/>
                <w:i/>
                <w:color w:val="000000"/>
                <w:sz w:val="20"/>
              </w:rPr>
              <w:t>не спорт саласында</w:t>
            </w:r>
            <w:r>
              <w:rPr>
                <w:rFonts w:ascii="Times New Roman"/>
                <w:b w:val="false"/>
                <w:i/>
                <w:color w:val="000000"/>
                <w:sz w:val="20"/>
              </w:rPr>
              <w:t>ғ</w:t>
            </w:r>
            <w:r>
              <w:rPr>
                <w:rFonts w:ascii="Times New Roman"/>
                <w:b w:val="false"/>
                <w:i/>
                <w:color w:val="000000"/>
                <w:sz w:val="20"/>
              </w:rPr>
              <w:t xml:space="preserve">ы мемлекеттік саясатты </w:t>
            </w:r>
            <w:r>
              <w:rPr>
                <w:rFonts w:ascii="Times New Roman"/>
                <w:b w:val="false"/>
                <w:i/>
                <w:color w:val="000000"/>
                <w:sz w:val="20"/>
              </w:rPr>
              <w:t>қ</w:t>
            </w:r>
            <w:r>
              <w:rPr>
                <w:rFonts w:ascii="Times New Roman"/>
                <w:b w:val="false"/>
                <w:i/>
                <w:color w:val="000000"/>
                <w:sz w:val="20"/>
              </w:rPr>
              <w:t>алыптастыру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619 935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саласында</w:t>
            </w:r>
            <w:r>
              <w:rPr>
                <w:rFonts w:ascii="Times New Roman"/>
                <w:b w:val="false"/>
                <w:i/>
                <w:color w:val="000000"/>
                <w:sz w:val="20"/>
              </w:rPr>
              <w:t>ғ</w:t>
            </w:r>
            <w:r>
              <w:rPr>
                <w:rFonts w:ascii="Times New Roman"/>
                <w:b w:val="false"/>
                <w:i/>
                <w:color w:val="000000"/>
                <w:sz w:val="20"/>
              </w:rPr>
              <w:t>ы бюджеттік инвестициялар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690 619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w:t>
            </w:r>
            <w:r>
              <w:rPr>
                <w:rFonts w:ascii="Times New Roman"/>
                <w:b w:val="false"/>
                <w:i/>
                <w:color w:val="000000"/>
                <w:sz w:val="20"/>
              </w:rPr>
              <w:t>ұқ</w:t>
            </w:r>
            <w:r>
              <w:rPr>
                <w:rFonts w:ascii="Times New Roman"/>
                <w:b w:val="false"/>
                <w:i/>
                <w:color w:val="000000"/>
                <w:sz w:val="20"/>
              </w:rPr>
              <w:t>аралы</w:t>
            </w:r>
            <w:r>
              <w:rPr>
                <w:rFonts w:ascii="Times New Roman"/>
                <w:b w:val="false"/>
                <w:i/>
                <w:color w:val="000000"/>
                <w:sz w:val="20"/>
              </w:rPr>
              <w:t>қ</w:t>
            </w:r>
            <w:r>
              <w:rPr>
                <w:rFonts w:ascii="Times New Roman"/>
                <w:b w:val="false"/>
                <w:i/>
                <w:color w:val="000000"/>
                <w:sz w:val="20"/>
              </w:rPr>
              <w:t xml:space="preserve"> спортты ж</w:t>
            </w:r>
            <w:r>
              <w:rPr>
                <w:rFonts w:ascii="Times New Roman"/>
                <w:b w:val="false"/>
                <w:i/>
                <w:color w:val="000000"/>
                <w:sz w:val="20"/>
              </w:rPr>
              <w:t>ә</w:t>
            </w:r>
            <w:r>
              <w:rPr>
                <w:rFonts w:ascii="Times New Roman"/>
                <w:b w:val="false"/>
                <w:i/>
                <w:color w:val="000000"/>
                <w:sz w:val="20"/>
              </w:rPr>
              <w:t>не спортты</w:t>
            </w:r>
            <w:r>
              <w:rPr>
                <w:rFonts w:ascii="Times New Roman"/>
                <w:b w:val="false"/>
                <w:i/>
                <w:color w:val="000000"/>
                <w:sz w:val="20"/>
              </w:rPr>
              <w:t>ң</w:t>
            </w:r>
            <w:r>
              <w:rPr>
                <w:rFonts w:ascii="Times New Roman"/>
                <w:b w:val="false"/>
                <w:i w:val="false"/>
                <w:color w:val="000000"/>
                <w:sz w:val="20"/>
              </w:rPr>
              <w:t> </w:t>
            </w:r>
            <w:r>
              <w:rPr>
                <w:rFonts w:ascii="Times New Roman"/>
                <w:b w:val="false"/>
                <w:i/>
                <w:color w:val="000000"/>
                <w:sz w:val="20"/>
              </w:rPr>
              <w:t>ұ</w:t>
            </w:r>
            <w:r>
              <w:rPr>
                <w:rFonts w:ascii="Times New Roman"/>
                <w:b w:val="false"/>
                <w:i/>
                <w:color w:val="000000"/>
                <w:sz w:val="20"/>
              </w:rPr>
              <w:t>лтты</w:t>
            </w:r>
            <w:r>
              <w:rPr>
                <w:rFonts w:ascii="Times New Roman"/>
                <w:b w:val="false"/>
                <w:i/>
                <w:color w:val="000000"/>
                <w:sz w:val="20"/>
              </w:rPr>
              <w:t>қ</w:t>
            </w:r>
            <w:r>
              <w:rPr>
                <w:rFonts w:ascii="Times New Roman"/>
                <w:b w:val="false"/>
                <w:i/>
                <w:color w:val="000000"/>
                <w:sz w:val="20"/>
              </w:rPr>
              <w:t xml:space="preserve"> т</w:t>
            </w:r>
            <w:r>
              <w:rPr>
                <w:rFonts w:ascii="Times New Roman"/>
                <w:b w:val="false"/>
                <w:i/>
                <w:color w:val="000000"/>
                <w:sz w:val="20"/>
              </w:rPr>
              <w:t>ү</w:t>
            </w:r>
            <w:r>
              <w:rPr>
                <w:rFonts w:ascii="Times New Roman"/>
                <w:b w:val="false"/>
                <w:i/>
                <w:color w:val="000000"/>
                <w:sz w:val="20"/>
              </w:rPr>
              <w:t xml:space="preserve">рлерін дамытуды </w:t>
            </w:r>
            <w:r>
              <w:rPr>
                <w:rFonts w:ascii="Times New Roman"/>
                <w:b w:val="false"/>
                <w:i/>
                <w:color w:val="000000"/>
                <w:sz w:val="20"/>
              </w:rPr>
              <w:t>қ</w:t>
            </w:r>
            <w:r>
              <w:rPr>
                <w:rFonts w:ascii="Times New Roman"/>
                <w:b w:val="false"/>
                <w:i/>
                <w:color w:val="000000"/>
                <w:sz w:val="20"/>
              </w:rPr>
              <w:t>олдау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202 818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 xml:space="preserve">олданбалы </w:t>
            </w:r>
            <w:r>
              <w:rPr>
                <w:rFonts w:ascii="Times New Roman"/>
                <w:b w:val="false"/>
                <w:i/>
                <w:color w:val="000000"/>
                <w:sz w:val="20"/>
              </w:rPr>
              <w:t>ғ</w:t>
            </w:r>
            <w:r>
              <w:rPr>
                <w:rFonts w:ascii="Times New Roman"/>
                <w:b w:val="false"/>
                <w:i/>
                <w:color w:val="000000"/>
                <w:sz w:val="20"/>
              </w:rPr>
              <w:t>ылыми зерттеулер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42 800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w:t>
            </w:r>
            <w:r>
              <w:rPr>
                <w:rFonts w:ascii="Times New Roman"/>
                <w:b w:val="false"/>
                <w:i/>
                <w:color w:val="000000"/>
                <w:sz w:val="20"/>
              </w:rPr>
              <w:t>қ</w:t>
            </w:r>
            <w:r>
              <w:rPr>
                <w:rFonts w:ascii="Times New Roman"/>
                <w:b w:val="false"/>
                <w:i/>
                <w:color w:val="000000"/>
                <w:sz w:val="20"/>
              </w:rPr>
              <w:t xml:space="preserve"> бюджеттерге, Астана ж</w:t>
            </w:r>
            <w:r>
              <w:rPr>
                <w:rFonts w:ascii="Times New Roman"/>
                <w:b w:val="false"/>
                <w:i/>
                <w:color w:val="000000"/>
                <w:sz w:val="20"/>
              </w:rPr>
              <w:t>ә</w:t>
            </w:r>
            <w:r>
              <w:rPr>
                <w:rFonts w:ascii="Times New Roman"/>
                <w:b w:val="false"/>
                <w:i/>
                <w:color w:val="000000"/>
                <w:sz w:val="20"/>
              </w:rPr>
              <w:t xml:space="preserve">не Алматы </w:t>
            </w:r>
            <w:r>
              <w:rPr>
                <w:rFonts w:ascii="Times New Roman"/>
                <w:b w:val="false"/>
                <w:i/>
                <w:color w:val="000000"/>
                <w:sz w:val="20"/>
              </w:rPr>
              <w:t>қ</w:t>
            </w:r>
            <w:r>
              <w:rPr>
                <w:rFonts w:ascii="Times New Roman"/>
                <w:b w:val="false"/>
                <w:i/>
                <w:color w:val="000000"/>
                <w:sz w:val="20"/>
              </w:rPr>
              <w:t>алаларыны</w:t>
            </w:r>
            <w:r>
              <w:rPr>
                <w:rFonts w:ascii="Times New Roman"/>
                <w:b w:val="false"/>
                <w:i/>
                <w:color w:val="000000"/>
                <w:sz w:val="20"/>
              </w:rPr>
              <w:t>ң</w:t>
            </w:r>
            <w:r>
              <w:rPr>
                <w:rFonts w:ascii="Times New Roman"/>
                <w:b w:val="false"/>
                <w:i/>
                <w:color w:val="000000"/>
                <w:sz w:val="20"/>
              </w:rPr>
              <w:t xml:space="preserve"> бюджеттеріне спорт ж</w:t>
            </w:r>
            <w:r>
              <w:rPr>
                <w:rFonts w:ascii="Times New Roman"/>
                <w:b w:val="false"/>
                <w:i/>
                <w:color w:val="000000"/>
                <w:sz w:val="20"/>
              </w:rPr>
              <w:t>ә</w:t>
            </w:r>
            <w:r>
              <w:rPr>
                <w:rFonts w:ascii="Times New Roman"/>
                <w:b w:val="false"/>
                <w:i/>
                <w:color w:val="000000"/>
                <w:sz w:val="20"/>
              </w:rPr>
              <w:t>не туризм объектілерін дамыту</w:t>
            </w:r>
            <w:r>
              <w:rPr>
                <w:rFonts w:ascii="Times New Roman"/>
                <w:b w:val="false"/>
                <w:i/>
                <w:color w:val="000000"/>
                <w:sz w:val="20"/>
              </w:rPr>
              <w:t>ғ</w:t>
            </w:r>
            <w:r>
              <w:rPr>
                <w:rFonts w:ascii="Times New Roman"/>
                <w:b w:val="false"/>
                <w:i/>
                <w:color w:val="000000"/>
                <w:sz w:val="20"/>
              </w:rPr>
              <w:t>а берілетін нысаналы даму трансферттері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4 934 106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аза</w:t>
            </w:r>
            <w:r>
              <w:rPr>
                <w:rFonts w:ascii="Times New Roman"/>
                <w:b w:val="false"/>
                <w:i/>
                <w:color w:val="000000"/>
                <w:sz w:val="20"/>
              </w:rPr>
              <w:t>қ</w:t>
            </w:r>
            <w:r>
              <w:rPr>
                <w:rFonts w:ascii="Times New Roman"/>
                <w:b w:val="false"/>
                <w:i/>
                <w:color w:val="000000"/>
                <w:sz w:val="20"/>
              </w:rPr>
              <w:t>станны</w:t>
            </w:r>
            <w:r>
              <w:rPr>
                <w:rFonts w:ascii="Times New Roman"/>
                <w:b w:val="false"/>
                <w:i/>
                <w:color w:val="000000"/>
                <w:sz w:val="20"/>
              </w:rPr>
              <w:t>ң</w:t>
            </w:r>
            <w:r>
              <w:rPr>
                <w:rFonts w:ascii="Times New Roman"/>
                <w:b w:val="false"/>
                <w:i/>
                <w:color w:val="000000"/>
                <w:sz w:val="20"/>
              </w:rPr>
              <w:t xml:space="preserve"> туристік имиджін </w:t>
            </w:r>
            <w:r>
              <w:rPr>
                <w:rFonts w:ascii="Times New Roman"/>
                <w:b w:val="false"/>
                <w:i/>
                <w:color w:val="000000"/>
                <w:sz w:val="20"/>
              </w:rPr>
              <w:t>қ</w:t>
            </w:r>
            <w:r>
              <w:rPr>
                <w:rFonts w:ascii="Times New Roman"/>
                <w:b w:val="false"/>
                <w:i/>
                <w:color w:val="000000"/>
                <w:sz w:val="20"/>
              </w:rPr>
              <w:t>алыптастыру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269 217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w:t>
            </w:r>
            <w:r>
              <w:rPr>
                <w:rFonts w:ascii="Times New Roman"/>
                <w:b w:val="false"/>
                <w:i/>
                <w:color w:val="000000"/>
                <w:sz w:val="20"/>
              </w:rPr>
              <w:t>ғ</w:t>
            </w:r>
            <w:r>
              <w:rPr>
                <w:rFonts w:ascii="Times New Roman"/>
                <w:b w:val="false"/>
                <w:i/>
                <w:color w:val="000000"/>
                <w:sz w:val="20"/>
              </w:rPr>
              <w:t>ары жетістіктер спортын дамыту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7 895 032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w:t>
            </w:r>
            <w:r>
              <w:rPr>
                <w:rFonts w:ascii="Times New Roman"/>
                <w:b w:val="false"/>
                <w:i/>
                <w:color w:val="000000"/>
                <w:sz w:val="20"/>
              </w:rPr>
              <w:t>қ</w:t>
            </w:r>
            <w:r>
              <w:rPr>
                <w:rFonts w:ascii="Times New Roman"/>
                <w:b w:val="false"/>
                <w:i/>
                <w:color w:val="000000"/>
                <w:sz w:val="20"/>
              </w:rPr>
              <w:t xml:space="preserve"> бюджеттерге, Астана ж</w:t>
            </w:r>
            <w:r>
              <w:rPr>
                <w:rFonts w:ascii="Times New Roman"/>
                <w:b w:val="false"/>
                <w:i/>
                <w:color w:val="000000"/>
                <w:sz w:val="20"/>
              </w:rPr>
              <w:t>ә</w:t>
            </w:r>
            <w:r>
              <w:rPr>
                <w:rFonts w:ascii="Times New Roman"/>
                <w:b w:val="false"/>
                <w:i/>
                <w:color w:val="000000"/>
                <w:sz w:val="20"/>
              </w:rPr>
              <w:t xml:space="preserve">не Алматы </w:t>
            </w:r>
            <w:r>
              <w:rPr>
                <w:rFonts w:ascii="Times New Roman"/>
                <w:b w:val="false"/>
                <w:i/>
                <w:color w:val="000000"/>
                <w:sz w:val="20"/>
              </w:rPr>
              <w:t>қ</w:t>
            </w:r>
            <w:r>
              <w:rPr>
                <w:rFonts w:ascii="Times New Roman"/>
                <w:b w:val="false"/>
                <w:i/>
                <w:color w:val="000000"/>
                <w:sz w:val="20"/>
              </w:rPr>
              <w:t>алаларыны</w:t>
            </w:r>
            <w:r>
              <w:rPr>
                <w:rFonts w:ascii="Times New Roman"/>
                <w:b w:val="false"/>
                <w:i/>
                <w:color w:val="000000"/>
                <w:sz w:val="20"/>
              </w:rPr>
              <w:t>ң</w:t>
            </w:r>
            <w:r>
              <w:rPr>
                <w:rFonts w:ascii="Times New Roman"/>
                <w:b w:val="false"/>
                <w:i/>
                <w:color w:val="000000"/>
                <w:sz w:val="20"/>
              </w:rPr>
              <w:t xml:space="preserve"> бюджеттеріне, жа</w:t>
            </w:r>
            <w:r>
              <w:rPr>
                <w:rFonts w:ascii="Times New Roman"/>
                <w:b w:val="false"/>
                <w:i/>
                <w:color w:val="000000"/>
                <w:sz w:val="20"/>
              </w:rPr>
              <w:t>ң</w:t>
            </w:r>
            <w:r>
              <w:rPr>
                <w:rFonts w:ascii="Times New Roman"/>
                <w:b w:val="false"/>
                <w:i/>
                <w:color w:val="000000"/>
                <w:sz w:val="20"/>
              </w:rPr>
              <w:t xml:space="preserve">адан іске </w:t>
            </w:r>
            <w:r>
              <w:rPr>
                <w:rFonts w:ascii="Times New Roman"/>
                <w:b w:val="false"/>
                <w:i/>
                <w:color w:val="000000"/>
                <w:sz w:val="20"/>
              </w:rPr>
              <w:t>қ</w:t>
            </w:r>
            <w:r>
              <w:rPr>
                <w:rFonts w:ascii="Times New Roman"/>
                <w:b w:val="false"/>
                <w:i/>
                <w:color w:val="000000"/>
                <w:sz w:val="20"/>
              </w:rPr>
              <w:t xml:space="preserve">осылатын спорт обьектілерін </w:t>
            </w:r>
            <w:r>
              <w:rPr>
                <w:rFonts w:ascii="Times New Roman"/>
                <w:b w:val="false"/>
                <w:i/>
                <w:color w:val="000000"/>
                <w:sz w:val="20"/>
              </w:rPr>
              <w:t>ұ</w:t>
            </w:r>
            <w:r>
              <w:rPr>
                <w:rFonts w:ascii="Times New Roman"/>
                <w:b w:val="false"/>
                <w:i/>
                <w:color w:val="000000"/>
                <w:sz w:val="20"/>
              </w:rPr>
              <w:t>стау</w:t>
            </w:r>
            <w:r>
              <w:rPr>
                <w:rFonts w:ascii="Times New Roman"/>
                <w:b w:val="false"/>
                <w:i/>
                <w:color w:val="000000"/>
                <w:sz w:val="20"/>
              </w:rPr>
              <w:t>ғ</w:t>
            </w:r>
            <w:r>
              <w:rPr>
                <w:rFonts w:ascii="Times New Roman"/>
                <w:b w:val="false"/>
                <w:i/>
                <w:color w:val="000000"/>
                <w:sz w:val="20"/>
              </w:rPr>
              <w:t>а берілетін а</w:t>
            </w:r>
            <w:r>
              <w:rPr>
                <w:rFonts w:ascii="Times New Roman"/>
                <w:b w:val="false"/>
                <w:i/>
                <w:color w:val="000000"/>
                <w:sz w:val="20"/>
              </w:rPr>
              <w:t>ғ</w:t>
            </w:r>
            <w:r>
              <w:rPr>
                <w:rFonts w:ascii="Times New Roman"/>
                <w:b w:val="false"/>
                <w:i/>
                <w:color w:val="000000"/>
                <w:sz w:val="20"/>
              </w:rPr>
              <w:t>ымда</w:t>
            </w:r>
            <w:r>
              <w:rPr>
                <w:rFonts w:ascii="Times New Roman"/>
                <w:b w:val="false"/>
                <w:i/>
                <w:color w:val="000000"/>
                <w:sz w:val="20"/>
              </w:rPr>
              <w:t>ғ</w:t>
            </w:r>
            <w:r>
              <w:rPr>
                <w:rFonts w:ascii="Times New Roman"/>
                <w:b w:val="false"/>
                <w:i/>
                <w:color w:val="000000"/>
                <w:sz w:val="20"/>
              </w:rPr>
              <w:t>ы нысаналы трансферттер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224 000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Спортты</w:t>
            </w:r>
            <w:r>
              <w:rPr>
                <w:rFonts w:ascii="Times New Roman"/>
                <w:b w:val="false"/>
                <w:i/>
                <w:color w:val="000000"/>
                <w:sz w:val="20"/>
              </w:rPr>
              <w:t>ң</w:t>
            </w:r>
            <w:r>
              <w:rPr>
                <w:rFonts w:ascii="Times New Roman"/>
                <w:b w:val="false"/>
                <w:i/>
                <w:color w:val="000000"/>
                <w:sz w:val="20"/>
              </w:rPr>
              <w:t xml:space="preserve"> ведомстволы</w:t>
            </w:r>
            <w:r>
              <w:rPr>
                <w:rFonts w:ascii="Times New Roman"/>
                <w:b w:val="false"/>
                <w:i/>
                <w:color w:val="000000"/>
                <w:sz w:val="20"/>
              </w:rPr>
              <w:t>қ</w:t>
            </w:r>
            <w:r>
              <w:rPr>
                <w:rFonts w:ascii="Times New Roman"/>
                <w:b w:val="false"/>
                <w:i/>
                <w:color w:val="000000"/>
                <w:sz w:val="20"/>
              </w:rPr>
              <w:t xml:space="preserve"> ба</w:t>
            </w:r>
            <w:r>
              <w:rPr>
                <w:rFonts w:ascii="Times New Roman"/>
                <w:b w:val="false"/>
                <w:i/>
                <w:color w:val="000000"/>
                <w:sz w:val="20"/>
              </w:rPr>
              <w:t>ғ</w:t>
            </w:r>
            <w:r>
              <w:rPr>
                <w:rFonts w:ascii="Times New Roman"/>
                <w:b w:val="false"/>
                <w:i/>
                <w:color w:val="000000"/>
                <w:sz w:val="20"/>
              </w:rPr>
              <w:t>ыныста</w:t>
            </w:r>
            <w:r>
              <w:rPr>
                <w:rFonts w:ascii="Times New Roman"/>
                <w:b w:val="false"/>
                <w:i/>
                <w:color w:val="000000"/>
                <w:sz w:val="20"/>
              </w:rPr>
              <w:t>ғ</w:t>
            </w:r>
            <w:r>
              <w:rPr>
                <w:rFonts w:ascii="Times New Roman"/>
                <w:b w:val="false"/>
                <w:i/>
                <w:color w:val="000000"/>
                <w:sz w:val="20"/>
              </w:rPr>
              <w:t xml:space="preserve">ы  </w:t>
            </w:r>
            <w:r>
              <w:rPr>
                <w:rFonts w:ascii="Times New Roman"/>
                <w:b w:val="false"/>
                <w:i/>
                <w:color w:val="000000"/>
                <w:sz w:val="20"/>
              </w:rPr>
              <w:t>ұ</w:t>
            </w:r>
            <w:r>
              <w:rPr>
                <w:rFonts w:ascii="Times New Roman"/>
                <w:b w:val="false"/>
                <w:i/>
                <w:color w:val="000000"/>
                <w:sz w:val="20"/>
              </w:rPr>
              <w:t>йымдарыны</w:t>
            </w:r>
            <w:r>
              <w:rPr>
                <w:rFonts w:ascii="Times New Roman"/>
                <w:b w:val="false"/>
                <w:i/>
                <w:color w:val="000000"/>
                <w:sz w:val="20"/>
              </w:rPr>
              <w:t>ң</w:t>
            </w:r>
            <w:r>
              <w:rPr>
                <w:rFonts w:ascii="Times New Roman"/>
                <w:b w:val="false"/>
                <w:i/>
                <w:color w:val="000000"/>
                <w:sz w:val="20"/>
              </w:rPr>
              <w:t xml:space="preserve"> к</w:t>
            </w:r>
            <w:r>
              <w:rPr>
                <w:rFonts w:ascii="Times New Roman"/>
                <w:b w:val="false"/>
                <w:i/>
                <w:color w:val="000000"/>
                <w:sz w:val="20"/>
              </w:rPr>
              <w:t>ү</w:t>
            </w:r>
            <w:r>
              <w:rPr>
                <w:rFonts w:ascii="Times New Roman"/>
                <w:b w:val="false"/>
                <w:i/>
                <w:color w:val="000000"/>
                <w:sz w:val="20"/>
              </w:rPr>
              <w:t>рделі шы</w:t>
            </w:r>
            <w:r>
              <w:rPr>
                <w:rFonts w:ascii="Times New Roman"/>
                <w:b w:val="false"/>
                <w:i/>
                <w:color w:val="000000"/>
                <w:sz w:val="20"/>
              </w:rPr>
              <w:t>ғ</w:t>
            </w:r>
            <w:r>
              <w:rPr>
                <w:rFonts w:ascii="Times New Roman"/>
                <w:b w:val="false"/>
                <w:i/>
                <w:color w:val="000000"/>
                <w:sz w:val="20"/>
              </w:rPr>
              <w:t>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49 120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аза</w:t>
            </w:r>
            <w:r>
              <w:rPr>
                <w:rFonts w:ascii="Times New Roman"/>
                <w:b w:val="false"/>
                <w:i/>
                <w:color w:val="000000"/>
                <w:sz w:val="20"/>
              </w:rPr>
              <w:t>қ</w:t>
            </w:r>
            <w:r>
              <w:rPr>
                <w:rFonts w:ascii="Times New Roman"/>
                <w:b w:val="false"/>
                <w:i/>
                <w:color w:val="000000"/>
                <w:sz w:val="20"/>
              </w:rPr>
              <w:t>стан Республикасы Туризм ж</w:t>
            </w:r>
            <w:r>
              <w:rPr>
                <w:rFonts w:ascii="Times New Roman"/>
                <w:b w:val="false"/>
                <w:i/>
                <w:color w:val="000000"/>
                <w:sz w:val="20"/>
              </w:rPr>
              <w:t>ә</w:t>
            </w:r>
            <w:r>
              <w:rPr>
                <w:rFonts w:ascii="Times New Roman"/>
                <w:b w:val="false"/>
                <w:i/>
                <w:color w:val="000000"/>
                <w:sz w:val="20"/>
              </w:rPr>
              <w:t>не спорт министрлігіні</w:t>
            </w:r>
            <w:r>
              <w:rPr>
                <w:rFonts w:ascii="Times New Roman"/>
                <w:b w:val="false"/>
                <w:i/>
                <w:color w:val="000000"/>
                <w:sz w:val="20"/>
              </w:rPr>
              <w:t>ң</w:t>
            </w:r>
            <w:r>
              <w:rPr>
                <w:rFonts w:ascii="Times New Roman"/>
                <w:b w:val="false"/>
                <w:i/>
                <w:color w:val="000000"/>
                <w:sz w:val="20"/>
              </w:rPr>
              <w:t xml:space="preserve"> к</w:t>
            </w:r>
            <w:r>
              <w:rPr>
                <w:rFonts w:ascii="Times New Roman"/>
                <w:b w:val="false"/>
                <w:i/>
                <w:color w:val="000000"/>
                <w:sz w:val="20"/>
              </w:rPr>
              <w:t>ү</w:t>
            </w:r>
            <w:r>
              <w:rPr>
                <w:rFonts w:ascii="Times New Roman"/>
                <w:b w:val="false"/>
                <w:i/>
                <w:color w:val="000000"/>
                <w:sz w:val="20"/>
              </w:rPr>
              <w:t>рделі шы</w:t>
            </w:r>
            <w:r>
              <w:rPr>
                <w:rFonts w:ascii="Times New Roman"/>
                <w:b w:val="false"/>
                <w:i/>
                <w:color w:val="000000"/>
                <w:sz w:val="20"/>
              </w:rPr>
              <w:t>ғ</w:t>
            </w:r>
            <w:r>
              <w:rPr>
                <w:rFonts w:ascii="Times New Roman"/>
                <w:b w:val="false"/>
                <w:i/>
                <w:color w:val="000000"/>
                <w:sz w:val="20"/>
              </w:rPr>
              <w:t>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14 503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2011 жылы 7 </w:t>
            </w:r>
            <w:r>
              <w:rPr>
                <w:rFonts w:ascii="Times New Roman"/>
                <w:b w:val="false"/>
                <w:i/>
                <w:color w:val="000000"/>
                <w:sz w:val="20"/>
              </w:rPr>
              <w:t>қ</w:t>
            </w:r>
            <w:r>
              <w:rPr>
                <w:rFonts w:ascii="Times New Roman"/>
                <w:b w:val="false"/>
                <w:i/>
                <w:color w:val="000000"/>
                <w:sz w:val="20"/>
              </w:rPr>
              <w:t>ыс</w:t>
            </w:r>
            <w:r>
              <w:rPr>
                <w:rFonts w:ascii="Times New Roman"/>
                <w:b w:val="false"/>
                <w:i/>
                <w:color w:val="000000"/>
                <w:sz w:val="20"/>
              </w:rPr>
              <w:t>қ</w:t>
            </w:r>
            <w:r>
              <w:rPr>
                <w:rFonts w:ascii="Times New Roman"/>
                <w:b w:val="false"/>
                <w:i/>
                <w:color w:val="000000"/>
                <w:sz w:val="20"/>
              </w:rPr>
              <w:t xml:space="preserve">ы Азия Ойындарын </w:t>
            </w:r>
            <w:r>
              <w:rPr>
                <w:rFonts w:ascii="Times New Roman"/>
                <w:b w:val="false"/>
                <w:i/>
                <w:color w:val="000000"/>
                <w:sz w:val="20"/>
              </w:rPr>
              <w:t>ұ</w:t>
            </w:r>
            <w:r>
              <w:rPr>
                <w:rFonts w:ascii="Times New Roman"/>
                <w:b w:val="false"/>
                <w:i/>
                <w:color w:val="000000"/>
                <w:sz w:val="20"/>
              </w:rPr>
              <w:t>йымдастыру ж</w:t>
            </w:r>
            <w:r>
              <w:rPr>
                <w:rFonts w:ascii="Times New Roman"/>
                <w:b w:val="false"/>
                <w:i/>
                <w:color w:val="000000"/>
                <w:sz w:val="20"/>
              </w:rPr>
              <w:t>ә</w:t>
            </w:r>
            <w:r>
              <w:rPr>
                <w:rFonts w:ascii="Times New Roman"/>
                <w:b w:val="false"/>
                <w:i/>
                <w:color w:val="000000"/>
                <w:sz w:val="20"/>
              </w:rPr>
              <w:t xml:space="preserve">не </w:t>
            </w:r>
            <w:r>
              <w:rPr>
                <w:rFonts w:ascii="Times New Roman"/>
                <w:b w:val="false"/>
                <w:i/>
                <w:color w:val="000000"/>
                <w:sz w:val="20"/>
              </w:rPr>
              <w:t>ө</w:t>
            </w:r>
            <w:r>
              <w:rPr>
                <w:rFonts w:ascii="Times New Roman"/>
                <w:b w:val="false"/>
                <w:i/>
                <w:color w:val="000000"/>
                <w:sz w:val="20"/>
              </w:rPr>
              <w:t>ткiзу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1 548 528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Туризм инфра</w:t>
            </w:r>
            <w:r>
              <w:rPr>
                <w:rFonts w:ascii="Times New Roman"/>
                <w:b w:val="false"/>
                <w:i/>
                <w:color w:val="000000"/>
                <w:sz w:val="20"/>
              </w:rPr>
              <w:t>құ</w:t>
            </w:r>
            <w:r>
              <w:rPr>
                <w:rFonts w:ascii="Times New Roman"/>
                <w:b w:val="false"/>
                <w:i/>
                <w:color w:val="000000"/>
                <w:sz w:val="20"/>
              </w:rPr>
              <w:t>рылымын дамыту ж</w:t>
            </w:r>
            <w:r>
              <w:rPr>
                <w:rFonts w:ascii="Times New Roman"/>
                <w:b w:val="false"/>
                <w:i/>
                <w:color w:val="000000"/>
                <w:sz w:val="20"/>
              </w:rPr>
              <w:t>ә</w:t>
            </w:r>
            <w:r>
              <w:rPr>
                <w:rFonts w:ascii="Times New Roman"/>
                <w:b w:val="false"/>
                <w:i/>
                <w:color w:val="000000"/>
                <w:sz w:val="20"/>
              </w:rPr>
              <w:t xml:space="preserve">не </w:t>
            </w:r>
            <w:r>
              <w:rPr>
                <w:rFonts w:ascii="Times New Roman"/>
                <w:b w:val="false"/>
                <w:i/>
                <w:color w:val="000000"/>
                <w:sz w:val="20"/>
              </w:rPr>
              <w:t>құ</w:t>
            </w:r>
            <w:r>
              <w:rPr>
                <w:rFonts w:ascii="Times New Roman"/>
                <w:b w:val="false"/>
                <w:i/>
                <w:color w:val="000000"/>
                <w:sz w:val="20"/>
              </w:rPr>
              <w:t>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2 109 604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w:t>
            </w:r>
            <w:r>
              <w:rPr>
                <w:rFonts w:ascii="Times New Roman"/>
                <w:b w:val="false"/>
                <w:i/>
                <w:color w:val="000000"/>
                <w:sz w:val="20"/>
              </w:rPr>
              <w:t>қ</w:t>
            </w:r>
            <w:r>
              <w:rPr>
                <w:rFonts w:ascii="Times New Roman"/>
                <w:b w:val="false"/>
                <w:i/>
                <w:color w:val="000000"/>
                <w:sz w:val="20"/>
              </w:rPr>
              <w:t>орлы</w:t>
            </w:r>
            <w:r>
              <w:rPr>
                <w:rFonts w:ascii="Times New Roman"/>
                <w:b w:val="false"/>
                <w:i/>
                <w:color w:val="000000"/>
                <w:sz w:val="20"/>
              </w:rPr>
              <w:t>ққ</w:t>
            </w:r>
            <w:r>
              <w:rPr>
                <w:rFonts w:ascii="Times New Roman"/>
                <w:b w:val="false"/>
                <w:i/>
                <w:color w:val="000000"/>
                <w:sz w:val="20"/>
              </w:rPr>
              <w:t>а ж</w:t>
            </w:r>
            <w:r>
              <w:rPr>
                <w:rFonts w:ascii="Times New Roman"/>
                <w:b w:val="false"/>
                <w:i/>
                <w:color w:val="000000"/>
                <w:sz w:val="20"/>
              </w:rPr>
              <w:t>ә</w:t>
            </w:r>
            <w:r>
              <w:rPr>
                <w:rFonts w:ascii="Times New Roman"/>
                <w:b w:val="false"/>
                <w:i/>
                <w:color w:val="000000"/>
                <w:sz w:val="20"/>
              </w:rPr>
              <w:t xml:space="preserve">не есірткі бизнесіне </w:t>
            </w:r>
            <w:r>
              <w:rPr>
                <w:rFonts w:ascii="Times New Roman"/>
                <w:b w:val="false"/>
                <w:i/>
                <w:color w:val="000000"/>
                <w:sz w:val="20"/>
              </w:rPr>
              <w:t>қ</w:t>
            </w:r>
            <w:r>
              <w:rPr>
                <w:rFonts w:ascii="Times New Roman"/>
                <w:b w:val="false"/>
                <w:i/>
                <w:color w:val="000000"/>
                <w:sz w:val="20"/>
              </w:rPr>
              <w:t>арсы к</w:t>
            </w:r>
            <w:r>
              <w:rPr>
                <w:rFonts w:ascii="Times New Roman"/>
                <w:b w:val="false"/>
                <w:i/>
                <w:color w:val="000000"/>
                <w:sz w:val="20"/>
              </w:rPr>
              <w:t>ү</w:t>
            </w:r>
            <w:r>
              <w:rPr>
                <w:rFonts w:ascii="Times New Roman"/>
                <w:b w:val="false"/>
                <w:i/>
                <w:color w:val="000000"/>
                <w:sz w:val="20"/>
              </w:rPr>
              <w:t>рес</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4 245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М</w:t>
            </w:r>
            <w:r>
              <w:rPr>
                <w:rFonts w:ascii="Times New Roman"/>
                <w:b/>
                <w:i w:val="false"/>
                <w:color w:val="000000"/>
                <w:sz w:val="20"/>
              </w:rPr>
              <w:t>ә</w:t>
            </w:r>
            <w:r>
              <w:rPr>
                <w:rFonts w:ascii="Times New Roman"/>
                <w:b/>
                <w:i w:val="false"/>
                <w:color w:val="000000"/>
                <w:sz w:val="20"/>
              </w:rPr>
              <w:t>дениет министрлігі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41 167 649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w:t>
            </w:r>
            <w:r>
              <w:rPr>
                <w:rFonts w:ascii="Times New Roman"/>
                <w:b w:val="false"/>
                <w:i/>
                <w:color w:val="000000"/>
                <w:sz w:val="20"/>
              </w:rPr>
              <w:t>ә</w:t>
            </w:r>
            <w:r>
              <w:rPr>
                <w:rFonts w:ascii="Times New Roman"/>
                <w:b w:val="false"/>
                <w:i/>
                <w:color w:val="000000"/>
                <w:sz w:val="20"/>
              </w:rPr>
              <w:t>дениет саласында</w:t>
            </w:r>
            <w:r>
              <w:rPr>
                <w:rFonts w:ascii="Times New Roman"/>
                <w:b w:val="false"/>
                <w:i/>
                <w:color w:val="000000"/>
                <w:sz w:val="20"/>
              </w:rPr>
              <w:t>ғ</w:t>
            </w:r>
            <w:r>
              <w:rPr>
                <w:rFonts w:ascii="Times New Roman"/>
                <w:b w:val="false"/>
                <w:i/>
                <w:color w:val="000000"/>
                <w:sz w:val="20"/>
              </w:rPr>
              <w:t xml:space="preserve">ы мемлекеттік саясатты </w:t>
            </w:r>
            <w:r>
              <w:rPr>
                <w:rFonts w:ascii="Times New Roman"/>
                <w:b w:val="false"/>
                <w:i/>
                <w:color w:val="000000"/>
                <w:sz w:val="20"/>
              </w:rPr>
              <w:t>қ</w:t>
            </w:r>
            <w:r>
              <w:rPr>
                <w:rFonts w:ascii="Times New Roman"/>
                <w:b w:val="false"/>
                <w:i/>
                <w:color w:val="000000"/>
                <w:sz w:val="20"/>
              </w:rPr>
              <w:t>алыптастыру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563 215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аза</w:t>
            </w:r>
            <w:r>
              <w:rPr>
                <w:rFonts w:ascii="Times New Roman"/>
                <w:b w:val="false"/>
                <w:i/>
                <w:color w:val="000000"/>
                <w:sz w:val="20"/>
              </w:rPr>
              <w:t>қ</w:t>
            </w:r>
            <w:r>
              <w:rPr>
                <w:rFonts w:ascii="Times New Roman"/>
                <w:b w:val="false"/>
                <w:i/>
                <w:color w:val="000000"/>
                <w:sz w:val="20"/>
              </w:rPr>
              <w:t>стан Республикасы М</w:t>
            </w:r>
            <w:r>
              <w:rPr>
                <w:rFonts w:ascii="Times New Roman"/>
                <w:b w:val="false"/>
                <w:i/>
                <w:color w:val="000000"/>
                <w:sz w:val="20"/>
              </w:rPr>
              <w:t>ә</w:t>
            </w:r>
            <w:r>
              <w:rPr>
                <w:rFonts w:ascii="Times New Roman"/>
                <w:b w:val="false"/>
                <w:i/>
                <w:color w:val="000000"/>
                <w:sz w:val="20"/>
              </w:rPr>
              <w:t>дениет министрлігіні</w:t>
            </w:r>
            <w:r>
              <w:rPr>
                <w:rFonts w:ascii="Times New Roman"/>
                <w:b w:val="false"/>
                <w:i/>
                <w:color w:val="000000"/>
                <w:sz w:val="20"/>
              </w:rPr>
              <w:t>ң</w:t>
            </w:r>
            <w:r>
              <w:rPr>
                <w:rFonts w:ascii="Times New Roman"/>
                <w:b w:val="false"/>
                <w:i/>
                <w:color w:val="000000"/>
                <w:sz w:val="20"/>
              </w:rPr>
              <w:t xml:space="preserve"> к</w:t>
            </w:r>
            <w:r>
              <w:rPr>
                <w:rFonts w:ascii="Times New Roman"/>
                <w:b w:val="false"/>
                <w:i/>
                <w:color w:val="000000"/>
                <w:sz w:val="20"/>
              </w:rPr>
              <w:t>ү</w:t>
            </w:r>
            <w:r>
              <w:rPr>
                <w:rFonts w:ascii="Times New Roman"/>
                <w:b w:val="false"/>
                <w:i/>
                <w:color w:val="000000"/>
                <w:sz w:val="20"/>
              </w:rPr>
              <w:t>рделі шы</w:t>
            </w:r>
            <w:r>
              <w:rPr>
                <w:rFonts w:ascii="Times New Roman"/>
                <w:b w:val="false"/>
                <w:i/>
                <w:color w:val="000000"/>
                <w:sz w:val="20"/>
              </w:rPr>
              <w:t>ғ</w:t>
            </w:r>
            <w:r>
              <w:rPr>
                <w:rFonts w:ascii="Times New Roman"/>
                <w:b w:val="false"/>
                <w:i/>
                <w:color w:val="000000"/>
                <w:sz w:val="20"/>
              </w:rPr>
              <w:t>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w:t>
            </w:r>
            <w:r>
              <w:rPr>
                <w:rFonts w:ascii="Times New Roman"/>
                <w:b w:val="false"/>
                <w:i/>
                <w:color w:val="000000"/>
                <w:sz w:val="20"/>
              </w:rPr>
              <w:t>ә</w:t>
            </w:r>
            <w:r>
              <w:rPr>
                <w:rFonts w:ascii="Times New Roman"/>
                <w:b w:val="false"/>
                <w:i/>
                <w:color w:val="000000"/>
                <w:sz w:val="20"/>
              </w:rPr>
              <w:t>дениет саласында</w:t>
            </w:r>
            <w:r>
              <w:rPr>
                <w:rFonts w:ascii="Times New Roman"/>
                <w:b w:val="false"/>
                <w:i/>
                <w:color w:val="000000"/>
                <w:sz w:val="20"/>
              </w:rPr>
              <w:t>ғ</w:t>
            </w:r>
            <w:r>
              <w:rPr>
                <w:rFonts w:ascii="Times New Roman"/>
                <w:b w:val="false"/>
                <w:i/>
                <w:color w:val="000000"/>
                <w:sz w:val="20"/>
              </w:rPr>
              <w:t xml:space="preserve">ы </w:t>
            </w:r>
            <w:r>
              <w:rPr>
                <w:rFonts w:ascii="Times New Roman"/>
                <w:b w:val="false"/>
                <w:i/>
                <w:color w:val="000000"/>
                <w:sz w:val="20"/>
              </w:rPr>
              <w:t>қ</w:t>
            </w:r>
            <w:r>
              <w:rPr>
                <w:rFonts w:ascii="Times New Roman"/>
                <w:b w:val="false"/>
                <w:i/>
                <w:color w:val="000000"/>
                <w:sz w:val="20"/>
              </w:rPr>
              <w:t>айраткерлерді ынталандыру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29 694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тілді ж</w:t>
            </w:r>
            <w:r>
              <w:rPr>
                <w:rFonts w:ascii="Times New Roman"/>
                <w:b w:val="false"/>
                <w:i/>
                <w:color w:val="000000"/>
                <w:sz w:val="20"/>
              </w:rPr>
              <w:t>ә</w:t>
            </w:r>
            <w:r>
              <w:rPr>
                <w:rFonts w:ascii="Times New Roman"/>
                <w:b w:val="false"/>
                <w:i/>
                <w:color w:val="000000"/>
                <w:sz w:val="20"/>
              </w:rPr>
              <w:t xml:space="preserve">не </w:t>
            </w:r>
            <w:r>
              <w:rPr>
                <w:rFonts w:ascii="Times New Roman"/>
                <w:b w:val="false"/>
                <w:i/>
                <w:color w:val="000000"/>
                <w:sz w:val="20"/>
              </w:rPr>
              <w:t>Қ</w:t>
            </w:r>
            <w:r>
              <w:rPr>
                <w:rFonts w:ascii="Times New Roman"/>
                <w:b w:val="false"/>
                <w:i/>
                <w:color w:val="000000"/>
                <w:sz w:val="20"/>
              </w:rPr>
              <w:t>аза</w:t>
            </w:r>
            <w:r>
              <w:rPr>
                <w:rFonts w:ascii="Times New Roman"/>
                <w:b w:val="false"/>
                <w:i/>
                <w:color w:val="000000"/>
                <w:sz w:val="20"/>
              </w:rPr>
              <w:t>қ</w:t>
            </w:r>
            <w:r>
              <w:rPr>
                <w:rFonts w:ascii="Times New Roman"/>
                <w:b w:val="false"/>
                <w:i/>
                <w:color w:val="000000"/>
                <w:sz w:val="20"/>
              </w:rPr>
              <w:t>стан хал</w:t>
            </w:r>
            <w:r>
              <w:rPr>
                <w:rFonts w:ascii="Times New Roman"/>
                <w:b w:val="false"/>
                <w:i/>
                <w:color w:val="000000"/>
                <w:sz w:val="20"/>
              </w:rPr>
              <w:t>қ</w:t>
            </w:r>
            <w:r>
              <w:rPr>
                <w:rFonts w:ascii="Times New Roman"/>
                <w:b w:val="false"/>
                <w:i/>
                <w:color w:val="000000"/>
                <w:sz w:val="20"/>
              </w:rPr>
              <w:t>ыны</w:t>
            </w:r>
            <w:r>
              <w:rPr>
                <w:rFonts w:ascii="Times New Roman"/>
                <w:b w:val="false"/>
                <w:i/>
                <w:color w:val="000000"/>
                <w:sz w:val="20"/>
              </w:rPr>
              <w:t>ң</w:t>
            </w:r>
            <w:r>
              <w:rPr>
                <w:rFonts w:ascii="Times New Roman"/>
                <w:b w:val="false"/>
                <w:i/>
                <w:color w:val="000000"/>
                <w:sz w:val="20"/>
              </w:rPr>
              <w:t xml:space="preserve"> бас</w:t>
            </w:r>
            <w:r>
              <w:rPr>
                <w:rFonts w:ascii="Times New Roman"/>
                <w:b w:val="false"/>
                <w:i/>
                <w:color w:val="000000"/>
                <w:sz w:val="20"/>
              </w:rPr>
              <w:t>қ</w:t>
            </w:r>
            <w:r>
              <w:rPr>
                <w:rFonts w:ascii="Times New Roman"/>
                <w:b w:val="false"/>
                <w:i/>
                <w:color w:val="000000"/>
                <w:sz w:val="20"/>
              </w:rPr>
              <w:t>а да тілдерін дамыту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2 533 564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w:t>
            </w:r>
            <w:r>
              <w:rPr>
                <w:rFonts w:ascii="Times New Roman"/>
                <w:b w:val="false"/>
                <w:i/>
                <w:color w:val="000000"/>
                <w:sz w:val="20"/>
              </w:rPr>
              <w:t>қ</w:t>
            </w:r>
            <w:r>
              <w:rPr>
                <w:rFonts w:ascii="Times New Roman"/>
                <w:b w:val="false"/>
                <w:i/>
                <w:color w:val="000000"/>
                <w:sz w:val="20"/>
              </w:rPr>
              <w:t xml:space="preserve"> бюджеттерге, Астана ж</w:t>
            </w:r>
            <w:r>
              <w:rPr>
                <w:rFonts w:ascii="Times New Roman"/>
                <w:b w:val="false"/>
                <w:i/>
                <w:color w:val="000000"/>
                <w:sz w:val="20"/>
              </w:rPr>
              <w:t>ә</w:t>
            </w:r>
            <w:r>
              <w:rPr>
                <w:rFonts w:ascii="Times New Roman"/>
                <w:b w:val="false"/>
                <w:i/>
                <w:color w:val="000000"/>
                <w:sz w:val="20"/>
              </w:rPr>
              <w:t xml:space="preserve">не Алматы </w:t>
            </w:r>
            <w:r>
              <w:rPr>
                <w:rFonts w:ascii="Times New Roman"/>
                <w:b w:val="false"/>
                <w:i/>
                <w:color w:val="000000"/>
                <w:sz w:val="20"/>
              </w:rPr>
              <w:t>қ</w:t>
            </w:r>
            <w:r>
              <w:rPr>
                <w:rFonts w:ascii="Times New Roman"/>
                <w:b w:val="false"/>
                <w:i/>
                <w:color w:val="000000"/>
                <w:sz w:val="20"/>
              </w:rPr>
              <w:t>алаларыны</w:t>
            </w:r>
            <w:r>
              <w:rPr>
                <w:rFonts w:ascii="Times New Roman"/>
                <w:b w:val="false"/>
                <w:i/>
                <w:color w:val="000000"/>
                <w:sz w:val="20"/>
              </w:rPr>
              <w:t>ң</w:t>
            </w:r>
            <w:r>
              <w:rPr>
                <w:rFonts w:ascii="Times New Roman"/>
                <w:b w:val="false"/>
                <w:i/>
                <w:color w:val="000000"/>
                <w:sz w:val="20"/>
              </w:rPr>
              <w:t xml:space="preserve"> бюджеттеріне м</w:t>
            </w:r>
            <w:r>
              <w:rPr>
                <w:rFonts w:ascii="Times New Roman"/>
                <w:b w:val="false"/>
                <w:i/>
                <w:color w:val="000000"/>
                <w:sz w:val="20"/>
              </w:rPr>
              <w:t>ә</w:t>
            </w:r>
            <w:r>
              <w:rPr>
                <w:rFonts w:ascii="Times New Roman"/>
                <w:b w:val="false"/>
                <w:i/>
                <w:color w:val="000000"/>
                <w:sz w:val="20"/>
              </w:rPr>
              <w:t>дениет объектілерін дамыту</w:t>
            </w:r>
            <w:r>
              <w:rPr>
                <w:rFonts w:ascii="Times New Roman"/>
                <w:b w:val="false"/>
                <w:i/>
                <w:color w:val="000000"/>
                <w:sz w:val="20"/>
              </w:rPr>
              <w:t>ғ</w:t>
            </w:r>
            <w:r>
              <w:rPr>
                <w:rFonts w:ascii="Times New Roman"/>
                <w:b w:val="false"/>
                <w:i/>
                <w:color w:val="000000"/>
                <w:sz w:val="20"/>
              </w:rPr>
              <w:t>а берілетін нысаналы даму трансферттері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21 864 435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 xml:space="preserve">олданбалы </w:t>
            </w:r>
            <w:r>
              <w:rPr>
                <w:rFonts w:ascii="Times New Roman"/>
                <w:b w:val="false"/>
                <w:i/>
                <w:color w:val="000000"/>
                <w:sz w:val="20"/>
              </w:rPr>
              <w:t>ғ</w:t>
            </w:r>
            <w:r>
              <w:rPr>
                <w:rFonts w:ascii="Times New Roman"/>
                <w:b w:val="false"/>
                <w:i/>
                <w:color w:val="000000"/>
                <w:sz w:val="20"/>
              </w:rPr>
              <w:t>ылыми зерттеулер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161 441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дін саласындағы мемлекеттік ұйымдардың күрделі шығыстары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77 362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w:t>
            </w:r>
            <w:r>
              <w:rPr>
                <w:rFonts w:ascii="Times New Roman"/>
                <w:b w:val="false"/>
                <w:i/>
                <w:color w:val="000000"/>
                <w:sz w:val="20"/>
              </w:rPr>
              <w:t>лтты</w:t>
            </w:r>
            <w:r>
              <w:rPr>
                <w:rFonts w:ascii="Times New Roman"/>
                <w:b w:val="false"/>
                <w:i/>
                <w:color w:val="000000"/>
                <w:sz w:val="20"/>
              </w:rPr>
              <w:t>қ</w:t>
            </w:r>
            <w:r>
              <w:rPr>
                <w:rFonts w:ascii="Times New Roman"/>
                <w:b w:val="false"/>
                <w:i/>
                <w:color w:val="000000"/>
                <w:sz w:val="20"/>
              </w:rPr>
              <w:t xml:space="preserve"> фильмдер шы</w:t>
            </w:r>
            <w:r>
              <w:rPr>
                <w:rFonts w:ascii="Times New Roman"/>
                <w:b w:val="false"/>
                <w:i/>
                <w:color w:val="000000"/>
                <w:sz w:val="20"/>
              </w:rPr>
              <w:t>ғ</w:t>
            </w:r>
            <w:r>
              <w:rPr>
                <w:rFonts w:ascii="Times New Roman"/>
                <w:b w:val="false"/>
                <w:i/>
                <w:color w:val="000000"/>
                <w:sz w:val="20"/>
              </w:rPr>
              <w:t>ару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4 512 136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w:t>
            </w:r>
            <w:r>
              <w:rPr>
                <w:rFonts w:ascii="Times New Roman"/>
                <w:b w:val="false"/>
                <w:i/>
                <w:color w:val="000000"/>
                <w:sz w:val="20"/>
              </w:rPr>
              <w:t>ә</w:t>
            </w:r>
            <w:r>
              <w:rPr>
                <w:rFonts w:ascii="Times New Roman"/>
                <w:b w:val="false"/>
                <w:i/>
                <w:color w:val="000000"/>
                <w:sz w:val="20"/>
              </w:rPr>
              <w:t>дениет объектілерін салу, реконструкциялау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532 294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w:t>
            </w:r>
            <w:r>
              <w:rPr>
                <w:rFonts w:ascii="Times New Roman"/>
                <w:b w:val="false"/>
                <w:i/>
                <w:color w:val="000000"/>
                <w:sz w:val="20"/>
              </w:rPr>
              <w:t>леуметтік ма</w:t>
            </w:r>
            <w:r>
              <w:rPr>
                <w:rFonts w:ascii="Times New Roman"/>
                <w:b w:val="false"/>
                <w:i/>
                <w:color w:val="000000"/>
                <w:sz w:val="20"/>
              </w:rPr>
              <w:t>ң</w:t>
            </w:r>
            <w:r>
              <w:rPr>
                <w:rFonts w:ascii="Times New Roman"/>
                <w:b w:val="false"/>
                <w:i/>
                <w:color w:val="000000"/>
                <w:sz w:val="20"/>
              </w:rPr>
              <w:t>ызы бар ж</w:t>
            </w:r>
            <w:r>
              <w:rPr>
                <w:rFonts w:ascii="Times New Roman"/>
                <w:b w:val="false"/>
                <w:i/>
                <w:color w:val="000000"/>
                <w:sz w:val="20"/>
              </w:rPr>
              <w:t>ә</w:t>
            </w:r>
            <w:r>
              <w:rPr>
                <w:rFonts w:ascii="Times New Roman"/>
                <w:b w:val="false"/>
                <w:i/>
                <w:color w:val="000000"/>
                <w:sz w:val="20"/>
              </w:rPr>
              <w:t>не м</w:t>
            </w:r>
            <w:r>
              <w:rPr>
                <w:rFonts w:ascii="Times New Roman"/>
                <w:b w:val="false"/>
                <w:i/>
                <w:color w:val="000000"/>
                <w:sz w:val="20"/>
              </w:rPr>
              <w:t>ә</w:t>
            </w:r>
            <w:r>
              <w:rPr>
                <w:rFonts w:ascii="Times New Roman"/>
                <w:b w:val="false"/>
                <w:i/>
                <w:color w:val="000000"/>
                <w:sz w:val="20"/>
              </w:rPr>
              <w:t xml:space="preserve">дени іс-шаралар </w:t>
            </w:r>
            <w:r>
              <w:rPr>
                <w:rFonts w:ascii="Times New Roman"/>
                <w:b w:val="false"/>
                <w:i/>
                <w:color w:val="000000"/>
                <w:sz w:val="20"/>
              </w:rPr>
              <w:t>ө</w:t>
            </w:r>
            <w:r>
              <w:rPr>
                <w:rFonts w:ascii="Times New Roman"/>
                <w:b w:val="false"/>
                <w:i/>
                <w:color w:val="000000"/>
                <w:sz w:val="20"/>
              </w:rPr>
              <w:t>ткізу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2 227 745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Театр-концерт </w:t>
            </w:r>
            <w:r>
              <w:rPr>
                <w:rFonts w:ascii="Times New Roman"/>
                <w:b w:val="false"/>
                <w:i/>
                <w:color w:val="000000"/>
                <w:sz w:val="20"/>
              </w:rPr>
              <w:t>ұ</w:t>
            </w:r>
            <w:r>
              <w:rPr>
                <w:rFonts w:ascii="Times New Roman"/>
                <w:b w:val="false"/>
                <w:i/>
                <w:color w:val="000000"/>
                <w:sz w:val="20"/>
              </w:rPr>
              <w:t>йымдарыны</w:t>
            </w:r>
            <w:r>
              <w:rPr>
                <w:rFonts w:ascii="Times New Roman"/>
                <w:b w:val="false"/>
                <w:i/>
                <w:color w:val="000000"/>
                <w:sz w:val="20"/>
              </w:rPr>
              <w:t>ң</w:t>
            </w:r>
            <w:r>
              <w:rPr>
                <w:rFonts w:ascii="Times New Roman"/>
                <w:b w:val="false"/>
                <w:i/>
                <w:color w:val="000000"/>
                <w:sz w:val="20"/>
              </w:rPr>
              <w:t xml:space="preserve"> ж</w:t>
            </w:r>
            <w:r>
              <w:rPr>
                <w:rFonts w:ascii="Times New Roman"/>
                <w:b w:val="false"/>
                <w:i/>
                <w:color w:val="000000"/>
                <w:sz w:val="20"/>
              </w:rPr>
              <w:t>ұ</w:t>
            </w:r>
            <w:r>
              <w:rPr>
                <w:rFonts w:ascii="Times New Roman"/>
                <w:b w:val="false"/>
                <w:i/>
                <w:color w:val="000000"/>
                <w:sz w:val="20"/>
              </w:rPr>
              <w:t xml:space="preserve">мыс істеуін </w:t>
            </w:r>
            <w:r>
              <w:rPr>
                <w:rFonts w:ascii="Times New Roman"/>
                <w:b w:val="false"/>
                <w:i/>
                <w:color w:val="000000"/>
                <w:sz w:val="20"/>
              </w:rPr>
              <w:t>қ</w:t>
            </w:r>
            <w:r>
              <w:rPr>
                <w:rFonts w:ascii="Times New Roman"/>
                <w:b w:val="false"/>
                <w:i/>
                <w:color w:val="000000"/>
                <w:sz w:val="20"/>
              </w:rPr>
              <w:t>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4 591 567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w:t>
            </w:r>
            <w:r>
              <w:rPr>
                <w:rFonts w:ascii="Times New Roman"/>
                <w:b w:val="false"/>
                <w:i/>
                <w:color w:val="000000"/>
                <w:sz w:val="20"/>
              </w:rPr>
              <w:t>ә</w:t>
            </w:r>
            <w:r>
              <w:rPr>
                <w:rFonts w:ascii="Times New Roman"/>
                <w:b w:val="false"/>
                <w:i/>
                <w:color w:val="000000"/>
                <w:sz w:val="20"/>
              </w:rPr>
              <w:t>дени м</w:t>
            </w:r>
            <w:r>
              <w:rPr>
                <w:rFonts w:ascii="Times New Roman"/>
                <w:b w:val="false"/>
                <w:i/>
                <w:color w:val="000000"/>
                <w:sz w:val="20"/>
              </w:rPr>
              <w:t>ұ</w:t>
            </w:r>
            <w:r>
              <w:rPr>
                <w:rFonts w:ascii="Times New Roman"/>
                <w:b w:val="false"/>
                <w:i/>
                <w:color w:val="000000"/>
                <w:sz w:val="20"/>
              </w:rPr>
              <w:t>раларды са</w:t>
            </w:r>
            <w:r>
              <w:rPr>
                <w:rFonts w:ascii="Times New Roman"/>
                <w:b w:val="false"/>
                <w:i/>
                <w:color w:val="000000"/>
                <w:sz w:val="20"/>
              </w:rPr>
              <w:t>қ</w:t>
            </w:r>
            <w:r>
              <w:rPr>
                <w:rFonts w:ascii="Times New Roman"/>
                <w:b w:val="false"/>
                <w:i/>
                <w:color w:val="000000"/>
                <w:sz w:val="20"/>
              </w:rPr>
              <w:t xml:space="preserve">тауды </w:t>
            </w:r>
            <w:r>
              <w:rPr>
                <w:rFonts w:ascii="Times New Roman"/>
                <w:b w:val="false"/>
                <w:i/>
                <w:color w:val="000000"/>
                <w:sz w:val="20"/>
              </w:rPr>
              <w:t>қ</w:t>
            </w:r>
            <w:r>
              <w:rPr>
                <w:rFonts w:ascii="Times New Roman"/>
                <w:b w:val="false"/>
                <w:i/>
                <w:color w:val="000000"/>
                <w:sz w:val="20"/>
              </w:rPr>
              <w:t>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1 423 403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саяси т</w:t>
            </w:r>
            <w:r>
              <w:rPr>
                <w:rFonts w:ascii="Times New Roman"/>
                <w:b w:val="false"/>
                <w:i/>
                <w:color w:val="000000"/>
                <w:sz w:val="20"/>
              </w:rPr>
              <w:t>ұ</w:t>
            </w:r>
            <w:r>
              <w:rPr>
                <w:rFonts w:ascii="Times New Roman"/>
                <w:b w:val="false"/>
                <w:i/>
                <w:color w:val="000000"/>
                <w:sz w:val="20"/>
              </w:rPr>
              <w:t>ра</w:t>
            </w:r>
            <w:r>
              <w:rPr>
                <w:rFonts w:ascii="Times New Roman"/>
                <w:b w:val="false"/>
                <w:i/>
                <w:color w:val="000000"/>
                <w:sz w:val="20"/>
              </w:rPr>
              <w:t>қ</w:t>
            </w:r>
            <w:r>
              <w:rPr>
                <w:rFonts w:ascii="Times New Roman"/>
                <w:b w:val="false"/>
                <w:i/>
                <w:color w:val="000000"/>
                <w:sz w:val="20"/>
              </w:rPr>
              <w:t>тылы</w:t>
            </w:r>
            <w:r>
              <w:rPr>
                <w:rFonts w:ascii="Times New Roman"/>
                <w:b w:val="false"/>
                <w:i/>
                <w:color w:val="000000"/>
                <w:sz w:val="20"/>
              </w:rPr>
              <w:t>қ</w:t>
            </w:r>
            <w:r>
              <w:rPr>
                <w:rFonts w:ascii="Times New Roman"/>
                <w:b w:val="false"/>
                <w:i/>
                <w:color w:val="000000"/>
                <w:sz w:val="20"/>
              </w:rPr>
              <w:t xml:space="preserve"> ж</w:t>
            </w:r>
            <w:r>
              <w:rPr>
                <w:rFonts w:ascii="Times New Roman"/>
                <w:b w:val="false"/>
                <w:i/>
                <w:color w:val="000000"/>
                <w:sz w:val="20"/>
              </w:rPr>
              <w:t>ә</w:t>
            </w:r>
            <w:r>
              <w:rPr>
                <w:rFonts w:ascii="Times New Roman"/>
                <w:b w:val="false"/>
                <w:i/>
                <w:color w:val="000000"/>
                <w:sz w:val="20"/>
              </w:rPr>
              <w:t xml:space="preserve">не </w:t>
            </w:r>
            <w:r>
              <w:rPr>
                <w:rFonts w:ascii="Times New Roman"/>
                <w:b w:val="false"/>
                <w:i/>
                <w:color w:val="000000"/>
                <w:sz w:val="20"/>
              </w:rPr>
              <w:t>қ</w:t>
            </w:r>
            <w:r>
              <w:rPr>
                <w:rFonts w:ascii="Times New Roman"/>
                <w:b w:val="false"/>
                <w:i/>
                <w:color w:val="000000"/>
                <w:sz w:val="20"/>
              </w:rPr>
              <w:t>о</w:t>
            </w:r>
            <w:r>
              <w:rPr>
                <w:rFonts w:ascii="Times New Roman"/>
                <w:b w:val="false"/>
                <w:i/>
                <w:color w:val="000000"/>
                <w:sz w:val="20"/>
              </w:rPr>
              <w:t>ғ</w:t>
            </w:r>
            <w:r>
              <w:rPr>
                <w:rFonts w:ascii="Times New Roman"/>
                <w:b w:val="false"/>
                <w:i/>
                <w:color w:val="000000"/>
                <w:sz w:val="20"/>
              </w:rPr>
              <w:t>амды</w:t>
            </w:r>
            <w:r>
              <w:rPr>
                <w:rFonts w:ascii="Times New Roman"/>
                <w:b w:val="false"/>
                <w:i/>
                <w:color w:val="000000"/>
                <w:sz w:val="20"/>
              </w:rPr>
              <w:t>қ</w:t>
            </w:r>
            <w:r>
              <w:rPr>
                <w:rFonts w:ascii="Times New Roman"/>
                <w:b w:val="false"/>
                <w:i/>
                <w:color w:val="000000"/>
                <w:sz w:val="20"/>
              </w:rPr>
              <w:t xml:space="preserve"> келісім саласында мемлекеттік саясатты ж</w:t>
            </w:r>
            <w:r>
              <w:rPr>
                <w:rFonts w:ascii="Times New Roman"/>
                <w:b w:val="false"/>
                <w:i/>
                <w:color w:val="000000"/>
                <w:sz w:val="20"/>
              </w:rPr>
              <w:t>ү</w:t>
            </w:r>
            <w:r>
              <w:rPr>
                <w:rFonts w:ascii="Times New Roman"/>
                <w:b w:val="false"/>
                <w:i/>
                <w:color w:val="000000"/>
                <w:sz w:val="20"/>
              </w:rPr>
              <w:t>ргізу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982 747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w:t>
            </w:r>
            <w:r>
              <w:rPr>
                <w:rFonts w:ascii="Times New Roman"/>
                <w:b w:val="false"/>
                <w:i/>
                <w:color w:val="000000"/>
                <w:sz w:val="20"/>
              </w:rPr>
              <w:t>ә</w:t>
            </w:r>
            <w:r>
              <w:rPr>
                <w:rFonts w:ascii="Times New Roman"/>
                <w:b w:val="false"/>
                <w:i/>
                <w:color w:val="000000"/>
                <w:sz w:val="20"/>
              </w:rPr>
              <w:t>дени м</w:t>
            </w:r>
            <w:r>
              <w:rPr>
                <w:rFonts w:ascii="Times New Roman"/>
                <w:b w:val="false"/>
                <w:i/>
                <w:color w:val="000000"/>
                <w:sz w:val="20"/>
              </w:rPr>
              <w:t>ұ</w:t>
            </w:r>
            <w:r>
              <w:rPr>
                <w:rFonts w:ascii="Times New Roman"/>
                <w:b w:val="false"/>
                <w:i/>
                <w:color w:val="000000"/>
                <w:sz w:val="20"/>
              </w:rPr>
              <w:t>ра ескерткіштерін жа</w:t>
            </w:r>
            <w:r>
              <w:rPr>
                <w:rFonts w:ascii="Times New Roman"/>
                <w:b w:val="false"/>
                <w:i/>
                <w:color w:val="000000"/>
                <w:sz w:val="20"/>
              </w:rPr>
              <w:t>ңғ</w:t>
            </w:r>
            <w:r>
              <w:rPr>
                <w:rFonts w:ascii="Times New Roman"/>
                <w:b w:val="false"/>
                <w:i/>
                <w:color w:val="000000"/>
                <w:sz w:val="20"/>
              </w:rPr>
              <w:t>ырту, салу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610 330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аза</w:t>
            </w:r>
            <w:r>
              <w:rPr>
                <w:rFonts w:ascii="Times New Roman"/>
                <w:b w:val="false"/>
                <w:i/>
                <w:color w:val="000000"/>
                <w:sz w:val="20"/>
              </w:rPr>
              <w:t>қ</w:t>
            </w:r>
            <w:r>
              <w:rPr>
                <w:rFonts w:ascii="Times New Roman"/>
                <w:b w:val="false"/>
                <w:i/>
                <w:color w:val="000000"/>
                <w:sz w:val="20"/>
              </w:rPr>
              <w:t xml:space="preserve"> хал</w:t>
            </w:r>
            <w:r>
              <w:rPr>
                <w:rFonts w:ascii="Times New Roman"/>
                <w:b w:val="false"/>
                <w:i/>
                <w:color w:val="000000"/>
                <w:sz w:val="20"/>
              </w:rPr>
              <w:t>қ</w:t>
            </w:r>
            <w:r>
              <w:rPr>
                <w:rFonts w:ascii="Times New Roman"/>
                <w:b w:val="false"/>
                <w:i/>
                <w:color w:val="000000"/>
                <w:sz w:val="20"/>
              </w:rPr>
              <w:t>ыны</w:t>
            </w:r>
            <w:r>
              <w:rPr>
                <w:rFonts w:ascii="Times New Roman"/>
                <w:b w:val="false"/>
                <w:i/>
                <w:color w:val="000000"/>
                <w:sz w:val="20"/>
              </w:rPr>
              <w:t>ң</w:t>
            </w:r>
            <w:r>
              <w:rPr>
                <w:rFonts w:ascii="Times New Roman"/>
                <w:b w:val="false"/>
                <w:i/>
                <w:color w:val="000000"/>
                <w:sz w:val="20"/>
              </w:rPr>
              <w:t xml:space="preserve"> м</w:t>
            </w:r>
            <w:r>
              <w:rPr>
                <w:rFonts w:ascii="Times New Roman"/>
                <w:b w:val="false"/>
                <w:i/>
                <w:color w:val="000000"/>
                <w:sz w:val="20"/>
              </w:rPr>
              <w:t>ә</w:t>
            </w:r>
            <w:r>
              <w:rPr>
                <w:rFonts w:ascii="Times New Roman"/>
                <w:b w:val="false"/>
                <w:i/>
                <w:color w:val="000000"/>
                <w:sz w:val="20"/>
              </w:rPr>
              <w:t>дени м</w:t>
            </w:r>
            <w:r>
              <w:rPr>
                <w:rFonts w:ascii="Times New Roman"/>
                <w:b w:val="false"/>
                <w:i/>
                <w:color w:val="000000"/>
                <w:sz w:val="20"/>
              </w:rPr>
              <w:t>ұ</w:t>
            </w:r>
            <w:r>
              <w:rPr>
                <w:rFonts w:ascii="Times New Roman"/>
                <w:b w:val="false"/>
                <w:i/>
                <w:color w:val="000000"/>
                <w:sz w:val="20"/>
              </w:rPr>
              <w:t>расын зерделеуді жина</w:t>
            </w:r>
            <w:r>
              <w:rPr>
                <w:rFonts w:ascii="Times New Roman"/>
                <w:b w:val="false"/>
                <w:i/>
                <w:color w:val="000000"/>
                <w:sz w:val="20"/>
              </w:rPr>
              <w:t>қ</w:t>
            </w:r>
            <w:r>
              <w:rPr>
                <w:rFonts w:ascii="Times New Roman"/>
                <w:b w:val="false"/>
                <w:i/>
                <w:color w:val="000000"/>
                <w:sz w:val="20"/>
              </w:rPr>
              <w:t>тау ж</w:t>
            </w:r>
            <w:r>
              <w:rPr>
                <w:rFonts w:ascii="Times New Roman"/>
                <w:b w:val="false"/>
                <w:i/>
                <w:color w:val="000000"/>
                <w:sz w:val="20"/>
              </w:rPr>
              <w:t>ә</w:t>
            </w:r>
            <w:r>
              <w:rPr>
                <w:rFonts w:ascii="Times New Roman"/>
                <w:b w:val="false"/>
                <w:i/>
                <w:color w:val="000000"/>
                <w:sz w:val="20"/>
              </w:rPr>
              <w:t>не ж</w:t>
            </w:r>
            <w:r>
              <w:rPr>
                <w:rFonts w:ascii="Times New Roman"/>
                <w:b w:val="false"/>
                <w:i/>
                <w:color w:val="000000"/>
                <w:sz w:val="20"/>
              </w:rPr>
              <w:t>ү</w:t>
            </w:r>
            <w:r>
              <w:rPr>
                <w:rFonts w:ascii="Times New Roman"/>
                <w:b w:val="false"/>
                <w:i/>
                <w:color w:val="000000"/>
                <w:sz w:val="20"/>
              </w:rPr>
              <w:t>йелеу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43 604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w:t>
            </w:r>
            <w:r>
              <w:rPr>
                <w:rFonts w:ascii="Times New Roman"/>
                <w:b w:val="false"/>
                <w:i/>
                <w:color w:val="000000"/>
                <w:sz w:val="20"/>
              </w:rPr>
              <w:t>қ</w:t>
            </w:r>
            <w:r>
              <w:rPr>
                <w:rFonts w:ascii="Times New Roman"/>
                <w:b w:val="false"/>
                <w:i/>
                <w:color w:val="000000"/>
                <w:sz w:val="20"/>
              </w:rPr>
              <w:t xml:space="preserve"> ма</w:t>
            </w:r>
            <w:r>
              <w:rPr>
                <w:rFonts w:ascii="Times New Roman"/>
                <w:b w:val="false"/>
                <w:i/>
                <w:color w:val="000000"/>
                <w:sz w:val="20"/>
              </w:rPr>
              <w:t>ң</w:t>
            </w:r>
            <w:r>
              <w:rPr>
                <w:rFonts w:ascii="Times New Roman"/>
                <w:b w:val="false"/>
                <w:i/>
                <w:color w:val="000000"/>
                <w:sz w:val="20"/>
              </w:rPr>
              <w:t>ызы бар к</w:t>
            </w:r>
            <w:r>
              <w:rPr>
                <w:rFonts w:ascii="Times New Roman"/>
                <w:b w:val="false"/>
                <w:i/>
                <w:color w:val="000000"/>
                <w:sz w:val="20"/>
              </w:rPr>
              <w:t>ө</w:t>
            </w:r>
            <w:r>
              <w:rPr>
                <w:rFonts w:ascii="Times New Roman"/>
                <w:b w:val="false"/>
                <w:i/>
                <w:color w:val="000000"/>
                <w:sz w:val="20"/>
              </w:rPr>
              <w:t>пшілік баратын кітапханаларда а</w:t>
            </w:r>
            <w:r>
              <w:rPr>
                <w:rFonts w:ascii="Times New Roman"/>
                <w:b w:val="false"/>
                <w:i/>
                <w:color w:val="000000"/>
                <w:sz w:val="20"/>
              </w:rPr>
              <w:t>қ</w:t>
            </w:r>
            <w:r>
              <w:rPr>
                <w:rFonts w:ascii="Times New Roman"/>
                <w:b w:val="false"/>
                <w:i/>
                <w:color w:val="000000"/>
                <w:sz w:val="20"/>
              </w:rPr>
              <w:t>парат</w:t>
            </w:r>
            <w:r>
              <w:rPr>
                <w:rFonts w:ascii="Times New Roman"/>
                <w:b w:val="false"/>
                <w:i/>
                <w:color w:val="000000"/>
                <w:sz w:val="20"/>
              </w:rPr>
              <w:t>қ</w:t>
            </w:r>
            <w:r>
              <w:rPr>
                <w:rFonts w:ascii="Times New Roman"/>
                <w:b w:val="false"/>
                <w:i/>
                <w:color w:val="000000"/>
                <w:sz w:val="20"/>
              </w:rPr>
              <w:t xml:space="preserve">а </w:t>
            </w:r>
            <w:r>
              <w:rPr>
                <w:rFonts w:ascii="Times New Roman"/>
                <w:b w:val="false"/>
                <w:i/>
                <w:color w:val="000000"/>
                <w:sz w:val="20"/>
              </w:rPr>
              <w:t>қ</w:t>
            </w:r>
            <w:r>
              <w:rPr>
                <w:rFonts w:ascii="Times New Roman"/>
                <w:b w:val="false"/>
                <w:i/>
                <w:color w:val="000000"/>
                <w:sz w:val="20"/>
              </w:rPr>
              <w:t xml:space="preserve">ол жеткізуді </w:t>
            </w:r>
            <w:r>
              <w:rPr>
                <w:rFonts w:ascii="Times New Roman"/>
                <w:b w:val="false"/>
                <w:i/>
                <w:color w:val="000000"/>
                <w:sz w:val="20"/>
              </w:rPr>
              <w:t>қ</w:t>
            </w:r>
            <w:r>
              <w:rPr>
                <w:rFonts w:ascii="Times New Roman"/>
                <w:b w:val="false"/>
                <w:i/>
                <w:color w:val="000000"/>
                <w:sz w:val="20"/>
              </w:rPr>
              <w:t>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802 417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дін саласындағы халықаралық ынтымақтастықты дамыту, дін мәселелері бойынша әлеуметтанушылық, ғылыми-зерттеу және талдау қызметтері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196 695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Білім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ғ</w:t>
            </w:r>
            <w:r>
              <w:rPr>
                <w:rFonts w:ascii="Times New Roman"/>
                <w:b/>
                <w:i w:val="false"/>
                <w:color w:val="000000"/>
                <w:sz w:val="20"/>
              </w:rPr>
              <w:t>ылым министрлігі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1 616 399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w:t>
            </w:r>
            <w:r>
              <w:rPr>
                <w:rFonts w:ascii="Times New Roman"/>
                <w:b w:val="false"/>
                <w:i/>
                <w:color w:val="000000"/>
                <w:sz w:val="20"/>
              </w:rPr>
              <w:t xml:space="preserve">ылыми-тарихи </w:t>
            </w:r>
            <w:r>
              <w:rPr>
                <w:rFonts w:ascii="Times New Roman"/>
                <w:b w:val="false"/>
                <w:i/>
                <w:color w:val="000000"/>
                <w:sz w:val="20"/>
              </w:rPr>
              <w:t>құ</w:t>
            </w:r>
            <w:r>
              <w:rPr>
                <w:rFonts w:ascii="Times New Roman"/>
                <w:b w:val="false"/>
                <w:i/>
                <w:color w:val="000000"/>
                <w:sz w:val="20"/>
              </w:rPr>
              <w:t>ндылы</w:t>
            </w:r>
            <w:r>
              <w:rPr>
                <w:rFonts w:ascii="Times New Roman"/>
                <w:b w:val="false"/>
                <w:i/>
                <w:color w:val="000000"/>
                <w:sz w:val="20"/>
              </w:rPr>
              <w:t>қ</w:t>
            </w:r>
            <w:r>
              <w:rPr>
                <w:rFonts w:ascii="Times New Roman"/>
                <w:b w:val="false"/>
                <w:i/>
                <w:color w:val="000000"/>
                <w:sz w:val="20"/>
              </w:rPr>
              <w:t>тар</w:t>
            </w:r>
            <w:r>
              <w:rPr>
                <w:rFonts w:ascii="Times New Roman"/>
                <w:b w:val="false"/>
                <w:i/>
                <w:color w:val="000000"/>
                <w:sz w:val="20"/>
              </w:rPr>
              <w:t>ғ</w:t>
            </w:r>
            <w:r>
              <w:rPr>
                <w:rFonts w:ascii="Times New Roman"/>
                <w:b w:val="false"/>
                <w:i/>
                <w:color w:val="000000"/>
                <w:sz w:val="20"/>
              </w:rPr>
              <w:t xml:space="preserve">а </w:t>
            </w:r>
            <w:r>
              <w:rPr>
                <w:rFonts w:ascii="Times New Roman"/>
                <w:b w:val="false"/>
                <w:i/>
                <w:color w:val="000000"/>
                <w:sz w:val="20"/>
              </w:rPr>
              <w:t>қ</w:t>
            </w:r>
            <w:r>
              <w:rPr>
                <w:rFonts w:ascii="Times New Roman"/>
                <w:b w:val="false"/>
                <w:i/>
                <w:color w:val="000000"/>
                <w:sz w:val="20"/>
              </w:rPr>
              <w:t xml:space="preserve">олжетімділікті </w:t>
            </w:r>
            <w:r>
              <w:rPr>
                <w:rFonts w:ascii="Times New Roman"/>
                <w:b w:val="false"/>
                <w:i/>
                <w:color w:val="000000"/>
                <w:sz w:val="20"/>
              </w:rPr>
              <w:t>қ</w:t>
            </w:r>
            <w:r>
              <w:rPr>
                <w:rFonts w:ascii="Times New Roman"/>
                <w:b w:val="false"/>
                <w:i/>
                <w:color w:val="000000"/>
                <w:sz w:val="20"/>
              </w:rPr>
              <w:t>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11 029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w:t>
            </w:r>
            <w:r>
              <w:rPr>
                <w:rFonts w:ascii="Times New Roman"/>
                <w:b w:val="false"/>
                <w:i/>
                <w:color w:val="000000"/>
                <w:sz w:val="20"/>
              </w:rPr>
              <w:t xml:space="preserve">ылыми, </w:t>
            </w:r>
            <w:r>
              <w:rPr>
                <w:rFonts w:ascii="Times New Roman"/>
                <w:b w:val="false"/>
                <w:i/>
                <w:color w:val="000000"/>
                <w:sz w:val="20"/>
              </w:rPr>
              <w:t>ғ</w:t>
            </w:r>
            <w:r>
              <w:rPr>
                <w:rFonts w:ascii="Times New Roman"/>
                <w:b w:val="false"/>
                <w:i/>
                <w:color w:val="000000"/>
                <w:sz w:val="20"/>
              </w:rPr>
              <w:t>ылыми-техникалы</w:t>
            </w:r>
            <w:r>
              <w:rPr>
                <w:rFonts w:ascii="Times New Roman"/>
                <w:b w:val="false"/>
                <w:i/>
                <w:color w:val="000000"/>
                <w:sz w:val="20"/>
              </w:rPr>
              <w:t>қ</w:t>
            </w:r>
            <w:r>
              <w:rPr>
                <w:rFonts w:ascii="Times New Roman"/>
                <w:b w:val="false"/>
                <w:i/>
                <w:color w:val="000000"/>
                <w:sz w:val="20"/>
              </w:rPr>
              <w:t xml:space="preserve"> ж</w:t>
            </w:r>
            <w:r>
              <w:rPr>
                <w:rFonts w:ascii="Times New Roman"/>
                <w:b w:val="false"/>
                <w:i/>
                <w:color w:val="000000"/>
                <w:sz w:val="20"/>
              </w:rPr>
              <w:t>ә</w:t>
            </w:r>
            <w:r>
              <w:rPr>
                <w:rFonts w:ascii="Times New Roman"/>
                <w:b w:val="false"/>
                <w:i/>
                <w:color w:val="000000"/>
                <w:sz w:val="20"/>
              </w:rPr>
              <w:t xml:space="preserve">не </w:t>
            </w:r>
            <w:r>
              <w:rPr>
                <w:rFonts w:ascii="Times New Roman"/>
                <w:b w:val="false"/>
                <w:i/>
                <w:color w:val="000000"/>
                <w:sz w:val="20"/>
              </w:rPr>
              <w:t>ғ</w:t>
            </w:r>
            <w:r>
              <w:rPr>
                <w:rFonts w:ascii="Times New Roman"/>
                <w:b w:val="false"/>
                <w:i/>
                <w:color w:val="000000"/>
                <w:sz w:val="20"/>
              </w:rPr>
              <w:t>ылыми-педагогикалы</w:t>
            </w:r>
            <w:r>
              <w:rPr>
                <w:rFonts w:ascii="Times New Roman"/>
                <w:b w:val="false"/>
                <w:i/>
                <w:color w:val="000000"/>
                <w:sz w:val="20"/>
              </w:rPr>
              <w:t>қ</w:t>
            </w:r>
            <w:r>
              <w:rPr>
                <w:rFonts w:ascii="Times New Roman"/>
                <w:b w:val="false"/>
                <w:i/>
                <w:color w:val="000000"/>
                <w:sz w:val="20"/>
              </w:rPr>
              <w:t xml:space="preserve"> а</w:t>
            </w:r>
            <w:r>
              <w:rPr>
                <w:rFonts w:ascii="Times New Roman"/>
                <w:b w:val="false"/>
                <w:i/>
                <w:color w:val="000000"/>
                <w:sz w:val="20"/>
              </w:rPr>
              <w:t>қ</w:t>
            </w:r>
            <w:r>
              <w:rPr>
                <w:rFonts w:ascii="Times New Roman"/>
                <w:b w:val="false"/>
                <w:i/>
                <w:color w:val="000000"/>
                <w:sz w:val="20"/>
              </w:rPr>
              <w:t>паратты</w:t>
            </w:r>
            <w:r>
              <w:rPr>
                <w:rFonts w:ascii="Times New Roman"/>
                <w:b w:val="false"/>
                <w:i/>
                <w:color w:val="000000"/>
                <w:sz w:val="20"/>
              </w:rPr>
              <w:t>ң</w:t>
            </w:r>
            <w:r>
              <w:rPr>
                <w:rFonts w:ascii="Times New Roman"/>
                <w:b w:val="false"/>
                <w:i w:val="false"/>
                <w:color w:val="000000"/>
                <w:sz w:val="20"/>
              </w:rPr>
              <w:t> </w:t>
            </w:r>
            <w:r>
              <w:rPr>
                <w:rFonts w:ascii="Times New Roman"/>
                <w:b w:val="false"/>
                <w:i/>
                <w:color w:val="000000"/>
                <w:sz w:val="20"/>
              </w:rPr>
              <w:t>қ</w:t>
            </w:r>
            <w:r>
              <w:rPr>
                <w:rFonts w:ascii="Times New Roman"/>
                <w:b w:val="false"/>
                <w:i/>
                <w:color w:val="000000"/>
                <w:sz w:val="20"/>
              </w:rPr>
              <w:t xml:space="preserve">олжетімділігін </w:t>
            </w:r>
            <w:r>
              <w:rPr>
                <w:rFonts w:ascii="Times New Roman"/>
                <w:b w:val="false"/>
                <w:i/>
                <w:color w:val="000000"/>
                <w:sz w:val="20"/>
              </w:rPr>
              <w:t>қ</w:t>
            </w:r>
            <w:r>
              <w:rPr>
                <w:rFonts w:ascii="Times New Roman"/>
                <w:b w:val="false"/>
                <w:i/>
                <w:color w:val="000000"/>
                <w:sz w:val="20"/>
              </w:rPr>
              <w:t>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636 631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Жастар саясаты ж</w:t>
            </w:r>
            <w:r>
              <w:rPr>
                <w:rFonts w:ascii="Times New Roman"/>
                <w:b w:val="false"/>
                <w:i/>
                <w:color w:val="000000"/>
                <w:sz w:val="20"/>
              </w:rPr>
              <w:t>ә</w:t>
            </w:r>
            <w:r>
              <w:rPr>
                <w:rFonts w:ascii="Times New Roman"/>
                <w:b w:val="false"/>
                <w:i/>
                <w:color w:val="000000"/>
                <w:sz w:val="20"/>
              </w:rPr>
              <w:t>не азаматтарды патриотты</w:t>
            </w:r>
            <w:r>
              <w:rPr>
                <w:rFonts w:ascii="Times New Roman"/>
                <w:b w:val="false"/>
                <w:i/>
                <w:color w:val="000000"/>
                <w:sz w:val="20"/>
              </w:rPr>
              <w:t>қ</w:t>
            </w:r>
            <w:r>
              <w:rPr>
                <w:rFonts w:ascii="Times New Roman"/>
                <w:b w:val="false"/>
                <w:i/>
                <w:color w:val="000000"/>
                <w:sz w:val="20"/>
              </w:rPr>
              <w:t xml:space="preserve"> т</w:t>
            </w:r>
            <w:r>
              <w:rPr>
                <w:rFonts w:ascii="Times New Roman"/>
                <w:b w:val="false"/>
                <w:i/>
                <w:color w:val="000000"/>
                <w:sz w:val="20"/>
              </w:rPr>
              <w:t>ә</w:t>
            </w:r>
            <w:r>
              <w:rPr>
                <w:rFonts w:ascii="Times New Roman"/>
                <w:b w:val="false"/>
                <w:i/>
                <w:color w:val="000000"/>
                <w:sz w:val="20"/>
              </w:rPr>
              <w:t>рбиелеу ж</w:t>
            </w:r>
            <w:r>
              <w:rPr>
                <w:rFonts w:ascii="Times New Roman"/>
                <w:b w:val="false"/>
                <w:i/>
                <w:color w:val="000000"/>
                <w:sz w:val="20"/>
              </w:rPr>
              <w:t>ө</w:t>
            </w:r>
            <w:r>
              <w:rPr>
                <w:rFonts w:ascii="Times New Roman"/>
                <w:b w:val="false"/>
                <w:i/>
                <w:color w:val="000000"/>
                <w:sz w:val="20"/>
              </w:rPr>
              <w:t>нінде іс-шаралар ж</w:t>
            </w:r>
            <w:r>
              <w:rPr>
                <w:rFonts w:ascii="Times New Roman"/>
                <w:b w:val="false"/>
                <w:i/>
                <w:color w:val="000000"/>
                <w:sz w:val="20"/>
              </w:rPr>
              <w:t>ү</w:t>
            </w:r>
            <w:r>
              <w:rPr>
                <w:rFonts w:ascii="Times New Roman"/>
                <w:b w:val="false"/>
                <w:i/>
                <w:color w:val="000000"/>
                <w:sz w:val="20"/>
              </w:rPr>
              <w:t>ргізу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968 739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Денсаулы</w:t>
            </w:r>
            <w:r>
              <w:rPr>
                <w:rFonts w:ascii="Times New Roman"/>
                <w:b/>
                <w:i w:val="false"/>
                <w:color w:val="000000"/>
                <w:sz w:val="20"/>
              </w:rPr>
              <w:t>қ</w:t>
            </w:r>
            <w:r>
              <w:rPr>
                <w:rFonts w:ascii="Times New Roman"/>
                <w:b/>
                <w:i w:val="false"/>
                <w:color w:val="000000"/>
                <w:sz w:val="20"/>
              </w:rPr>
              <w:t xml:space="preserve"> са</w:t>
            </w:r>
            <w:r>
              <w:rPr>
                <w:rFonts w:ascii="Times New Roman"/>
                <w:b/>
                <w:i w:val="false"/>
                <w:color w:val="000000"/>
                <w:sz w:val="20"/>
              </w:rPr>
              <w:t>қ</w:t>
            </w:r>
            <w:r>
              <w:rPr>
                <w:rFonts w:ascii="Times New Roman"/>
                <w:b/>
                <w:i w:val="false"/>
                <w:color w:val="000000"/>
                <w:sz w:val="20"/>
              </w:rPr>
              <w:t>тау министрлігі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13 156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w:t>
            </w:r>
            <w:r>
              <w:rPr>
                <w:rFonts w:ascii="Times New Roman"/>
                <w:b w:val="false"/>
                <w:i/>
                <w:color w:val="000000"/>
                <w:sz w:val="20"/>
              </w:rPr>
              <w:t>қ</w:t>
            </w:r>
            <w:r>
              <w:rPr>
                <w:rFonts w:ascii="Times New Roman"/>
                <w:b w:val="false"/>
                <w:i/>
                <w:color w:val="000000"/>
                <w:sz w:val="20"/>
              </w:rPr>
              <w:t xml:space="preserve"> ма</w:t>
            </w:r>
            <w:r>
              <w:rPr>
                <w:rFonts w:ascii="Times New Roman"/>
                <w:b w:val="false"/>
                <w:i/>
                <w:color w:val="000000"/>
                <w:sz w:val="20"/>
              </w:rPr>
              <w:t>ң</w:t>
            </w:r>
            <w:r>
              <w:rPr>
                <w:rFonts w:ascii="Times New Roman"/>
                <w:b w:val="false"/>
                <w:i/>
                <w:color w:val="000000"/>
                <w:sz w:val="20"/>
              </w:rPr>
              <w:t>ызы бар кітапханаларда а</w:t>
            </w:r>
            <w:r>
              <w:rPr>
                <w:rFonts w:ascii="Times New Roman"/>
                <w:b w:val="false"/>
                <w:i/>
                <w:color w:val="000000"/>
                <w:sz w:val="20"/>
              </w:rPr>
              <w:t>қ</w:t>
            </w:r>
            <w:r>
              <w:rPr>
                <w:rFonts w:ascii="Times New Roman"/>
                <w:b w:val="false"/>
                <w:i/>
                <w:color w:val="000000"/>
                <w:sz w:val="20"/>
              </w:rPr>
              <w:t>парат</w:t>
            </w:r>
            <w:r>
              <w:rPr>
                <w:rFonts w:ascii="Times New Roman"/>
                <w:b w:val="false"/>
                <w:i/>
                <w:color w:val="000000"/>
                <w:sz w:val="20"/>
              </w:rPr>
              <w:t>қ</w:t>
            </w:r>
            <w:r>
              <w:rPr>
                <w:rFonts w:ascii="Times New Roman"/>
                <w:b w:val="false"/>
                <w:i/>
                <w:color w:val="000000"/>
                <w:sz w:val="20"/>
              </w:rPr>
              <w:t xml:space="preserve">а </w:t>
            </w:r>
            <w:r>
              <w:rPr>
                <w:rFonts w:ascii="Times New Roman"/>
                <w:b w:val="false"/>
                <w:i/>
                <w:color w:val="000000"/>
                <w:sz w:val="20"/>
              </w:rPr>
              <w:t>қ</w:t>
            </w:r>
            <w:r>
              <w:rPr>
                <w:rFonts w:ascii="Times New Roman"/>
                <w:b w:val="false"/>
                <w:i/>
                <w:color w:val="000000"/>
                <w:sz w:val="20"/>
              </w:rPr>
              <w:t xml:space="preserve">ол жеткізуді </w:t>
            </w:r>
            <w:r>
              <w:rPr>
                <w:rFonts w:ascii="Times New Roman"/>
                <w:b w:val="false"/>
                <w:i/>
                <w:color w:val="000000"/>
                <w:sz w:val="20"/>
              </w:rPr>
              <w:t>қ</w:t>
            </w:r>
            <w:r>
              <w:rPr>
                <w:rFonts w:ascii="Times New Roman"/>
                <w:b w:val="false"/>
                <w:i/>
                <w:color w:val="000000"/>
                <w:sz w:val="20"/>
              </w:rPr>
              <w:t>амтамасыз ету  ж</w:t>
            </w:r>
            <w:r>
              <w:rPr>
                <w:rFonts w:ascii="Times New Roman"/>
                <w:b w:val="false"/>
                <w:i/>
                <w:color w:val="000000"/>
                <w:sz w:val="20"/>
              </w:rPr>
              <w:t>ө</w:t>
            </w:r>
            <w:r>
              <w:rPr>
                <w:rFonts w:ascii="Times New Roman"/>
                <w:b w:val="false"/>
                <w:i/>
                <w:color w:val="000000"/>
                <w:sz w:val="20"/>
              </w:rPr>
              <w:t xml:space="preserve">ніндегі </w:t>
            </w:r>
            <w:r>
              <w:rPr>
                <w:rFonts w:ascii="Times New Roman"/>
                <w:b w:val="false"/>
                <w:i/>
                <w:color w:val="000000"/>
                <w:sz w:val="20"/>
              </w:rPr>
              <w:t>қ</w:t>
            </w:r>
            <w:r>
              <w:rPr>
                <w:rFonts w:ascii="Times New Roman"/>
                <w:b w:val="false"/>
                <w:i/>
                <w:color w:val="000000"/>
                <w:sz w:val="20"/>
              </w:rPr>
              <w:t>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13 156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Байланыс ж</w:t>
            </w:r>
            <w:r>
              <w:rPr>
                <w:rFonts w:ascii="Times New Roman"/>
                <w:b/>
                <w:i w:val="false"/>
                <w:color w:val="000000"/>
                <w:sz w:val="20"/>
              </w:rPr>
              <w:t>ә</w:t>
            </w:r>
            <w:r>
              <w:rPr>
                <w:rFonts w:ascii="Times New Roman"/>
                <w:b/>
                <w:i w:val="false"/>
                <w:color w:val="000000"/>
                <w:sz w:val="20"/>
              </w:rPr>
              <w:t>не  а</w:t>
            </w:r>
            <w:r>
              <w:rPr>
                <w:rFonts w:ascii="Times New Roman"/>
                <w:b/>
                <w:i w:val="false"/>
                <w:color w:val="000000"/>
                <w:sz w:val="20"/>
              </w:rPr>
              <w:t>қ</w:t>
            </w:r>
            <w:r>
              <w:rPr>
                <w:rFonts w:ascii="Times New Roman"/>
                <w:b/>
                <w:i w:val="false"/>
                <w:color w:val="000000"/>
                <w:sz w:val="20"/>
              </w:rPr>
              <w:t>парат министрлігі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22 944 689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w:t>
            </w:r>
            <w:r>
              <w:rPr>
                <w:rFonts w:ascii="Times New Roman"/>
                <w:b w:val="false"/>
                <w:i/>
                <w:color w:val="000000"/>
                <w:sz w:val="20"/>
              </w:rPr>
              <w:t>қ</w:t>
            </w:r>
            <w:r>
              <w:rPr>
                <w:rFonts w:ascii="Times New Roman"/>
                <w:b w:val="false"/>
                <w:i/>
                <w:color w:val="000000"/>
                <w:sz w:val="20"/>
              </w:rPr>
              <w:t>парат саласында</w:t>
            </w:r>
            <w:r>
              <w:rPr>
                <w:rFonts w:ascii="Times New Roman"/>
                <w:b w:val="false"/>
                <w:i/>
                <w:color w:val="000000"/>
                <w:sz w:val="20"/>
              </w:rPr>
              <w:t>ғ</w:t>
            </w:r>
            <w:r>
              <w:rPr>
                <w:rFonts w:ascii="Times New Roman"/>
                <w:b w:val="false"/>
                <w:i/>
                <w:color w:val="000000"/>
                <w:sz w:val="20"/>
              </w:rPr>
              <w:t xml:space="preserve">ы </w:t>
            </w:r>
            <w:r>
              <w:rPr>
                <w:rFonts w:ascii="Times New Roman"/>
                <w:b w:val="false"/>
                <w:i/>
                <w:color w:val="000000"/>
                <w:sz w:val="20"/>
              </w:rPr>
              <w:t>қ</w:t>
            </w:r>
            <w:r>
              <w:rPr>
                <w:rFonts w:ascii="Times New Roman"/>
                <w:b w:val="false"/>
                <w:i/>
                <w:color w:val="000000"/>
                <w:sz w:val="20"/>
              </w:rPr>
              <w:t>айраткерлерді ынталандыру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6 067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w:t>
            </w:r>
            <w:r>
              <w:rPr>
                <w:rFonts w:ascii="Times New Roman"/>
                <w:b w:val="false"/>
                <w:i/>
                <w:color w:val="000000"/>
                <w:sz w:val="20"/>
              </w:rPr>
              <w:t>қ</w:t>
            </w:r>
            <w:r>
              <w:rPr>
                <w:rFonts w:ascii="Times New Roman"/>
                <w:b w:val="false"/>
                <w:i/>
                <w:color w:val="000000"/>
                <w:sz w:val="20"/>
              </w:rPr>
              <w:t>парат саласында</w:t>
            </w:r>
            <w:r>
              <w:rPr>
                <w:rFonts w:ascii="Times New Roman"/>
                <w:b w:val="false"/>
                <w:i/>
                <w:color w:val="000000"/>
                <w:sz w:val="20"/>
              </w:rPr>
              <w:t>ғ</w:t>
            </w:r>
            <w:r>
              <w:rPr>
                <w:rFonts w:ascii="Times New Roman"/>
                <w:b w:val="false"/>
                <w:i/>
                <w:color w:val="000000"/>
                <w:sz w:val="20"/>
              </w:rPr>
              <w:t xml:space="preserve">ы мемлекеттік </w:t>
            </w:r>
            <w:r>
              <w:rPr>
                <w:rFonts w:ascii="Times New Roman"/>
                <w:b w:val="false"/>
                <w:i/>
                <w:color w:val="000000"/>
                <w:sz w:val="20"/>
              </w:rPr>
              <w:t>ұ</w:t>
            </w:r>
            <w:r>
              <w:rPr>
                <w:rFonts w:ascii="Times New Roman"/>
                <w:b w:val="false"/>
                <w:i/>
                <w:color w:val="000000"/>
                <w:sz w:val="20"/>
              </w:rPr>
              <w:t>йымдарды</w:t>
            </w:r>
            <w:r>
              <w:rPr>
                <w:rFonts w:ascii="Times New Roman"/>
                <w:b w:val="false"/>
                <w:i/>
                <w:color w:val="000000"/>
                <w:sz w:val="20"/>
              </w:rPr>
              <w:t>ң</w:t>
            </w:r>
            <w:r>
              <w:rPr>
                <w:rFonts w:ascii="Times New Roman"/>
                <w:b w:val="false"/>
                <w:i/>
                <w:color w:val="000000"/>
                <w:sz w:val="20"/>
              </w:rPr>
              <w:t xml:space="preserve"> к</w:t>
            </w:r>
            <w:r>
              <w:rPr>
                <w:rFonts w:ascii="Times New Roman"/>
                <w:b w:val="false"/>
                <w:i/>
                <w:color w:val="000000"/>
                <w:sz w:val="20"/>
              </w:rPr>
              <w:t>ү</w:t>
            </w:r>
            <w:r>
              <w:rPr>
                <w:rFonts w:ascii="Times New Roman"/>
                <w:b w:val="false"/>
                <w:i/>
                <w:color w:val="000000"/>
                <w:sz w:val="20"/>
              </w:rPr>
              <w:t>рделі шы</w:t>
            </w:r>
            <w:r>
              <w:rPr>
                <w:rFonts w:ascii="Times New Roman"/>
                <w:b w:val="false"/>
                <w:i/>
                <w:color w:val="000000"/>
                <w:sz w:val="20"/>
              </w:rPr>
              <w:t>ғ</w:t>
            </w:r>
            <w:r>
              <w:rPr>
                <w:rFonts w:ascii="Times New Roman"/>
                <w:b w:val="false"/>
                <w:i/>
                <w:color w:val="000000"/>
                <w:sz w:val="20"/>
              </w:rPr>
              <w:t>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19 376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w:t>
            </w:r>
            <w:r>
              <w:rPr>
                <w:rFonts w:ascii="Times New Roman"/>
                <w:b w:val="false"/>
                <w:i/>
                <w:color w:val="000000"/>
                <w:sz w:val="20"/>
              </w:rPr>
              <w:t>леуметтiк ма</w:t>
            </w:r>
            <w:r>
              <w:rPr>
                <w:rFonts w:ascii="Times New Roman"/>
                <w:b w:val="false"/>
                <w:i/>
                <w:color w:val="000000"/>
                <w:sz w:val="20"/>
              </w:rPr>
              <w:t>ң</w:t>
            </w:r>
            <w:r>
              <w:rPr>
                <w:rFonts w:ascii="Times New Roman"/>
                <w:b w:val="false"/>
                <w:i/>
                <w:color w:val="000000"/>
                <w:sz w:val="20"/>
              </w:rPr>
              <w:t xml:space="preserve">ызы бар </w:t>
            </w:r>
            <w:r>
              <w:rPr>
                <w:rFonts w:ascii="Times New Roman"/>
                <w:b w:val="false"/>
                <w:i/>
                <w:color w:val="000000"/>
                <w:sz w:val="20"/>
              </w:rPr>
              <w:t>ә</w:t>
            </w:r>
            <w:r>
              <w:rPr>
                <w:rFonts w:ascii="Times New Roman"/>
                <w:b w:val="false"/>
                <w:i/>
                <w:color w:val="000000"/>
                <w:sz w:val="20"/>
              </w:rPr>
              <w:t>дебиет т</w:t>
            </w:r>
            <w:r>
              <w:rPr>
                <w:rFonts w:ascii="Times New Roman"/>
                <w:b w:val="false"/>
                <w:i/>
                <w:color w:val="000000"/>
                <w:sz w:val="20"/>
              </w:rPr>
              <w:t>ү</w:t>
            </w:r>
            <w:r>
              <w:rPr>
                <w:rFonts w:ascii="Times New Roman"/>
                <w:b w:val="false"/>
                <w:i/>
                <w:color w:val="000000"/>
                <w:sz w:val="20"/>
              </w:rPr>
              <w:t>рлерiн басып шы</w:t>
            </w:r>
            <w:r>
              <w:rPr>
                <w:rFonts w:ascii="Times New Roman"/>
                <w:b w:val="false"/>
                <w:i/>
                <w:color w:val="000000"/>
                <w:sz w:val="20"/>
              </w:rPr>
              <w:t>ғ</w:t>
            </w:r>
            <w:r>
              <w:rPr>
                <w:rFonts w:ascii="Times New Roman"/>
                <w:b w:val="false"/>
                <w:i/>
                <w:color w:val="000000"/>
                <w:sz w:val="20"/>
              </w:rPr>
              <w:t>ару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1 264 399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w:t>
            </w:r>
            <w:r>
              <w:rPr>
                <w:rFonts w:ascii="Times New Roman"/>
                <w:b w:val="false"/>
                <w:i/>
                <w:color w:val="000000"/>
                <w:sz w:val="20"/>
              </w:rPr>
              <w:t>ұ</w:t>
            </w:r>
            <w:r>
              <w:rPr>
                <w:rFonts w:ascii="Times New Roman"/>
                <w:b w:val="false"/>
                <w:i/>
                <w:color w:val="000000"/>
                <w:sz w:val="20"/>
              </w:rPr>
              <w:t>ра</w:t>
            </w:r>
            <w:r>
              <w:rPr>
                <w:rFonts w:ascii="Times New Roman"/>
                <w:b w:val="false"/>
                <w:i/>
                <w:color w:val="000000"/>
                <w:sz w:val="20"/>
              </w:rPr>
              <w:t>ғ</w:t>
            </w:r>
            <w:r>
              <w:rPr>
                <w:rFonts w:ascii="Times New Roman"/>
                <w:b w:val="false"/>
                <w:i/>
                <w:color w:val="000000"/>
                <w:sz w:val="20"/>
              </w:rPr>
              <w:t xml:space="preserve">ат </w:t>
            </w:r>
            <w:r>
              <w:rPr>
                <w:rFonts w:ascii="Times New Roman"/>
                <w:b w:val="false"/>
                <w:i/>
                <w:color w:val="000000"/>
                <w:sz w:val="20"/>
              </w:rPr>
              <w:t>құ</w:t>
            </w:r>
            <w:r>
              <w:rPr>
                <w:rFonts w:ascii="Times New Roman"/>
                <w:b w:val="false"/>
                <w:i/>
                <w:color w:val="000000"/>
                <w:sz w:val="20"/>
              </w:rPr>
              <w:t>жаттары мен баспа м</w:t>
            </w:r>
            <w:r>
              <w:rPr>
                <w:rFonts w:ascii="Times New Roman"/>
                <w:b w:val="false"/>
                <w:i/>
                <w:color w:val="000000"/>
                <w:sz w:val="20"/>
              </w:rPr>
              <w:t>ұ</w:t>
            </w:r>
            <w:r>
              <w:rPr>
                <w:rFonts w:ascii="Times New Roman"/>
                <w:b w:val="false"/>
                <w:i/>
                <w:color w:val="000000"/>
                <w:sz w:val="20"/>
              </w:rPr>
              <w:t>ра</w:t>
            </w:r>
            <w:r>
              <w:rPr>
                <w:rFonts w:ascii="Times New Roman"/>
                <w:b w:val="false"/>
                <w:i/>
                <w:color w:val="000000"/>
                <w:sz w:val="20"/>
              </w:rPr>
              <w:t>ғ</w:t>
            </w:r>
            <w:r>
              <w:rPr>
                <w:rFonts w:ascii="Times New Roman"/>
                <w:b w:val="false"/>
                <w:i/>
                <w:color w:val="000000"/>
                <w:sz w:val="20"/>
              </w:rPr>
              <w:t>атыны</w:t>
            </w:r>
            <w:r>
              <w:rPr>
                <w:rFonts w:ascii="Times New Roman"/>
                <w:b w:val="false"/>
                <w:i/>
                <w:color w:val="000000"/>
                <w:sz w:val="20"/>
              </w:rPr>
              <w:t>ң</w:t>
            </w:r>
            <w:r>
              <w:rPr>
                <w:rFonts w:ascii="Times New Roman"/>
                <w:b w:val="false"/>
                <w:i/>
                <w:color w:val="000000"/>
                <w:sz w:val="20"/>
              </w:rPr>
              <w:t xml:space="preserve"> са</w:t>
            </w:r>
            <w:r>
              <w:rPr>
                <w:rFonts w:ascii="Times New Roman"/>
                <w:b w:val="false"/>
                <w:i/>
                <w:color w:val="000000"/>
                <w:sz w:val="20"/>
              </w:rPr>
              <w:t>қ</w:t>
            </w:r>
            <w:r>
              <w:rPr>
                <w:rFonts w:ascii="Times New Roman"/>
                <w:b w:val="false"/>
                <w:i/>
                <w:color w:val="000000"/>
                <w:sz w:val="20"/>
              </w:rPr>
              <w:t xml:space="preserve">талуын </w:t>
            </w:r>
            <w:r>
              <w:rPr>
                <w:rFonts w:ascii="Times New Roman"/>
                <w:b w:val="false"/>
                <w:i/>
                <w:color w:val="000000"/>
                <w:sz w:val="20"/>
              </w:rPr>
              <w:t>қ</w:t>
            </w:r>
            <w:r>
              <w:rPr>
                <w:rFonts w:ascii="Times New Roman"/>
                <w:b w:val="false"/>
                <w:i/>
                <w:color w:val="000000"/>
                <w:sz w:val="20"/>
              </w:rPr>
              <w:t>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421 197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w:t>
            </w:r>
            <w:r>
              <w:rPr>
                <w:rFonts w:ascii="Times New Roman"/>
                <w:b w:val="false"/>
                <w:i/>
                <w:color w:val="000000"/>
                <w:sz w:val="20"/>
              </w:rPr>
              <w:t>қ</w:t>
            </w:r>
            <w:r>
              <w:rPr>
                <w:rFonts w:ascii="Times New Roman"/>
                <w:b w:val="false"/>
                <w:i/>
                <w:color w:val="000000"/>
                <w:sz w:val="20"/>
              </w:rPr>
              <w:t>орлы</w:t>
            </w:r>
            <w:r>
              <w:rPr>
                <w:rFonts w:ascii="Times New Roman"/>
                <w:b w:val="false"/>
                <w:i/>
                <w:color w:val="000000"/>
                <w:sz w:val="20"/>
              </w:rPr>
              <w:t>ққ</w:t>
            </w:r>
            <w:r>
              <w:rPr>
                <w:rFonts w:ascii="Times New Roman"/>
                <w:b w:val="false"/>
                <w:i/>
                <w:color w:val="000000"/>
                <w:sz w:val="20"/>
              </w:rPr>
              <w:t>а ж</w:t>
            </w:r>
            <w:r>
              <w:rPr>
                <w:rFonts w:ascii="Times New Roman"/>
                <w:b w:val="false"/>
                <w:i/>
                <w:color w:val="000000"/>
                <w:sz w:val="20"/>
              </w:rPr>
              <w:t>ә</w:t>
            </w:r>
            <w:r>
              <w:rPr>
                <w:rFonts w:ascii="Times New Roman"/>
                <w:b w:val="false"/>
                <w:i/>
                <w:color w:val="000000"/>
                <w:sz w:val="20"/>
              </w:rPr>
              <w:t xml:space="preserve">не есiрткi бизнесiне </w:t>
            </w:r>
            <w:r>
              <w:rPr>
                <w:rFonts w:ascii="Times New Roman"/>
                <w:b w:val="false"/>
                <w:i/>
                <w:color w:val="000000"/>
                <w:sz w:val="20"/>
              </w:rPr>
              <w:t>қ</w:t>
            </w:r>
            <w:r>
              <w:rPr>
                <w:rFonts w:ascii="Times New Roman"/>
                <w:b w:val="false"/>
                <w:i/>
                <w:color w:val="000000"/>
                <w:sz w:val="20"/>
              </w:rPr>
              <w:t>арсы к</w:t>
            </w:r>
            <w:r>
              <w:rPr>
                <w:rFonts w:ascii="Times New Roman"/>
                <w:b w:val="false"/>
                <w:i/>
                <w:color w:val="000000"/>
                <w:sz w:val="20"/>
              </w:rPr>
              <w:t>ү</w:t>
            </w:r>
            <w:r>
              <w:rPr>
                <w:rFonts w:ascii="Times New Roman"/>
                <w:b w:val="false"/>
                <w:i/>
                <w:color w:val="000000"/>
                <w:sz w:val="20"/>
              </w:rPr>
              <w:t>ресті насихаттау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52 602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w:t>
            </w:r>
            <w:r>
              <w:rPr>
                <w:rFonts w:ascii="Times New Roman"/>
                <w:b w:val="false"/>
                <w:i/>
                <w:color w:val="000000"/>
                <w:sz w:val="20"/>
              </w:rPr>
              <w:t>қ</w:t>
            </w:r>
            <w:r>
              <w:rPr>
                <w:rFonts w:ascii="Times New Roman"/>
                <w:b w:val="false"/>
                <w:i/>
                <w:color w:val="000000"/>
                <w:sz w:val="20"/>
              </w:rPr>
              <w:t>паратты</w:t>
            </w:r>
            <w:r>
              <w:rPr>
                <w:rFonts w:ascii="Times New Roman"/>
                <w:b w:val="false"/>
                <w:i/>
                <w:color w:val="000000"/>
                <w:sz w:val="20"/>
              </w:rPr>
              <w:t>қ</w:t>
            </w:r>
            <w:r>
              <w:rPr>
                <w:rFonts w:ascii="Times New Roman"/>
                <w:b w:val="false"/>
                <w:i/>
                <w:color w:val="000000"/>
                <w:sz w:val="20"/>
              </w:rPr>
              <w:t xml:space="preserve"> саясатты ж</w:t>
            </w:r>
            <w:r>
              <w:rPr>
                <w:rFonts w:ascii="Times New Roman"/>
                <w:b w:val="false"/>
                <w:i/>
                <w:color w:val="000000"/>
                <w:sz w:val="20"/>
              </w:rPr>
              <w:t>ү</w:t>
            </w:r>
            <w:r>
              <w:rPr>
                <w:rFonts w:ascii="Times New Roman"/>
                <w:b w:val="false"/>
                <w:i/>
                <w:color w:val="000000"/>
                <w:sz w:val="20"/>
              </w:rPr>
              <w:t>ргізу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21 181 048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1 723 632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w:t>
            </w:r>
            <w:r>
              <w:rPr>
                <w:rFonts w:ascii="Times New Roman"/>
                <w:b w:val="false"/>
                <w:i/>
                <w:color w:val="000000"/>
                <w:sz w:val="20"/>
              </w:rPr>
              <w:t>қ</w:t>
            </w:r>
            <w:r>
              <w:rPr>
                <w:rFonts w:ascii="Times New Roman"/>
                <w:b w:val="false"/>
                <w:i/>
                <w:color w:val="000000"/>
                <w:sz w:val="20"/>
              </w:rPr>
              <w:t>паратты</w:t>
            </w:r>
            <w:r>
              <w:rPr>
                <w:rFonts w:ascii="Times New Roman"/>
                <w:b w:val="false"/>
                <w:i/>
                <w:color w:val="000000"/>
                <w:sz w:val="20"/>
              </w:rPr>
              <w:t>қ</w:t>
            </w:r>
            <w:r>
              <w:rPr>
                <w:rFonts w:ascii="Times New Roman"/>
                <w:b w:val="false"/>
                <w:i/>
                <w:color w:val="000000"/>
                <w:sz w:val="20"/>
              </w:rPr>
              <w:t xml:space="preserve"> саясатты ж</w:t>
            </w:r>
            <w:r>
              <w:rPr>
                <w:rFonts w:ascii="Times New Roman"/>
                <w:b w:val="false"/>
                <w:i/>
                <w:color w:val="000000"/>
                <w:sz w:val="20"/>
              </w:rPr>
              <w:t>ү</w:t>
            </w:r>
            <w:r>
              <w:rPr>
                <w:rFonts w:ascii="Times New Roman"/>
                <w:b w:val="false"/>
                <w:i/>
                <w:color w:val="000000"/>
                <w:sz w:val="20"/>
              </w:rPr>
              <w:t>ргізу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185 194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Щучье-Бурабай курортты</w:t>
            </w:r>
            <w:r>
              <w:rPr>
                <w:rFonts w:ascii="Times New Roman"/>
                <w:b w:val="false"/>
                <w:i/>
                <w:color w:val="000000"/>
                <w:sz w:val="20"/>
              </w:rPr>
              <w:t>қ</w:t>
            </w:r>
            <w:r>
              <w:rPr>
                <w:rFonts w:ascii="Times New Roman"/>
                <w:b w:val="false"/>
                <w:i/>
                <w:color w:val="000000"/>
                <w:sz w:val="20"/>
              </w:rPr>
              <w:t xml:space="preserve"> айма</w:t>
            </w:r>
            <w:r>
              <w:rPr>
                <w:rFonts w:ascii="Times New Roman"/>
                <w:b w:val="false"/>
                <w:i/>
                <w:color w:val="000000"/>
                <w:sz w:val="20"/>
              </w:rPr>
              <w:t>ғ</w:t>
            </w:r>
            <w:r>
              <w:rPr>
                <w:rFonts w:ascii="Times New Roman"/>
                <w:b w:val="false"/>
                <w:i/>
                <w:color w:val="000000"/>
                <w:sz w:val="20"/>
              </w:rPr>
              <w:t>ыны</w:t>
            </w:r>
            <w:r>
              <w:rPr>
                <w:rFonts w:ascii="Times New Roman"/>
                <w:b w:val="false"/>
                <w:i/>
                <w:color w:val="000000"/>
                <w:sz w:val="20"/>
              </w:rPr>
              <w:t>ң</w:t>
            </w:r>
            <w:r>
              <w:rPr>
                <w:rFonts w:ascii="Times New Roman"/>
                <w:b w:val="false"/>
                <w:i/>
                <w:color w:val="000000"/>
                <w:sz w:val="20"/>
              </w:rPr>
              <w:t xml:space="preserve"> инфра</w:t>
            </w:r>
            <w:r>
              <w:rPr>
                <w:rFonts w:ascii="Times New Roman"/>
                <w:b w:val="false"/>
                <w:i/>
                <w:color w:val="000000"/>
                <w:sz w:val="20"/>
              </w:rPr>
              <w:t>құ</w:t>
            </w:r>
            <w:r>
              <w:rPr>
                <w:rFonts w:ascii="Times New Roman"/>
                <w:b w:val="false"/>
                <w:i/>
                <w:color w:val="000000"/>
                <w:sz w:val="20"/>
              </w:rPr>
              <w:t>рылымын дамыту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1 538 438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w:t>
            </w:r>
            <w:r>
              <w:rPr>
                <w:rFonts w:ascii="Times New Roman"/>
                <w:b w:val="false"/>
                <w:i/>
                <w:color w:val="000000"/>
                <w:sz w:val="20"/>
              </w:rPr>
              <w:t>ә</w:t>
            </w:r>
            <w:r>
              <w:rPr>
                <w:rFonts w:ascii="Times New Roman"/>
                <w:b w:val="false"/>
                <w:i/>
                <w:color w:val="000000"/>
                <w:sz w:val="20"/>
              </w:rPr>
              <w:t xml:space="preserve">не жер </w:t>
            </w:r>
            <w:r>
              <w:rPr>
                <w:rFonts w:ascii="Times New Roman"/>
                <w:b w:val="false"/>
                <w:i/>
                <w:color w:val="000000"/>
                <w:sz w:val="20"/>
              </w:rPr>
              <w:t>қ</w:t>
            </w:r>
            <w:r>
              <w:rPr>
                <w:rFonts w:ascii="Times New Roman"/>
                <w:b w:val="false"/>
                <w:i/>
                <w:color w:val="000000"/>
                <w:sz w:val="20"/>
              </w:rPr>
              <w:t>ойнауын пайдалану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95 317 961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Білім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ғ</w:t>
            </w:r>
            <w:r>
              <w:rPr>
                <w:rFonts w:ascii="Times New Roman"/>
                <w:b/>
                <w:i w:val="false"/>
                <w:color w:val="000000"/>
                <w:sz w:val="20"/>
              </w:rPr>
              <w:t>ылым министрлігі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273 116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Сейсмологиялы</w:t>
            </w:r>
            <w:r>
              <w:rPr>
                <w:rFonts w:ascii="Times New Roman"/>
                <w:b w:val="false"/>
                <w:i/>
                <w:color w:val="000000"/>
                <w:sz w:val="20"/>
              </w:rPr>
              <w:t>қ</w:t>
            </w:r>
            <w:r>
              <w:rPr>
                <w:rFonts w:ascii="Times New Roman"/>
                <w:b w:val="false"/>
                <w:i/>
                <w:color w:val="000000"/>
                <w:sz w:val="20"/>
              </w:rPr>
              <w:t xml:space="preserve"> а</w:t>
            </w:r>
            <w:r>
              <w:rPr>
                <w:rFonts w:ascii="Times New Roman"/>
                <w:b w:val="false"/>
                <w:i/>
                <w:color w:val="000000"/>
                <w:sz w:val="20"/>
              </w:rPr>
              <w:t>қ</w:t>
            </w:r>
            <w:r>
              <w:rPr>
                <w:rFonts w:ascii="Times New Roman"/>
                <w:b w:val="false"/>
                <w:i/>
                <w:color w:val="000000"/>
                <w:sz w:val="20"/>
              </w:rPr>
              <w:t>парат мониторингі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273 116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М</w:t>
            </w:r>
            <w:r>
              <w:rPr>
                <w:rFonts w:ascii="Times New Roman"/>
                <w:b/>
                <w:i w:val="false"/>
                <w:color w:val="000000"/>
                <w:sz w:val="20"/>
              </w:rPr>
              <w:t>ұ</w:t>
            </w:r>
            <w:r>
              <w:rPr>
                <w:rFonts w:ascii="Times New Roman"/>
                <w:b/>
                <w:i w:val="false"/>
                <w:color w:val="000000"/>
                <w:sz w:val="20"/>
              </w:rPr>
              <w:t>най ж</w:t>
            </w:r>
            <w:r>
              <w:rPr>
                <w:rFonts w:ascii="Times New Roman"/>
                <w:b/>
                <w:i w:val="false"/>
                <w:color w:val="000000"/>
                <w:sz w:val="20"/>
              </w:rPr>
              <w:t>ә</w:t>
            </w:r>
            <w:r>
              <w:rPr>
                <w:rFonts w:ascii="Times New Roman"/>
                <w:b/>
                <w:i w:val="false"/>
                <w:color w:val="000000"/>
                <w:sz w:val="20"/>
              </w:rPr>
              <w:t>не газ министрлігі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14 465 754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газ және мұнай-химия өнеркәсібі саласындағы қызметті үйлестіру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788 600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Пайдалану </w:t>
            </w:r>
            <w:r>
              <w:rPr>
                <w:rFonts w:ascii="Times New Roman"/>
                <w:b w:val="false"/>
                <w:i/>
                <w:color w:val="000000"/>
                <w:sz w:val="20"/>
              </w:rPr>
              <w:t>құқ</w:t>
            </w:r>
            <w:r>
              <w:rPr>
                <w:rFonts w:ascii="Times New Roman"/>
                <w:b w:val="false"/>
                <w:i/>
                <w:color w:val="000000"/>
                <w:sz w:val="20"/>
              </w:rPr>
              <w:t>ы</w:t>
            </w:r>
            <w:r>
              <w:rPr>
                <w:rFonts w:ascii="Times New Roman"/>
                <w:b w:val="false"/>
                <w:i/>
                <w:color w:val="000000"/>
                <w:sz w:val="20"/>
              </w:rPr>
              <w:t>ғ</w:t>
            </w:r>
            <w:r>
              <w:rPr>
                <w:rFonts w:ascii="Times New Roman"/>
                <w:b w:val="false"/>
                <w:i/>
                <w:color w:val="000000"/>
                <w:sz w:val="20"/>
              </w:rPr>
              <w:t>ы м</w:t>
            </w:r>
            <w:r>
              <w:rPr>
                <w:rFonts w:ascii="Times New Roman"/>
                <w:b w:val="false"/>
                <w:i/>
                <w:color w:val="000000"/>
                <w:sz w:val="20"/>
              </w:rPr>
              <w:t>ұ</w:t>
            </w:r>
            <w:r>
              <w:rPr>
                <w:rFonts w:ascii="Times New Roman"/>
                <w:b w:val="false"/>
                <w:i/>
                <w:color w:val="000000"/>
                <w:sz w:val="20"/>
              </w:rPr>
              <w:t>най-газ жобалары ж</w:t>
            </w:r>
            <w:r>
              <w:rPr>
                <w:rFonts w:ascii="Times New Roman"/>
                <w:b w:val="false"/>
                <w:i/>
                <w:color w:val="000000"/>
                <w:sz w:val="20"/>
              </w:rPr>
              <w:t>ө</w:t>
            </w:r>
            <w:r>
              <w:rPr>
                <w:rFonts w:ascii="Times New Roman"/>
                <w:b w:val="false"/>
                <w:i/>
                <w:color w:val="000000"/>
                <w:sz w:val="20"/>
              </w:rPr>
              <w:t>ніндегі мердігерлерге берілуге тиіс мемлекеттік м</w:t>
            </w:r>
            <w:r>
              <w:rPr>
                <w:rFonts w:ascii="Times New Roman"/>
                <w:b w:val="false"/>
                <w:i/>
                <w:color w:val="000000"/>
                <w:sz w:val="20"/>
              </w:rPr>
              <w:t>ү</w:t>
            </w:r>
            <w:r>
              <w:rPr>
                <w:rFonts w:ascii="Times New Roman"/>
                <w:b w:val="false"/>
                <w:i/>
                <w:color w:val="000000"/>
                <w:sz w:val="20"/>
              </w:rPr>
              <w:t>лікті есепке алуды ж</w:t>
            </w:r>
            <w:r>
              <w:rPr>
                <w:rFonts w:ascii="Times New Roman"/>
                <w:b w:val="false"/>
                <w:i/>
                <w:color w:val="000000"/>
                <w:sz w:val="20"/>
              </w:rPr>
              <w:t>ү</w:t>
            </w:r>
            <w:r>
              <w:rPr>
                <w:rFonts w:ascii="Times New Roman"/>
                <w:b w:val="false"/>
                <w:i/>
                <w:color w:val="000000"/>
                <w:sz w:val="20"/>
              </w:rPr>
              <w:t xml:space="preserve">ргізуді </w:t>
            </w:r>
            <w:r>
              <w:rPr>
                <w:rFonts w:ascii="Times New Roman"/>
                <w:b w:val="false"/>
                <w:i/>
                <w:color w:val="000000"/>
                <w:sz w:val="20"/>
              </w:rPr>
              <w:t>қ</w:t>
            </w:r>
            <w:r>
              <w:rPr>
                <w:rFonts w:ascii="Times New Roman"/>
                <w:b w:val="false"/>
                <w:i/>
                <w:color w:val="000000"/>
                <w:sz w:val="20"/>
              </w:rPr>
              <w:t>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25 734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w:t>
            </w:r>
            <w:r>
              <w:rPr>
                <w:rFonts w:ascii="Times New Roman"/>
                <w:b w:val="false"/>
                <w:i/>
                <w:color w:val="000000"/>
                <w:sz w:val="20"/>
              </w:rPr>
              <w:t>ұ</w:t>
            </w:r>
            <w:r>
              <w:rPr>
                <w:rFonts w:ascii="Times New Roman"/>
                <w:b w:val="false"/>
                <w:i/>
                <w:color w:val="000000"/>
                <w:sz w:val="20"/>
              </w:rPr>
              <w:t>най, газ ж</w:t>
            </w:r>
            <w:r>
              <w:rPr>
                <w:rFonts w:ascii="Times New Roman"/>
                <w:b w:val="false"/>
                <w:i/>
                <w:color w:val="000000"/>
                <w:sz w:val="20"/>
              </w:rPr>
              <w:t>ә</w:t>
            </w:r>
            <w:r>
              <w:rPr>
                <w:rFonts w:ascii="Times New Roman"/>
                <w:b w:val="false"/>
                <w:i/>
                <w:color w:val="000000"/>
                <w:sz w:val="20"/>
              </w:rPr>
              <w:t>не м</w:t>
            </w:r>
            <w:r>
              <w:rPr>
                <w:rFonts w:ascii="Times New Roman"/>
                <w:b w:val="false"/>
                <w:i/>
                <w:color w:val="000000"/>
                <w:sz w:val="20"/>
              </w:rPr>
              <w:t>ұ</w:t>
            </w:r>
            <w:r>
              <w:rPr>
                <w:rFonts w:ascii="Times New Roman"/>
                <w:b w:val="false"/>
                <w:i/>
                <w:color w:val="000000"/>
                <w:sz w:val="20"/>
              </w:rPr>
              <w:t xml:space="preserve">найхимиясы </w:t>
            </w:r>
            <w:r>
              <w:rPr>
                <w:rFonts w:ascii="Times New Roman"/>
                <w:b w:val="false"/>
                <w:i/>
                <w:color w:val="000000"/>
                <w:sz w:val="20"/>
              </w:rPr>
              <w:t>ө</w:t>
            </w:r>
            <w:r>
              <w:rPr>
                <w:rFonts w:ascii="Times New Roman"/>
                <w:b w:val="false"/>
                <w:i/>
                <w:color w:val="000000"/>
                <w:sz w:val="20"/>
              </w:rPr>
              <w:t>нерк</w:t>
            </w:r>
            <w:r>
              <w:rPr>
                <w:rFonts w:ascii="Times New Roman"/>
                <w:b w:val="false"/>
                <w:i/>
                <w:color w:val="000000"/>
                <w:sz w:val="20"/>
              </w:rPr>
              <w:t>ә</w:t>
            </w:r>
            <w:r>
              <w:rPr>
                <w:rFonts w:ascii="Times New Roman"/>
                <w:b w:val="false"/>
                <w:i/>
                <w:color w:val="000000"/>
                <w:sz w:val="20"/>
              </w:rPr>
              <w:t>сібіні</w:t>
            </w:r>
            <w:r>
              <w:rPr>
                <w:rFonts w:ascii="Times New Roman"/>
                <w:b w:val="false"/>
                <w:i/>
                <w:color w:val="000000"/>
                <w:sz w:val="20"/>
              </w:rPr>
              <w:t>ң</w:t>
            </w:r>
            <w:r>
              <w:rPr>
                <w:rFonts w:ascii="Times New Roman"/>
                <w:b w:val="false"/>
                <w:i/>
                <w:color w:val="000000"/>
                <w:sz w:val="20"/>
              </w:rPr>
              <w:t xml:space="preserve"> нормативтік-техникалы</w:t>
            </w:r>
            <w:r>
              <w:rPr>
                <w:rFonts w:ascii="Times New Roman"/>
                <w:b w:val="false"/>
                <w:i/>
                <w:color w:val="000000"/>
                <w:sz w:val="20"/>
              </w:rPr>
              <w:t>қ</w:t>
            </w:r>
            <w:r>
              <w:rPr>
                <w:rFonts w:ascii="Times New Roman"/>
                <w:b w:val="false"/>
                <w:i/>
                <w:color w:val="000000"/>
                <w:sz w:val="20"/>
              </w:rPr>
              <w:t xml:space="preserve"> базасын жетілдіру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58 379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аза</w:t>
            </w:r>
            <w:r>
              <w:rPr>
                <w:rFonts w:ascii="Times New Roman"/>
                <w:b w:val="false"/>
                <w:i/>
                <w:color w:val="000000"/>
                <w:sz w:val="20"/>
              </w:rPr>
              <w:t>қ</w:t>
            </w:r>
            <w:r>
              <w:rPr>
                <w:rFonts w:ascii="Times New Roman"/>
                <w:b w:val="false"/>
                <w:i/>
                <w:color w:val="000000"/>
                <w:sz w:val="20"/>
              </w:rPr>
              <w:t>стан Республикасы М</w:t>
            </w:r>
            <w:r>
              <w:rPr>
                <w:rFonts w:ascii="Times New Roman"/>
                <w:b w:val="false"/>
                <w:i/>
                <w:color w:val="000000"/>
                <w:sz w:val="20"/>
              </w:rPr>
              <w:t>ұ</w:t>
            </w:r>
            <w:r>
              <w:rPr>
                <w:rFonts w:ascii="Times New Roman"/>
                <w:b w:val="false"/>
                <w:i/>
                <w:color w:val="000000"/>
                <w:sz w:val="20"/>
              </w:rPr>
              <w:t>най ж</w:t>
            </w:r>
            <w:r>
              <w:rPr>
                <w:rFonts w:ascii="Times New Roman"/>
                <w:b w:val="false"/>
                <w:i/>
                <w:color w:val="000000"/>
                <w:sz w:val="20"/>
              </w:rPr>
              <w:t>ә</w:t>
            </w:r>
            <w:r>
              <w:rPr>
                <w:rFonts w:ascii="Times New Roman"/>
                <w:b w:val="false"/>
                <w:i/>
                <w:color w:val="000000"/>
                <w:sz w:val="20"/>
              </w:rPr>
              <w:t>не газ министрлігіні</w:t>
            </w:r>
            <w:r>
              <w:rPr>
                <w:rFonts w:ascii="Times New Roman"/>
                <w:b w:val="false"/>
                <w:i/>
                <w:color w:val="000000"/>
                <w:sz w:val="20"/>
              </w:rPr>
              <w:t>ң</w:t>
            </w:r>
            <w:r>
              <w:rPr>
                <w:rFonts w:ascii="Times New Roman"/>
                <w:b w:val="false"/>
                <w:i/>
                <w:color w:val="000000"/>
                <w:sz w:val="20"/>
              </w:rPr>
              <w:t xml:space="preserve"> к</w:t>
            </w:r>
            <w:r>
              <w:rPr>
                <w:rFonts w:ascii="Times New Roman"/>
                <w:b w:val="false"/>
                <w:i/>
                <w:color w:val="000000"/>
                <w:sz w:val="20"/>
              </w:rPr>
              <w:t>ү</w:t>
            </w:r>
            <w:r>
              <w:rPr>
                <w:rFonts w:ascii="Times New Roman"/>
                <w:b w:val="false"/>
                <w:i/>
                <w:color w:val="000000"/>
                <w:sz w:val="20"/>
              </w:rPr>
              <w:t>рделі шы</w:t>
            </w:r>
            <w:r>
              <w:rPr>
                <w:rFonts w:ascii="Times New Roman"/>
                <w:b w:val="false"/>
                <w:i/>
                <w:color w:val="000000"/>
                <w:sz w:val="20"/>
              </w:rPr>
              <w:t>ғ</w:t>
            </w:r>
            <w:r>
              <w:rPr>
                <w:rFonts w:ascii="Times New Roman"/>
                <w:b w:val="false"/>
                <w:i/>
                <w:color w:val="000000"/>
                <w:sz w:val="20"/>
              </w:rPr>
              <w:t>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30 399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w:t>
            </w:r>
            <w:r>
              <w:rPr>
                <w:rFonts w:ascii="Times New Roman"/>
                <w:b w:val="false"/>
                <w:i/>
                <w:color w:val="000000"/>
                <w:sz w:val="20"/>
              </w:rPr>
              <w:t>қ</w:t>
            </w:r>
            <w:r>
              <w:rPr>
                <w:rFonts w:ascii="Times New Roman"/>
                <w:b w:val="false"/>
                <w:i/>
                <w:color w:val="000000"/>
                <w:sz w:val="20"/>
              </w:rPr>
              <w:t xml:space="preserve"> бюджеттерге, Астана ж</w:t>
            </w:r>
            <w:r>
              <w:rPr>
                <w:rFonts w:ascii="Times New Roman"/>
                <w:b w:val="false"/>
                <w:i/>
                <w:color w:val="000000"/>
                <w:sz w:val="20"/>
              </w:rPr>
              <w:t>ә</w:t>
            </w:r>
            <w:r>
              <w:rPr>
                <w:rFonts w:ascii="Times New Roman"/>
                <w:b w:val="false"/>
                <w:i/>
                <w:color w:val="000000"/>
                <w:sz w:val="20"/>
              </w:rPr>
              <w:t xml:space="preserve">не Алматы </w:t>
            </w:r>
            <w:r>
              <w:rPr>
                <w:rFonts w:ascii="Times New Roman"/>
                <w:b w:val="false"/>
                <w:i/>
                <w:color w:val="000000"/>
                <w:sz w:val="20"/>
              </w:rPr>
              <w:t>қ</w:t>
            </w:r>
            <w:r>
              <w:rPr>
                <w:rFonts w:ascii="Times New Roman"/>
                <w:b w:val="false"/>
                <w:i/>
                <w:color w:val="000000"/>
                <w:sz w:val="20"/>
              </w:rPr>
              <w:t>алаларыны</w:t>
            </w:r>
            <w:r>
              <w:rPr>
                <w:rFonts w:ascii="Times New Roman"/>
                <w:b w:val="false"/>
                <w:i/>
                <w:color w:val="000000"/>
                <w:sz w:val="20"/>
              </w:rPr>
              <w:t>ң</w:t>
            </w:r>
            <w:r>
              <w:rPr>
                <w:rFonts w:ascii="Times New Roman"/>
                <w:b w:val="false"/>
                <w:i/>
                <w:color w:val="000000"/>
                <w:sz w:val="20"/>
              </w:rPr>
              <w:t xml:space="preserve"> бюджеттеріне газ тасымалдау ж</w:t>
            </w:r>
            <w:r>
              <w:rPr>
                <w:rFonts w:ascii="Times New Roman"/>
                <w:b w:val="false"/>
                <w:i/>
                <w:color w:val="000000"/>
                <w:sz w:val="20"/>
              </w:rPr>
              <w:t>ү</w:t>
            </w:r>
            <w:r>
              <w:rPr>
                <w:rFonts w:ascii="Times New Roman"/>
                <w:b w:val="false"/>
                <w:i/>
                <w:color w:val="000000"/>
                <w:sz w:val="20"/>
              </w:rPr>
              <w:t>йесін дамыту</w:t>
            </w:r>
            <w:r>
              <w:rPr>
                <w:rFonts w:ascii="Times New Roman"/>
                <w:b w:val="false"/>
                <w:i/>
                <w:color w:val="000000"/>
                <w:sz w:val="20"/>
              </w:rPr>
              <w:t>ғ</w:t>
            </w:r>
            <w:r>
              <w:rPr>
                <w:rFonts w:ascii="Times New Roman"/>
                <w:b w:val="false"/>
                <w:i/>
                <w:color w:val="000000"/>
                <w:sz w:val="20"/>
              </w:rPr>
              <w:t>а берілетін нысаналы даму трансферттері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13 562 642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Индустрия ж</w:t>
            </w:r>
            <w:r>
              <w:rPr>
                <w:rFonts w:ascii="Times New Roman"/>
                <w:b/>
                <w:i w:val="false"/>
                <w:color w:val="000000"/>
                <w:sz w:val="20"/>
              </w:rPr>
              <w:t>ә</w:t>
            </w:r>
            <w:r>
              <w:rPr>
                <w:rFonts w:ascii="Times New Roman"/>
                <w:b/>
                <w:i w:val="false"/>
                <w:color w:val="000000"/>
                <w:sz w:val="20"/>
              </w:rPr>
              <w:t>не жа</w:t>
            </w:r>
            <w:r>
              <w:rPr>
                <w:rFonts w:ascii="Times New Roman"/>
                <w:b/>
                <w:i w:val="false"/>
                <w:color w:val="000000"/>
                <w:sz w:val="20"/>
              </w:rPr>
              <w:t>ң</w:t>
            </w:r>
            <w:r>
              <w:rPr>
                <w:rFonts w:ascii="Times New Roman"/>
                <w:b/>
                <w:i w:val="false"/>
                <w:color w:val="000000"/>
                <w:sz w:val="20"/>
              </w:rPr>
              <w:t>а технологиялар министрлiгi</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80 579 091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кешеніндегі нормативтік-техникалы</w:t>
            </w:r>
            <w:r>
              <w:rPr>
                <w:rFonts w:ascii="Times New Roman"/>
                <w:b w:val="false"/>
                <w:i/>
                <w:color w:val="000000"/>
                <w:sz w:val="20"/>
              </w:rPr>
              <w:t>қ</w:t>
            </w:r>
            <w:r>
              <w:rPr>
                <w:rFonts w:ascii="Times New Roman"/>
                <w:b w:val="false"/>
                <w:i/>
                <w:color w:val="000000"/>
                <w:sz w:val="20"/>
              </w:rPr>
              <w:t xml:space="preserve"> базаны жетілдіру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59 272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өндіру салалары қызметінің ашықтығы бастамасын іске асыру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16 050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Уран кеніштерін консервациялау және жою, техногендік қалдықтарды көму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864 028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көмiр бассейнi шахталарының жабылуын қамтамасыз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581 000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аумағында радиациялық қауіпсіздікті қамтамасыз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901 098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Геологиялы</w:t>
            </w:r>
            <w:r>
              <w:rPr>
                <w:rFonts w:ascii="Times New Roman"/>
                <w:b w:val="false"/>
                <w:i/>
                <w:color w:val="000000"/>
                <w:sz w:val="20"/>
              </w:rPr>
              <w:t>қ</w:t>
            </w:r>
            <w:r>
              <w:rPr>
                <w:rFonts w:ascii="Times New Roman"/>
                <w:b w:val="false"/>
                <w:i/>
                <w:color w:val="000000"/>
                <w:sz w:val="20"/>
              </w:rPr>
              <w:t xml:space="preserve"> а</w:t>
            </w:r>
            <w:r>
              <w:rPr>
                <w:rFonts w:ascii="Times New Roman"/>
                <w:b w:val="false"/>
                <w:i/>
                <w:color w:val="000000"/>
                <w:sz w:val="20"/>
              </w:rPr>
              <w:t>қ</w:t>
            </w:r>
            <w:r>
              <w:rPr>
                <w:rFonts w:ascii="Times New Roman"/>
                <w:b w:val="false"/>
                <w:i/>
                <w:color w:val="000000"/>
                <w:sz w:val="20"/>
              </w:rPr>
              <w:t xml:space="preserve">паратты </w:t>
            </w:r>
            <w:r>
              <w:rPr>
                <w:rFonts w:ascii="Times New Roman"/>
                <w:b w:val="false"/>
                <w:i/>
                <w:color w:val="000000"/>
                <w:sz w:val="20"/>
              </w:rPr>
              <w:t>қ</w:t>
            </w:r>
            <w:r>
              <w:rPr>
                <w:rFonts w:ascii="Times New Roman"/>
                <w:b w:val="false"/>
                <w:i/>
                <w:color w:val="000000"/>
                <w:sz w:val="20"/>
              </w:rPr>
              <w:t>алыптастыру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267 443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w:t>
            </w:r>
            <w:r>
              <w:rPr>
                <w:rFonts w:ascii="Times New Roman"/>
                <w:b w:val="false"/>
                <w:i/>
                <w:color w:val="000000"/>
                <w:sz w:val="20"/>
              </w:rPr>
              <w:t>ірлік, геологиялы</w:t>
            </w:r>
            <w:r>
              <w:rPr>
                <w:rFonts w:ascii="Times New Roman"/>
                <w:b w:val="false"/>
                <w:i/>
                <w:color w:val="000000"/>
                <w:sz w:val="20"/>
              </w:rPr>
              <w:t>қ</w:t>
            </w:r>
            <w:r>
              <w:rPr>
                <w:rFonts w:ascii="Times New Roman"/>
                <w:b w:val="false"/>
                <w:i/>
                <w:color w:val="000000"/>
                <w:sz w:val="20"/>
              </w:rPr>
              <w:t xml:space="preserve"> т</w:t>
            </w:r>
            <w:r>
              <w:rPr>
                <w:rFonts w:ascii="Times New Roman"/>
                <w:b w:val="false"/>
                <w:i/>
                <w:color w:val="000000"/>
                <w:sz w:val="20"/>
              </w:rPr>
              <w:t>ү</w:t>
            </w:r>
            <w:r>
              <w:rPr>
                <w:rFonts w:ascii="Times New Roman"/>
                <w:b w:val="false"/>
                <w:i/>
                <w:color w:val="000000"/>
                <w:sz w:val="20"/>
              </w:rPr>
              <w:t>сіру, іздестіру-ба</w:t>
            </w:r>
            <w:r>
              <w:rPr>
                <w:rFonts w:ascii="Times New Roman"/>
                <w:b w:val="false"/>
                <w:i/>
                <w:color w:val="000000"/>
                <w:sz w:val="20"/>
              </w:rPr>
              <w:t>ғ</w:t>
            </w:r>
            <w:r>
              <w:rPr>
                <w:rFonts w:ascii="Times New Roman"/>
                <w:b w:val="false"/>
                <w:i/>
                <w:color w:val="000000"/>
                <w:sz w:val="20"/>
              </w:rPr>
              <w:t>алау ж</w:t>
            </w:r>
            <w:r>
              <w:rPr>
                <w:rFonts w:ascii="Times New Roman"/>
                <w:b w:val="false"/>
                <w:i/>
                <w:color w:val="000000"/>
                <w:sz w:val="20"/>
              </w:rPr>
              <w:t>ә</w:t>
            </w:r>
            <w:r>
              <w:rPr>
                <w:rFonts w:ascii="Times New Roman"/>
                <w:b w:val="false"/>
                <w:i/>
                <w:color w:val="000000"/>
                <w:sz w:val="20"/>
              </w:rPr>
              <w:t>не іздестіру-барлау ж</w:t>
            </w:r>
            <w:r>
              <w:rPr>
                <w:rFonts w:ascii="Times New Roman"/>
                <w:b w:val="false"/>
                <w:i/>
                <w:color w:val="000000"/>
                <w:sz w:val="20"/>
              </w:rPr>
              <w:t>ұ</w:t>
            </w:r>
            <w:r>
              <w:rPr>
                <w:rFonts w:ascii="Times New Roman"/>
                <w:b w:val="false"/>
                <w:i/>
                <w:color w:val="000000"/>
                <w:sz w:val="20"/>
              </w:rPr>
              <w:t>мыстары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9 293 858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Минералды</w:t>
            </w:r>
            <w:r>
              <w:rPr>
                <w:rFonts w:ascii="Times New Roman"/>
                <w:b w:val="false"/>
                <w:i/>
                <w:color w:val="000000"/>
                <w:sz w:val="20"/>
              </w:rPr>
              <w:t>қ</w:t>
            </w:r>
            <w:r>
              <w:rPr>
                <w:rFonts w:ascii="Times New Roman"/>
                <w:b w:val="false"/>
                <w:i/>
                <w:color w:val="000000"/>
                <w:sz w:val="20"/>
              </w:rPr>
              <w:t xml:space="preserve">-шикізат базасы, жер </w:t>
            </w:r>
            <w:r>
              <w:rPr>
                <w:rFonts w:ascii="Times New Roman"/>
                <w:b w:val="false"/>
                <w:i/>
                <w:color w:val="000000"/>
                <w:sz w:val="20"/>
              </w:rPr>
              <w:t>қ</w:t>
            </w:r>
            <w:r>
              <w:rPr>
                <w:rFonts w:ascii="Times New Roman"/>
                <w:b w:val="false"/>
                <w:i/>
                <w:color w:val="000000"/>
                <w:sz w:val="20"/>
              </w:rPr>
              <w:t>ойнауын пайдалану, жер асты сулары ж</w:t>
            </w:r>
            <w:r>
              <w:rPr>
                <w:rFonts w:ascii="Times New Roman"/>
                <w:b w:val="false"/>
                <w:i/>
                <w:color w:val="000000"/>
                <w:sz w:val="20"/>
              </w:rPr>
              <w:t>ә</w:t>
            </w:r>
            <w:r>
              <w:rPr>
                <w:rFonts w:ascii="Times New Roman"/>
                <w:b w:val="false"/>
                <w:i/>
                <w:color w:val="000000"/>
                <w:sz w:val="20"/>
              </w:rPr>
              <w:t xml:space="preserve">не </w:t>
            </w:r>
            <w:r>
              <w:rPr>
                <w:rFonts w:ascii="Times New Roman"/>
                <w:b w:val="false"/>
                <w:i/>
                <w:color w:val="000000"/>
                <w:sz w:val="20"/>
              </w:rPr>
              <w:t>қ</w:t>
            </w:r>
            <w:r>
              <w:rPr>
                <w:rFonts w:ascii="Times New Roman"/>
                <w:b w:val="false"/>
                <w:i/>
                <w:color w:val="000000"/>
                <w:sz w:val="20"/>
              </w:rPr>
              <w:t>ауіпті геологиялы</w:t>
            </w:r>
            <w:r>
              <w:rPr>
                <w:rFonts w:ascii="Times New Roman"/>
                <w:b w:val="false"/>
                <w:i/>
                <w:color w:val="000000"/>
                <w:sz w:val="20"/>
              </w:rPr>
              <w:t>қ</w:t>
            </w:r>
            <w:r>
              <w:rPr>
                <w:rFonts w:ascii="Times New Roman"/>
                <w:b w:val="false"/>
                <w:i/>
                <w:color w:val="000000"/>
                <w:sz w:val="20"/>
              </w:rPr>
              <w:t xml:space="preserve"> процестер мониторингi</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743 315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w:t>
            </w:r>
            <w:r>
              <w:rPr>
                <w:rFonts w:ascii="Times New Roman"/>
                <w:b w:val="false"/>
                <w:i/>
                <w:color w:val="000000"/>
                <w:sz w:val="20"/>
              </w:rPr>
              <w:t>здігінен т</w:t>
            </w:r>
            <w:r>
              <w:rPr>
                <w:rFonts w:ascii="Times New Roman"/>
                <w:b w:val="false"/>
                <w:i/>
                <w:color w:val="000000"/>
                <w:sz w:val="20"/>
              </w:rPr>
              <w:t>ө</w:t>
            </w:r>
            <w:r>
              <w:rPr>
                <w:rFonts w:ascii="Times New Roman"/>
                <w:b w:val="false"/>
                <w:i/>
                <w:color w:val="000000"/>
                <w:sz w:val="20"/>
              </w:rPr>
              <w:t>гіліп жат</w:t>
            </w:r>
            <w:r>
              <w:rPr>
                <w:rFonts w:ascii="Times New Roman"/>
                <w:b w:val="false"/>
                <w:i/>
                <w:color w:val="000000"/>
                <w:sz w:val="20"/>
              </w:rPr>
              <w:t>қ</w:t>
            </w:r>
            <w:r>
              <w:rPr>
                <w:rFonts w:ascii="Times New Roman"/>
                <w:b w:val="false"/>
                <w:i/>
                <w:color w:val="000000"/>
                <w:sz w:val="20"/>
              </w:rPr>
              <w:t>ан м</w:t>
            </w:r>
            <w:r>
              <w:rPr>
                <w:rFonts w:ascii="Times New Roman"/>
                <w:b w:val="false"/>
                <w:i/>
                <w:color w:val="000000"/>
                <w:sz w:val="20"/>
              </w:rPr>
              <w:t>ұ</w:t>
            </w:r>
            <w:r>
              <w:rPr>
                <w:rFonts w:ascii="Times New Roman"/>
                <w:b w:val="false"/>
                <w:i/>
                <w:color w:val="000000"/>
                <w:sz w:val="20"/>
              </w:rPr>
              <w:t>най ж</w:t>
            </w:r>
            <w:r>
              <w:rPr>
                <w:rFonts w:ascii="Times New Roman"/>
                <w:b w:val="false"/>
                <w:i/>
                <w:color w:val="000000"/>
                <w:sz w:val="20"/>
              </w:rPr>
              <w:t>ә</w:t>
            </w:r>
            <w:r>
              <w:rPr>
                <w:rFonts w:ascii="Times New Roman"/>
                <w:b w:val="false"/>
                <w:i/>
                <w:color w:val="000000"/>
                <w:sz w:val="20"/>
              </w:rPr>
              <w:t>не гидрогеологиялы</w:t>
            </w:r>
            <w:r>
              <w:rPr>
                <w:rFonts w:ascii="Times New Roman"/>
                <w:b w:val="false"/>
                <w:i/>
                <w:color w:val="000000"/>
                <w:sz w:val="20"/>
              </w:rPr>
              <w:t>қ</w:t>
            </w:r>
            <w:r>
              <w:rPr>
                <w:rFonts w:ascii="Times New Roman"/>
                <w:b w:val="false"/>
                <w:i w:val="false"/>
                <w:color w:val="000000"/>
                <w:sz w:val="20"/>
              </w:rPr>
              <w:t> </w:t>
            </w:r>
            <w:r>
              <w:rPr>
                <w:rFonts w:ascii="Times New Roman"/>
                <w:b w:val="false"/>
                <w:i/>
                <w:color w:val="000000"/>
                <w:sz w:val="20"/>
              </w:rPr>
              <w:t>ұңғ</w:t>
            </w:r>
            <w:r>
              <w:rPr>
                <w:rFonts w:ascii="Times New Roman"/>
                <w:b w:val="false"/>
                <w:i/>
                <w:color w:val="000000"/>
                <w:sz w:val="20"/>
              </w:rPr>
              <w:t>ымаларды жою ж</w:t>
            </w:r>
            <w:r>
              <w:rPr>
                <w:rFonts w:ascii="Times New Roman"/>
                <w:b w:val="false"/>
                <w:i/>
                <w:color w:val="000000"/>
                <w:sz w:val="20"/>
              </w:rPr>
              <w:t>ә</w:t>
            </w:r>
            <w:r>
              <w:rPr>
                <w:rFonts w:ascii="Times New Roman"/>
                <w:b w:val="false"/>
                <w:i/>
                <w:color w:val="000000"/>
                <w:sz w:val="20"/>
              </w:rPr>
              <w:t>не консервациялау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652 288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r>
              <w:rPr>
                <w:rFonts w:ascii="Times New Roman"/>
                <w:b w:val="false"/>
                <w:i/>
                <w:color w:val="000000"/>
                <w:sz w:val="20"/>
              </w:rPr>
              <w:t>Қ</w:t>
            </w:r>
            <w:r>
              <w:rPr>
                <w:rFonts w:ascii="Times New Roman"/>
                <w:b w:val="false"/>
                <w:i/>
                <w:color w:val="000000"/>
                <w:sz w:val="20"/>
              </w:rPr>
              <w:t>ара</w:t>
            </w:r>
            <w:r>
              <w:rPr>
                <w:rFonts w:ascii="Times New Roman"/>
                <w:b w:val="false"/>
                <w:i/>
                <w:color w:val="000000"/>
                <w:sz w:val="20"/>
              </w:rPr>
              <w:t>ғ</w:t>
            </w:r>
            <w:r>
              <w:rPr>
                <w:rFonts w:ascii="Times New Roman"/>
                <w:b w:val="false"/>
                <w:i/>
                <w:color w:val="000000"/>
                <w:sz w:val="20"/>
              </w:rPr>
              <w:t>андышахтатарату» республикалы</w:t>
            </w:r>
            <w:r>
              <w:rPr>
                <w:rFonts w:ascii="Times New Roman"/>
                <w:b w:val="false"/>
                <w:i/>
                <w:color w:val="000000"/>
                <w:sz w:val="20"/>
              </w:rPr>
              <w:t>қ</w:t>
            </w:r>
            <w:r>
              <w:rPr>
                <w:rFonts w:ascii="Times New Roman"/>
                <w:b w:val="false"/>
                <w:i/>
                <w:color w:val="000000"/>
                <w:sz w:val="20"/>
              </w:rPr>
              <w:t>  мемлекеттік мамандандырыл</w:t>
            </w:r>
            <w:r>
              <w:rPr>
                <w:rFonts w:ascii="Times New Roman"/>
                <w:b w:val="false"/>
                <w:i/>
                <w:color w:val="000000"/>
                <w:sz w:val="20"/>
              </w:rPr>
              <w:t>ғ</w:t>
            </w:r>
            <w:r>
              <w:rPr>
                <w:rFonts w:ascii="Times New Roman"/>
                <w:b w:val="false"/>
                <w:i/>
                <w:color w:val="000000"/>
                <w:sz w:val="20"/>
              </w:rPr>
              <w:t>ан к</w:t>
            </w:r>
            <w:r>
              <w:rPr>
                <w:rFonts w:ascii="Times New Roman"/>
                <w:b w:val="false"/>
                <w:i/>
                <w:color w:val="000000"/>
                <w:sz w:val="20"/>
              </w:rPr>
              <w:t>ә</w:t>
            </w:r>
            <w:r>
              <w:rPr>
                <w:rFonts w:ascii="Times New Roman"/>
                <w:b w:val="false"/>
                <w:i/>
                <w:color w:val="000000"/>
                <w:sz w:val="20"/>
              </w:rPr>
              <w:t>сіпорнына берілген, жабыл</w:t>
            </w:r>
            <w:r>
              <w:rPr>
                <w:rFonts w:ascii="Times New Roman"/>
                <w:b w:val="false"/>
                <w:i/>
                <w:color w:val="000000"/>
                <w:sz w:val="20"/>
              </w:rPr>
              <w:t>ғ</w:t>
            </w:r>
            <w:r>
              <w:rPr>
                <w:rFonts w:ascii="Times New Roman"/>
                <w:b w:val="false"/>
                <w:i/>
                <w:color w:val="000000"/>
                <w:sz w:val="20"/>
              </w:rPr>
              <w:t xml:space="preserve">ан шахталар </w:t>
            </w:r>
            <w:r>
              <w:rPr>
                <w:rFonts w:ascii="Times New Roman"/>
                <w:b w:val="false"/>
                <w:i/>
                <w:color w:val="000000"/>
                <w:sz w:val="20"/>
              </w:rPr>
              <w:t>қ</w:t>
            </w:r>
            <w:r>
              <w:rPr>
                <w:rFonts w:ascii="Times New Roman"/>
                <w:b w:val="false"/>
                <w:i/>
                <w:color w:val="000000"/>
                <w:sz w:val="20"/>
              </w:rPr>
              <w:t xml:space="preserve">ызметкерлеріне келтірілген зиянды </w:t>
            </w:r>
            <w:r>
              <w:rPr>
                <w:rFonts w:ascii="Times New Roman"/>
                <w:b w:val="false"/>
                <w:i/>
                <w:color w:val="000000"/>
                <w:sz w:val="20"/>
              </w:rPr>
              <w:t>ө</w:t>
            </w:r>
            <w:r>
              <w:rPr>
                <w:rFonts w:ascii="Times New Roman"/>
                <w:b w:val="false"/>
                <w:i/>
                <w:color w:val="000000"/>
                <w:sz w:val="20"/>
              </w:rPr>
              <w:t>теу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143 030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w:t>
            </w:r>
            <w:r>
              <w:rPr>
                <w:rFonts w:ascii="Times New Roman"/>
                <w:b w:val="false"/>
                <w:i/>
                <w:color w:val="000000"/>
                <w:sz w:val="20"/>
              </w:rPr>
              <w:t>қ</w:t>
            </w:r>
            <w:r>
              <w:rPr>
                <w:rFonts w:ascii="Times New Roman"/>
                <w:b w:val="false"/>
                <w:i/>
                <w:color w:val="000000"/>
                <w:sz w:val="20"/>
              </w:rPr>
              <w:t xml:space="preserve"> сына</w:t>
            </w:r>
            <w:r>
              <w:rPr>
                <w:rFonts w:ascii="Times New Roman"/>
                <w:b w:val="false"/>
                <w:i/>
                <w:color w:val="000000"/>
                <w:sz w:val="20"/>
              </w:rPr>
              <w:t>қ</w:t>
            </w:r>
            <w:r>
              <w:rPr>
                <w:rFonts w:ascii="Times New Roman"/>
                <w:b w:val="false"/>
                <w:i/>
                <w:color w:val="000000"/>
                <w:sz w:val="20"/>
              </w:rPr>
              <w:t>тарды</w:t>
            </w:r>
            <w:r>
              <w:rPr>
                <w:rFonts w:ascii="Times New Roman"/>
                <w:b w:val="false"/>
                <w:i/>
                <w:color w:val="000000"/>
                <w:sz w:val="20"/>
              </w:rPr>
              <w:t>ң</w:t>
            </w:r>
            <w:r>
              <w:rPr>
                <w:rFonts w:ascii="Times New Roman"/>
                <w:b w:val="false"/>
                <w:i/>
                <w:color w:val="000000"/>
                <w:sz w:val="20"/>
              </w:rPr>
              <w:t xml:space="preserve"> мониторингі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125 345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w:t>
            </w:r>
            <w:r>
              <w:rPr>
                <w:rFonts w:ascii="Times New Roman"/>
                <w:b w:val="false"/>
                <w:i/>
                <w:color w:val="000000"/>
                <w:sz w:val="20"/>
              </w:rPr>
              <w:t>қ</w:t>
            </w:r>
            <w:r>
              <w:rPr>
                <w:rFonts w:ascii="Times New Roman"/>
                <w:b w:val="false"/>
                <w:i/>
                <w:color w:val="000000"/>
                <w:sz w:val="20"/>
              </w:rPr>
              <w:t xml:space="preserve"> медицина ж</w:t>
            </w:r>
            <w:r>
              <w:rPr>
                <w:rFonts w:ascii="Times New Roman"/>
                <w:b w:val="false"/>
                <w:i/>
                <w:color w:val="000000"/>
                <w:sz w:val="20"/>
              </w:rPr>
              <w:t>ә</w:t>
            </w:r>
            <w:r>
              <w:rPr>
                <w:rFonts w:ascii="Times New Roman"/>
                <w:b w:val="false"/>
                <w:i/>
                <w:color w:val="000000"/>
                <w:sz w:val="20"/>
              </w:rPr>
              <w:t>не биофизика орталы</w:t>
            </w:r>
            <w:r>
              <w:rPr>
                <w:rFonts w:ascii="Times New Roman"/>
                <w:b w:val="false"/>
                <w:i/>
                <w:color w:val="000000"/>
                <w:sz w:val="20"/>
              </w:rPr>
              <w:t>ғ</w:t>
            </w:r>
            <w:r>
              <w:rPr>
                <w:rFonts w:ascii="Times New Roman"/>
                <w:b w:val="false"/>
                <w:i/>
                <w:color w:val="000000"/>
                <w:sz w:val="20"/>
              </w:rPr>
              <w:t xml:space="preserve">ын </w:t>
            </w:r>
            <w:r>
              <w:rPr>
                <w:rFonts w:ascii="Times New Roman"/>
                <w:b w:val="false"/>
                <w:i/>
                <w:color w:val="000000"/>
                <w:sz w:val="20"/>
              </w:rPr>
              <w:t>құ</w:t>
            </w:r>
            <w:r>
              <w:rPr>
                <w:rFonts w:ascii="Times New Roman"/>
                <w:b w:val="false"/>
                <w:i/>
                <w:color w:val="000000"/>
                <w:sz w:val="20"/>
              </w:rPr>
              <w:t>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w:t>
            </w:r>
            <w:r>
              <w:rPr>
                <w:rFonts w:ascii="Times New Roman"/>
                <w:b w:val="false"/>
                <w:i/>
                <w:color w:val="000000"/>
                <w:sz w:val="20"/>
              </w:rPr>
              <w:t>қ</w:t>
            </w:r>
            <w:r>
              <w:rPr>
                <w:rFonts w:ascii="Times New Roman"/>
                <w:b w:val="false"/>
                <w:i/>
                <w:color w:val="000000"/>
                <w:sz w:val="20"/>
              </w:rPr>
              <w:t xml:space="preserve"> бюджеттерге, Астана ж</w:t>
            </w:r>
            <w:r>
              <w:rPr>
                <w:rFonts w:ascii="Times New Roman"/>
                <w:b w:val="false"/>
                <w:i/>
                <w:color w:val="000000"/>
                <w:sz w:val="20"/>
              </w:rPr>
              <w:t>ә</w:t>
            </w:r>
            <w:r>
              <w:rPr>
                <w:rFonts w:ascii="Times New Roman"/>
                <w:b w:val="false"/>
                <w:i/>
                <w:color w:val="000000"/>
                <w:sz w:val="20"/>
              </w:rPr>
              <w:t xml:space="preserve">не Алматы </w:t>
            </w:r>
            <w:r>
              <w:rPr>
                <w:rFonts w:ascii="Times New Roman"/>
                <w:b w:val="false"/>
                <w:i/>
                <w:color w:val="000000"/>
                <w:sz w:val="20"/>
              </w:rPr>
              <w:t>қ</w:t>
            </w:r>
            <w:r>
              <w:rPr>
                <w:rFonts w:ascii="Times New Roman"/>
                <w:b w:val="false"/>
                <w:i/>
                <w:color w:val="000000"/>
                <w:sz w:val="20"/>
              </w:rPr>
              <w:t>алаларыны</w:t>
            </w:r>
            <w:r>
              <w:rPr>
                <w:rFonts w:ascii="Times New Roman"/>
                <w:b w:val="false"/>
                <w:i/>
                <w:color w:val="000000"/>
                <w:sz w:val="20"/>
              </w:rPr>
              <w:t>ң</w:t>
            </w:r>
            <w:r>
              <w:rPr>
                <w:rFonts w:ascii="Times New Roman"/>
                <w:b w:val="false"/>
                <w:i/>
                <w:color w:val="000000"/>
                <w:sz w:val="20"/>
              </w:rPr>
              <w:t xml:space="preserve"> бюджеттеріне жылу-энергетика ж</w:t>
            </w:r>
            <w:r>
              <w:rPr>
                <w:rFonts w:ascii="Times New Roman"/>
                <w:b w:val="false"/>
                <w:i/>
                <w:color w:val="000000"/>
                <w:sz w:val="20"/>
              </w:rPr>
              <w:t>ү</w:t>
            </w:r>
            <w:r>
              <w:rPr>
                <w:rFonts w:ascii="Times New Roman"/>
                <w:b w:val="false"/>
                <w:i/>
                <w:color w:val="000000"/>
                <w:sz w:val="20"/>
              </w:rPr>
              <w:t>йесін дамыту</w:t>
            </w:r>
            <w:r>
              <w:rPr>
                <w:rFonts w:ascii="Times New Roman"/>
                <w:b w:val="false"/>
                <w:i/>
                <w:color w:val="000000"/>
                <w:sz w:val="20"/>
              </w:rPr>
              <w:t>ғ</w:t>
            </w:r>
            <w:r>
              <w:rPr>
                <w:rFonts w:ascii="Times New Roman"/>
                <w:b w:val="false"/>
                <w:i/>
                <w:color w:val="000000"/>
                <w:sz w:val="20"/>
              </w:rPr>
              <w:t>а берілетін нысаналы даму трансферттері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64 035 722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«Бурабай» геофизикалы</w:t>
            </w:r>
            <w:r>
              <w:rPr>
                <w:rFonts w:ascii="Times New Roman"/>
                <w:b w:val="false"/>
                <w:i/>
                <w:color w:val="000000"/>
                <w:sz w:val="20"/>
              </w:rPr>
              <w:t>қ</w:t>
            </w:r>
            <w:r>
              <w:rPr>
                <w:rFonts w:ascii="Times New Roman"/>
                <w:b w:val="false"/>
                <w:i/>
                <w:color w:val="000000"/>
                <w:sz w:val="20"/>
              </w:rPr>
              <w:t xml:space="preserve"> обсерваториясын к</w:t>
            </w:r>
            <w:r>
              <w:rPr>
                <w:rFonts w:ascii="Times New Roman"/>
                <w:b w:val="false"/>
                <w:i/>
                <w:color w:val="000000"/>
                <w:sz w:val="20"/>
              </w:rPr>
              <w:t>ө</w:t>
            </w:r>
            <w:r>
              <w:rPr>
                <w:rFonts w:ascii="Times New Roman"/>
                <w:b w:val="false"/>
                <w:i/>
                <w:color w:val="000000"/>
                <w:sz w:val="20"/>
              </w:rPr>
              <w:t>шіру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1 790 000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Энергия тиімділігін арттыруды </w:t>
            </w:r>
            <w:r>
              <w:rPr>
                <w:rFonts w:ascii="Times New Roman"/>
                <w:b w:val="false"/>
                <w:i/>
                <w:color w:val="000000"/>
                <w:sz w:val="20"/>
              </w:rPr>
              <w:t>қ</w:t>
            </w:r>
            <w:r>
              <w:rPr>
                <w:rFonts w:ascii="Times New Roman"/>
                <w:b w:val="false"/>
                <w:i/>
                <w:color w:val="000000"/>
                <w:sz w:val="20"/>
              </w:rPr>
              <w:t>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106 642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220 425 376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Ауыл шаруашылы</w:t>
            </w:r>
            <w:r>
              <w:rPr>
                <w:rFonts w:ascii="Times New Roman"/>
                <w:b/>
                <w:i w:val="false"/>
                <w:color w:val="000000"/>
                <w:sz w:val="20"/>
              </w:rPr>
              <w:t>ғ</w:t>
            </w:r>
            <w:r>
              <w:rPr>
                <w:rFonts w:ascii="Times New Roman"/>
                <w:b/>
                <w:i w:val="false"/>
                <w:color w:val="000000"/>
                <w:sz w:val="20"/>
              </w:rPr>
              <w:t>ы министрлiгi</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194 458 732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w:t>
            </w:r>
            <w:r>
              <w:rPr>
                <w:rFonts w:ascii="Times New Roman"/>
                <w:b w:val="false"/>
                <w:i/>
                <w:color w:val="000000"/>
                <w:sz w:val="20"/>
              </w:rPr>
              <w:t>ө</w:t>
            </w:r>
            <w:r>
              <w:rPr>
                <w:rFonts w:ascii="Times New Roman"/>
                <w:b w:val="false"/>
                <w:i/>
                <w:color w:val="000000"/>
                <w:sz w:val="20"/>
              </w:rPr>
              <w:t>нерк</w:t>
            </w:r>
            <w:r>
              <w:rPr>
                <w:rFonts w:ascii="Times New Roman"/>
                <w:b w:val="false"/>
                <w:i/>
                <w:color w:val="000000"/>
                <w:sz w:val="20"/>
              </w:rPr>
              <w:t>ә</w:t>
            </w:r>
            <w:r>
              <w:rPr>
                <w:rFonts w:ascii="Times New Roman"/>
                <w:b w:val="false"/>
                <w:i/>
                <w:color w:val="000000"/>
                <w:sz w:val="20"/>
              </w:rPr>
              <w:t>сіптік кешен, су, орман, а</w:t>
            </w:r>
            <w:r>
              <w:rPr>
                <w:rFonts w:ascii="Times New Roman"/>
                <w:b w:val="false"/>
                <w:i/>
                <w:color w:val="000000"/>
                <w:sz w:val="20"/>
              </w:rPr>
              <w:t>ң</w:t>
            </w:r>
            <w:r>
              <w:rPr>
                <w:rFonts w:ascii="Times New Roman"/>
                <w:b w:val="false"/>
                <w:i/>
                <w:color w:val="000000"/>
                <w:sz w:val="20"/>
              </w:rPr>
              <w:t>шылы</w:t>
            </w:r>
            <w:r>
              <w:rPr>
                <w:rFonts w:ascii="Times New Roman"/>
                <w:b w:val="false"/>
                <w:i/>
                <w:color w:val="000000"/>
                <w:sz w:val="20"/>
              </w:rPr>
              <w:t>қ</w:t>
            </w:r>
            <w:r>
              <w:rPr>
                <w:rFonts w:ascii="Times New Roman"/>
                <w:b w:val="false"/>
                <w:i/>
                <w:color w:val="000000"/>
                <w:sz w:val="20"/>
              </w:rPr>
              <w:t xml:space="preserve"> ж</w:t>
            </w:r>
            <w:r>
              <w:rPr>
                <w:rFonts w:ascii="Times New Roman"/>
                <w:b w:val="false"/>
                <w:i/>
                <w:color w:val="000000"/>
                <w:sz w:val="20"/>
              </w:rPr>
              <w:t>ә</w:t>
            </w:r>
            <w:r>
              <w:rPr>
                <w:rFonts w:ascii="Times New Roman"/>
                <w:b w:val="false"/>
                <w:i/>
                <w:color w:val="000000"/>
                <w:sz w:val="20"/>
              </w:rPr>
              <w:t>не балы</w:t>
            </w:r>
            <w:r>
              <w:rPr>
                <w:rFonts w:ascii="Times New Roman"/>
                <w:b w:val="false"/>
                <w:i/>
                <w:color w:val="000000"/>
                <w:sz w:val="20"/>
              </w:rPr>
              <w:t>қ</w:t>
            </w:r>
            <w:r>
              <w:rPr>
                <w:rFonts w:ascii="Times New Roman"/>
                <w:b w:val="false"/>
                <w:i/>
                <w:color w:val="000000"/>
                <w:sz w:val="20"/>
              </w:rPr>
              <w:t xml:space="preserve"> шаруашылы</w:t>
            </w:r>
            <w:r>
              <w:rPr>
                <w:rFonts w:ascii="Times New Roman"/>
                <w:b w:val="false"/>
                <w:i/>
                <w:color w:val="000000"/>
                <w:sz w:val="20"/>
              </w:rPr>
              <w:t>ғ</w:t>
            </w:r>
            <w:r>
              <w:rPr>
                <w:rFonts w:ascii="Times New Roman"/>
                <w:b w:val="false"/>
                <w:i/>
                <w:color w:val="000000"/>
                <w:sz w:val="20"/>
              </w:rPr>
              <w:t>ы, ауылды</w:t>
            </w:r>
            <w:r>
              <w:rPr>
                <w:rFonts w:ascii="Times New Roman"/>
                <w:b w:val="false"/>
                <w:i/>
                <w:color w:val="000000"/>
                <w:sz w:val="20"/>
              </w:rPr>
              <w:t>қ</w:t>
            </w:r>
            <w:r>
              <w:rPr>
                <w:rFonts w:ascii="Times New Roman"/>
                <w:b w:val="false"/>
                <w:i/>
                <w:color w:val="000000"/>
                <w:sz w:val="20"/>
              </w:rPr>
              <w:t xml:space="preserve"> аума</w:t>
            </w:r>
            <w:r>
              <w:rPr>
                <w:rFonts w:ascii="Times New Roman"/>
                <w:b w:val="false"/>
                <w:i/>
                <w:color w:val="000000"/>
                <w:sz w:val="20"/>
              </w:rPr>
              <w:t>қ</w:t>
            </w:r>
            <w:r>
              <w:rPr>
                <w:rFonts w:ascii="Times New Roman"/>
                <w:b w:val="false"/>
                <w:i/>
                <w:color w:val="000000"/>
                <w:sz w:val="20"/>
              </w:rPr>
              <w:t>тар ж</w:t>
            </w:r>
            <w:r>
              <w:rPr>
                <w:rFonts w:ascii="Times New Roman"/>
                <w:b w:val="false"/>
                <w:i/>
                <w:color w:val="000000"/>
                <w:sz w:val="20"/>
              </w:rPr>
              <w:t>ә</w:t>
            </w:r>
            <w:r>
              <w:rPr>
                <w:rFonts w:ascii="Times New Roman"/>
                <w:b w:val="false"/>
                <w:i/>
                <w:color w:val="000000"/>
                <w:sz w:val="20"/>
              </w:rPr>
              <w:t>не аграрлы</w:t>
            </w:r>
            <w:r>
              <w:rPr>
                <w:rFonts w:ascii="Times New Roman"/>
                <w:b w:val="false"/>
                <w:i/>
                <w:color w:val="000000"/>
                <w:sz w:val="20"/>
              </w:rPr>
              <w:t>қ</w:t>
            </w:r>
            <w:r>
              <w:rPr>
                <w:rFonts w:ascii="Times New Roman"/>
                <w:b w:val="false"/>
                <w:i w:val="false"/>
                <w:color w:val="000000"/>
                <w:sz w:val="20"/>
              </w:rPr>
              <w:t> </w:t>
            </w:r>
            <w:r>
              <w:rPr>
                <w:rFonts w:ascii="Times New Roman"/>
                <w:b w:val="false"/>
                <w:i/>
                <w:color w:val="000000"/>
                <w:sz w:val="20"/>
              </w:rPr>
              <w:t>ғ</w:t>
            </w:r>
            <w:r>
              <w:rPr>
                <w:rFonts w:ascii="Times New Roman"/>
                <w:b w:val="false"/>
                <w:i/>
                <w:color w:val="000000"/>
                <w:sz w:val="20"/>
              </w:rPr>
              <w:t xml:space="preserve">ылымды дамыту саласында мемлекеттік саясатты </w:t>
            </w:r>
            <w:r>
              <w:rPr>
                <w:rFonts w:ascii="Times New Roman"/>
                <w:b w:val="false"/>
                <w:i/>
                <w:color w:val="000000"/>
                <w:sz w:val="20"/>
              </w:rPr>
              <w:t>қ</w:t>
            </w:r>
            <w:r>
              <w:rPr>
                <w:rFonts w:ascii="Times New Roman"/>
                <w:b w:val="false"/>
                <w:i/>
                <w:color w:val="000000"/>
                <w:sz w:val="20"/>
              </w:rPr>
              <w:t>алыптастыру ж</w:t>
            </w:r>
            <w:r>
              <w:rPr>
                <w:rFonts w:ascii="Times New Roman"/>
                <w:b w:val="false"/>
                <w:i/>
                <w:color w:val="000000"/>
                <w:sz w:val="20"/>
              </w:rPr>
              <w:t>ә</w:t>
            </w:r>
            <w:r>
              <w:rPr>
                <w:rFonts w:ascii="Times New Roman"/>
                <w:b w:val="false"/>
                <w:i/>
                <w:color w:val="000000"/>
                <w:sz w:val="20"/>
              </w:rPr>
              <w:t>не іске асыру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9 863 516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Жерді</w:t>
            </w:r>
            <w:r>
              <w:rPr>
                <w:rFonts w:ascii="Times New Roman"/>
                <w:b w:val="false"/>
                <w:i/>
                <w:color w:val="000000"/>
                <w:sz w:val="20"/>
              </w:rPr>
              <w:t>ң</w:t>
            </w:r>
            <w:r>
              <w:rPr>
                <w:rFonts w:ascii="Times New Roman"/>
                <w:b w:val="false"/>
                <w:i/>
                <w:color w:val="000000"/>
                <w:sz w:val="20"/>
              </w:rPr>
              <w:t xml:space="preserve"> мелиоративтік жай-к</w:t>
            </w:r>
            <w:r>
              <w:rPr>
                <w:rFonts w:ascii="Times New Roman"/>
                <w:b w:val="false"/>
                <w:i/>
                <w:color w:val="000000"/>
                <w:sz w:val="20"/>
              </w:rPr>
              <w:t>ү</w:t>
            </w:r>
            <w:r>
              <w:rPr>
                <w:rFonts w:ascii="Times New Roman"/>
                <w:b w:val="false"/>
                <w:i/>
                <w:color w:val="000000"/>
                <w:sz w:val="20"/>
              </w:rPr>
              <w:t>йін са</w:t>
            </w:r>
            <w:r>
              <w:rPr>
                <w:rFonts w:ascii="Times New Roman"/>
                <w:b w:val="false"/>
                <w:i/>
                <w:color w:val="000000"/>
                <w:sz w:val="20"/>
              </w:rPr>
              <w:t>қ</w:t>
            </w:r>
            <w:r>
              <w:rPr>
                <w:rFonts w:ascii="Times New Roman"/>
                <w:b w:val="false"/>
                <w:i/>
                <w:color w:val="000000"/>
                <w:sz w:val="20"/>
              </w:rPr>
              <w:t>тау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192 869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w:t>
            </w:r>
            <w:r>
              <w:rPr>
                <w:rFonts w:ascii="Times New Roman"/>
                <w:b w:val="false"/>
                <w:i/>
                <w:color w:val="000000"/>
                <w:sz w:val="20"/>
              </w:rPr>
              <w:t xml:space="preserve">сімдіктерді </w:t>
            </w:r>
            <w:r>
              <w:rPr>
                <w:rFonts w:ascii="Times New Roman"/>
                <w:b w:val="false"/>
                <w:i/>
                <w:color w:val="000000"/>
                <w:sz w:val="20"/>
              </w:rPr>
              <w:t>қ</w:t>
            </w:r>
            <w:r>
              <w:rPr>
                <w:rFonts w:ascii="Times New Roman"/>
                <w:b w:val="false"/>
                <w:i/>
                <w:color w:val="000000"/>
                <w:sz w:val="20"/>
              </w:rPr>
              <w:t>ор</w:t>
            </w:r>
            <w:r>
              <w:rPr>
                <w:rFonts w:ascii="Times New Roman"/>
                <w:b w:val="false"/>
                <w:i/>
                <w:color w:val="000000"/>
                <w:sz w:val="20"/>
              </w:rPr>
              <w:t>ғ</w:t>
            </w:r>
            <w:r>
              <w:rPr>
                <w:rFonts w:ascii="Times New Roman"/>
                <w:b w:val="false"/>
                <w:i/>
                <w:color w:val="000000"/>
                <w:sz w:val="20"/>
              </w:rPr>
              <w:t>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4 256 097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w:t>
            </w:r>
            <w:r>
              <w:rPr>
                <w:rFonts w:ascii="Times New Roman"/>
                <w:b w:val="false"/>
                <w:i/>
                <w:color w:val="000000"/>
                <w:sz w:val="20"/>
              </w:rPr>
              <w:t>сімдіктер карантині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1 156 882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w:t>
            </w:r>
            <w:r>
              <w:rPr>
                <w:rFonts w:ascii="Times New Roman"/>
                <w:b w:val="false"/>
                <w:i/>
                <w:color w:val="000000"/>
                <w:sz w:val="20"/>
              </w:rPr>
              <w:t>ұқ</w:t>
            </w:r>
            <w:r>
              <w:rPr>
                <w:rFonts w:ascii="Times New Roman"/>
                <w:b w:val="false"/>
                <w:i/>
                <w:color w:val="000000"/>
                <w:sz w:val="20"/>
              </w:rPr>
              <w:t>ымды</w:t>
            </w:r>
            <w:r>
              <w:rPr>
                <w:rFonts w:ascii="Times New Roman"/>
                <w:b w:val="false"/>
                <w:i/>
                <w:color w:val="000000"/>
                <w:sz w:val="20"/>
              </w:rPr>
              <w:t>қ</w:t>
            </w:r>
            <w:r>
              <w:rPr>
                <w:rFonts w:ascii="Times New Roman"/>
                <w:b w:val="false"/>
                <w:i/>
                <w:color w:val="000000"/>
                <w:sz w:val="20"/>
              </w:rPr>
              <w:t xml:space="preserve"> ж</w:t>
            </w:r>
            <w:r>
              <w:rPr>
                <w:rFonts w:ascii="Times New Roman"/>
                <w:b w:val="false"/>
                <w:i/>
                <w:color w:val="000000"/>
                <w:sz w:val="20"/>
              </w:rPr>
              <w:t>ә</w:t>
            </w:r>
            <w:r>
              <w:rPr>
                <w:rFonts w:ascii="Times New Roman"/>
                <w:b w:val="false"/>
                <w:i/>
                <w:color w:val="000000"/>
                <w:sz w:val="20"/>
              </w:rPr>
              <w:t>не к</w:t>
            </w:r>
            <w:r>
              <w:rPr>
                <w:rFonts w:ascii="Times New Roman"/>
                <w:b w:val="false"/>
                <w:i/>
                <w:color w:val="000000"/>
                <w:sz w:val="20"/>
              </w:rPr>
              <w:t>ө</w:t>
            </w:r>
            <w:r>
              <w:rPr>
                <w:rFonts w:ascii="Times New Roman"/>
                <w:b w:val="false"/>
                <w:i/>
                <w:color w:val="000000"/>
                <w:sz w:val="20"/>
              </w:rPr>
              <w:t>шет материалыны</w:t>
            </w:r>
            <w:r>
              <w:rPr>
                <w:rFonts w:ascii="Times New Roman"/>
                <w:b w:val="false"/>
                <w:i/>
                <w:color w:val="000000"/>
                <w:sz w:val="20"/>
              </w:rPr>
              <w:t>ң</w:t>
            </w:r>
            <w:r>
              <w:rPr>
                <w:rFonts w:ascii="Times New Roman"/>
                <w:b w:val="false"/>
                <w:i/>
                <w:color w:val="000000"/>
                <w:sz w:val="20"/>
              </w:rPr>
              <w:t xml:space="preserve"> сортты</w:t>
            </w:r>
            <w:r>
              <w:rPr>
                <w:rFonts w:ascii="Times New Roman"/>
                <w:b w:val="false"/>
                <w:i/>
                <w:color w:val="000000"/>
                <w:sz w:val="20"/>
              </w:rPr>
              <w:t>қ</w:t>
            </w:r>
            <w:r>
              <w:rPr>
                <w:rFonts w:ascii="Times New Roman"/>
                <w:b w:val="false"/>
                <w:i/>
                <w:color w:val="000000"/>
                <w:sz w:val="20"/>
              </w:rPr>
              <w:t xml:space="preserve"> ж</w:t>
            </w:r>
            <w:r>
              <w:rPr>
                <w:rFonts w:ascii="Times New Roman"/>
                <w:b w:val="false"/>
                <w:i/>
                <w:color w:val="000000"/>
                <w:sz w:val="20"/>
              </w:rPr>
              <w:t>ә</w:t>
            </w:r>
            <w:r>
              <w:rPr>
                <w:rFonts w:ascii="Times New Roman"/>
                <w:b w:val="false"/>
                <w:i/>
                <w:color w:val="000000"/>
                <w:sz w:val="20"/>
              </w:rPr>
              <w:t>не себу сапаларын аны</w:t>
            </w:r>
            <w:r>
              <w:rPr>
                <w:rFonts w:ascii="Times New Roman"/>
                <w:b w:val="false"/>
                <w:i/>
                <w:color w:val="000000"/>
                <w:sz w:val="20"/>
              </w:rPr>
              <w:t>қ</w:t>
            </w:r>
            <w:r>
              <w:rPr>
                <w:rFonts w:ascii="Times New Roman"/>
                <w:b w:val="false"/>
                <w:i/>
                <w:color w:val="000000"/>
                <w:sz w:val="20"/>
              </w:rPr>
              <w:t>тау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274 594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шаруашылы</w:t>
            </w:r>
            <w:r>
              <w:rPr>
                <w:rFonts w:ascii="Times New Roman"/>
                <w:b w:val="false"/>
                <w:i/>
                <w:color w:val="000000"/>
                <w:sz w:val="20"/>
              </w:rPr>
              <w:t>ғ</w:t>
            </w:r>
            <w:r>
              <w:rPr>
                <w:rFonts w:ascii="Times New Roman"/>
                <w:b w:val="false"/>
                <w:i/>
                <w:color w:val="000000"/>
                <w:sz w:val="20"/>
              </w:rPr>
              <w:t>ы ж</w:t>
            </w:r>
            <w:r>
              <w:rPr>
                <w:rFonts w:ascii="Times New Roman"/>
                <w:b w:val="false"/>
                <w:i/>
                <w:color w:val="000000"/>
                <w:sz w:val="20"/>
              </w:rPr>
              <w:t>ә</w:t>
            </w:r>
            <w:r>
              <w:rPr>
                <w:rFonts w:ascii="Times New Roman"/>
                <w:b w:val="false"/>
                <w:i/>
                <w:color w:val="000000"/>
                <w:sz w:val="20"/>
              </w:rPr>
              <w:t xml:space="preserve">не ерекше </w:t>
            </w:r>
            <w:r>
              <w:rPr>
                <w:rFonts w:ascii="Times New Roman"/>
                <w:b w:val="false"/>
                <w:i/>
                <w:color w:val="000000"/>
                <w:sz w:val="20"/>
              </w:rPr>
              <w:t>қ</w:t>
            </w:r>
            <w:r>
              <w:rPr>
                <w:rFonts w:ascii="Times New Roman"/>
                <w:b w:val="false"/>
                <w:i/>
                <w:color w:val="000000"/>
                <w:sz w:val="20"/>
              </w:rPr>
              <w:t>ор</w:t>
            </w:r>
            <w:r>
              <w:rPr>
                <w:rFonts w:ascii="Times New Roman"/>
                <w:b w:val="false"/>
                <w:i/>
                <w:color w:val="000000"/>
                <w:sz w:val="20"/>
              </w:rPr>
              <w:t>ғ</w:t>
            </w:r>
            <w:r>
              <w:rPr>
                <w:rFonts w:ascii="Times New Roman"/>
                <w:b w:val="false"/>
                <w:i/>
                <w:color w:val="000000"/>
                <w:sz w:val="20"/>
              </w:rPr>
              <w:t>алатын таби</w:t>
            </w:r>
            <w:r>
              <w:rPr>
                <w:rFonts w:ascii="Times New Roman"/>
                <w:b w:val="false"/>
                <w:i/>
                <w:color w:val="000000"/>
                <w:sz w:val="20"/>
              </w:rPr>
              <w:t>ғ</w:t>
            </w:r>
            <w:r>
              <w:rPr>
                <w:rFonts w:ascii="Times New Roman"/>
                <w:b w:val="false"/>
                <w:i/>
                <w:color w:val="000000"/>
                <w:sz w:val="20"/>
              </w:rPr>
              <w:t>и аума</w:t>
            </w:r>
            <w:r>
              <w:rPr>
                <w:rFonts w:ascii="Times New Roman"/>
                <w:b w:val="false"/>
                <w:i/>
                <w:color w:val="000000"/>
                <w:sz w:val="20"/>
              </w:rPr>
              <w:t>қ</w:t>
            </w:r>
            <w:r>
              <w:rPr>
                <w:rFonts w:ascii="Times New Roman"/>
                <w:b w:val="false"/>
                <w:i/>
                <w:color w:val="000000"/>
                <w:sz w:val="20"/>
              </w:rPr>
              <w:t>тарды</w:t>
            </w:r>
            <w:r>
              <w:rPr>
                <w:rFonts w:ascii="Times New Roman"/>
                <w:b w:val="false"/>
                <w:i/>
                <w:color w:val="000000"/>
                <w:sz w:val="20"/>
              </w:rPr>
              <w:t>ң</w:t>
            </w:r>
            <w:r>
              <w:rPr>
                <w:rFonts w:ascii="Times New Roman"/>
                <w:b w:val="false"/>
                <w:i/>
                <w:color w:val="000000"/>
                <w:sz w:val="20"/>
              </w:rPr>
              <w:t xml:space="preserve"> инфра</w:t>
            </w:r>
            <w:r>
              <w:rPr>
                <w:rFonts w:ascii="Times New Roman"/>
                <w:b w:val="false"/>
                <w:i/>
                <w:color w:val="000000"/>
                <w:sz w:val="20"/>
              </w:rPr>
              <w:t>құ</w:t>
            </w:r>
            <w:r>
              <w:rPr>
                <w:rFonts w:ascii="Times New Roman"/>
                <w:b w:val="false"/>
                <w:i/>
                <w:color w:val="000000"/>
                <w:sz w:val="20"/>
              </w:rPr>
              <w:t>рылым объектілерін  салу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99 274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w:t>
            </w:r>
            <w:r>
              <w:rPr>
                <w:rFonts w:ascii="Times New Roman"/>
                <w:b w:val="false"/>
                <w:i/>
                <w:color w:val="000000"/>
                <w:sz w:val="20"/>
              </w:rPr>
              <w:t>қ</w:t>
            </w:r>
            <w:r>
              <w:rPr>
                <w:rFonts w:ascii="Times New Roman"/>
                <w:b w:val="false"/>
                <w:i/>
                <w:color w:val="000000"/>
                <w:sz w:val="20"/>
              </w:rPr>
              <w:t xml:space="preserve"> бюджеттерге, Астана ж</w:t>
            </w:r>
            <w:r>
              <w:rPr>
                <w:rFonts w:ascii="Times New Roman"/>
                <w:b w:val="false"/>
                <w:i/>
                <w:color w:val="000000"/>
                <w:sz w:val="20"/>
              </w:rPr>
              <w:t>ә</w:t>
            </w:r>
            <w:r>
              <w:rPr>
                <w:rFonts w:ascii="Times New Roman"/>
                <w:b w:val="false"/>
                <w:i/>
                <w:color w:val="000000"/>
                <w:sz w:val="20"/>
              </w:rPr>
              <w:t xml:space="preserve">не Алматы </w:t>
            </w:r>
            <w:r>
              <w:rPr>
                <w:rFonts w:ascii="Times New Roman"/>
                <w:b w:val="false"/>
                <w:i/>
                <w:color w:val="000000"/>
                <w:sz w:val="20"/>
              </w:rPr>
              <w:t>қ</w:t>
            </w:r>
            <w:r>
              <w:rPr>
                <w:rFonts w:ascii="Times New Roman"/>
                <w:b w:val="false"/>
                <w:i/>
                <w:color w:val="000000"/>
                <w:sz w:val="20"/>
              </w:rPr>
              <w:t>алаларыны</w:t>
            </w:r>
            <w:r>
              <w:rPr>
                <w:rFonts w:ascii="Times New Roman"/>
                <w:b w:val="false"/>
                <w:i/>
                <w:color w:val="000000"/>
                <w:sz w:val="20"/>
              </w:rPr>
              <w:t>ң</w:t>
            </w:r>
            <w:r>
              <w:rPr>
                <w:rFonts w:ascii="Times New Roman"/>
                <w:b w:val="false"/>
                <w:i/>
                <w:color w:val="000000"/>
                <w:sz w:val="20"/>
              </w:rPr>
              <w:t xml:space="preserve"> бюджеттеріне эпизоотия</w:t>
            </w:r>
            <w:r>
              <w:rPr>
                <w:rFonts w:ascii="Times New Roman"/>
                <w:b w:val="false"/>
                <w:i/>
                <w:color w:val="000000"/>
                <w:sz w:val="20"/>
              </w:rPr>
              <w:t>ғ</w:t>
            </w:r>
            <w:r>
              <w:rPr>
                <w:rFonts w:ascii="Times New Roman"/>
                <w:b w:val="false"/>
                <w:i/>
                <w:color w:val="000000"/>
                <w:sz w:val="20"/>
              </w:rPr>
              <w:t xml:space="preserve">а </w:t>
            </w:r>
            <w:r>
              <w:rPr>
                <w:rFonts w:ascii="Times New Roman"/>
                <w:b w:val="false"/>
                <w:i/>
                <w:color w:val="000000"/>
                <w:sz w:val="20"/>
              </w:rPr>
              <w:t>қ</w:t>
            </w:r>
            <w:r>
              <w:rPr>
                <w:rFonts w:ascii="Times New Roman"/>
                <w:b w:val="false"/>
                <w:i/>
                <w:color w:val="000000"/>
                <w:sz w:val="20"/>
              </w:rPr>
              <w:t>арсы шараларды ж</w:t>
            </w:r>
            <w:r>
              <w:rPr>
                <w:rFonts w:ascii="Times New Roman"/>
                <w:b w:val="false"/>
                <w:i/>
                <w:color w:val="000000"/>
                <w:sz w:val="20"/>
              </w:rPr>
              <w:t>ү</w:t>
            </w:r>
            <w:r>
              <w:rPr>
                <w:rFonts w:ascii="Times New Roman"/>
                <w:b w:val="false"/>
                <w:i/>
                <w:color w:val="000000"/>
                <w:sz w:val="20"/>
              </w:rPr>
              <w:t>ргізуге берілетін а</w:t>
            </w:r>
            <w:r>
              <w:rPr>
                <w:rFonts w:ascii="Times New Roman"/>
                <w:b w:val="false"/>
                <w:i/>
                <w:color w:val="000000"/>
                <w:sz w:val="20"/>
              </w:rPr>
              <w:t>ғ</w:t>
            </w:r>
            <w:r>
              <w:rPr>
                <w:rFonts w:ascii="Times New Roman"/>
                <w:b w:val="false"/>
                <w:i/>
                <w:color w:val="000000"/>
                <w:sz w:val="20"/>
              </w:rPr>
              <w:t>ымда</w:t>
            </w:r>
            <w:r>
              <w:rPr>
                <w:rFonts w:ascii="Times New Roman"/>
                <w:b w:val="false"/>
                <w:i/>
                <w:color w:val="000000"/>
                <w:sz w:val="20"/>
              </w:rPr>
              <w:t>ғ</w:t>
            </w:r>
            <w:r>
              <w:rPr>
                <w:rFonts w:ascii="Times New Roman"/>
                <w:b w:val="false"/>
                <w:i/>
                <w:color w:val="000000"/>
                <w:sz w:val="20"/>
              </w:rPr>
              <w:t>ы нысаналы трансферттер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6 489 296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берілетін ағымдағы нысаналы трансферттер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3 784 790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Ветеринариялы</w:t>
            </w:r>
            <w:r>
              <w:rPr>
                <w:rFonts w:ascii="Times New Roman"/>
                <w:b w:val="false"/>
                <w:i/>
                <w:color w:val="000000"/>
                <w:sz w:val="20"/>
              </w:rPr>
              <w:t>қ</w:t>
            </w:r>
            <w:r>
              <w:rPr>
                <w:rFonts w:ascii="Times New Roman"/>
                <w:b w:val="false"/>
                <w:i/>
                <w:color w:val="000000"/>
                <w:sz w:val="20"/>
              </w:rPr>
              <w:t xml:space="preserve"> зертханаларды, биоса</w:t>
            </w:r>
            <w:r>
              <w:rPr>
                <w:rFonts w:ascii="Times New Roman"/>
                <w:b w:val="false"/>
                <w:i/>
                <w:color w:val="000000"/>
                <w:sz w:val="20"/>
              </w:rPr>
              <w:t>қ</w:t>
            </w:r>
            <w:r>
              <w:rPr>
                <w:rFonts w:ascii="Times New Roman"/>
                <w:b w:val="false"/>
                <w:i/>
                <w:color w:val="000000"/>
                <w:sz w:val="20"/>
              </w:rPr>
              <w:t>тау орны мен ведомстволы</w:t>
            </w:r>
            <w:r>
              <w:rPr>
                <w:rFonts w:ascii="Times New Roman"/>
                <w:b w:val="false"/>
                <w:i/>
                <w:color w:val="000000"/>
                <w:sz w:val="20"/>
              </w:rPr>
              <w:t>қ</w:t>
            </w:r>
            <w:r>
              <w:rPr>
                <w:rFonts w:ascii="Times New Roman"/>
                <w:b w:val="false"/>
                <w:i/>
                <w:color w:val="000000"/>
                <w:sz w:val="20"/>
              </w:rPr>
              <w:t xml:space="preserve"> ба</w:t>
            </w:r>
            <w:r>
              <w:rPr>
                <w:rFonts w:ascii="Times New Roman"/>
                <w:b w:val="false"/>
                <w:i/>
                <w:color w:val="000000"/>
                <w:sz w:val="20"/>
              </w:rPr>
              <w:t>ғ</w:t>
            </w:r>
            <w:r>
              <w:rPr>
                <w:rFonts w:ascii="Times New Roman"/>
                <w:b w:val="false"/>
                <w:i/>
                <w:color w:val="000000"/>
                <w:sz w:val="20"/>
              </w:rPr>
              <w:t>ыныста</w:t>
            </w:r>
            <w:r>
              <w:rPr>
                <w:rFonts w:ascii="Times New Roman"/>
                <w:b w:val="false"/>
                <w:i/>
                <w:color w:val="000000"/>
                <w:sz w:val="20"/>
              </w:rPr>
              <w:t>ғ</w:t>
            </w:r>
            <w:r>
              <w:rPr>
                <w:rFonts w:ascii="Times New Roman"/>
                <w:b w:val="false"/>
                <w:i/>
                <w:color w:val="000000"/>
                <w:sz w:val="20"/>
              </w:rPr>
              <w:t>ы мекемені</w:t>
            </w:r>
            <w:r>
              <w:rPr>
                <w:rFonts w:ascii="Times New Roman"/>
                <w:b w:val="false"/>
                <w:i/>
                <w:color w:val="000000"/>
                <w:sz w:val="20"/>
              </w:rPr>
              <w:t>ң</w:t>
            </w:r>
            <w:r>
              <w:rPr>
                <w:rFonts w:ascii="Times New Roman"/>
                <w:b w:val="false"/>
                <w:i w:val="false"/>
                <w:color w:val="000000"/>
                <w:sz w:val="20"/>
              </w:rPr>
              <w:t> </w:t>
            </w:r>
            <w:r>
              <w:rPr>
                <w:rFonts w:ascii="Times New Roman"/>
                <w:b w:val="false"/>
                <w:i/>
                <w:color w:val="000000"/>
                <w:sz w:val="20"/>
              </w:rPr>
              <w:t>ғ</w:t>
            </w:r>
            <w:r>
              <w:rPr>
                <w:rFonts w:ascii="Times New Roman"/>
                <w:b w:val="false"/>
                <w:i/>
                <w:color w:val="000000"/>
                <w:sz w:val="20"/>
              </w:rPr>
              <w:t>имаратын салу, реконструкциялау  ж</w:t>
            </w:r>
            <w:r>
              <w:rPr>
                <w:rFonts w:ascii="Times New Roman"/>
                <w:b w:val="false"/>
                <w:i/>
                <w:color w:val="000000"/>
                <w:sz w:val="20"/>
              </w:rPr>
              <w:t>ә</w:t>
            </w:r>
            <w:r>
              <w:rPr>
                <w:rFonts w:ascii="Times New Roman"/>
                <w:b w:val="false"/>
                <w:i/>
                <w:color w:val="000000"/>
                <w:sz w:val="20"/>
              </w:rPr>
              <w:t>не жара</w:t>
            </w:r>
            <w:r>
              <w:rPr>
                <w:rFonts w:ascii="Times New Roman"/>
                <w:b w:val="false"/>
                <w:i/>
                <w:color w:val="000000"/>
                <w:sz w:val="20"/>
              </w:rPr>
              <w:t>қ</w:t>
            </w:r>
            <w:r>
              <w:rPr>
                <w:rFonts w:ascii="Times New Roman"/>
                <w:b w:val="false"/>
                <w:i/>
                <w:color w:val="000000"/>
                <w:sz w:val="20"/>
              </w:rPr>
              <w:t>тандыру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5 099 160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w:t>
            </w:r>
            <w:r>
              <w:rPr>
                <w:rFonts w:ascii="Times New Roman"/>
                <w:b w:val="false"/>
                <w:i/>
                <w:color w:val="000000"/>
                <w:sz w:val="20"/>
              </w:rPr>
              <w:t>ғ</w:t>
            </w:r>
            <w:r>
              <w:rPr>
                <w:rFonts w:ascii="Times New Roman"/>
                <w:b w:val="false"/>
                <w:i/>
                <w:color w:val="000000"/>
                <w:sz w:val="20"/>
              </w:rPr>
              <w:t>ы да</w:t>
            </w:r>
            <w:r>
              <w:rPr>
                <w:rFonts w:ascii="Times New Roman"/>
                <w:b w:val="false"/>
                <w:i/>
                <w:color w:val="000000"/>
                <w:sz w:val="20"/>
              </w:rPr>
              <w:t>қ</w:t>
            </w:r>
            <w:r>
              <w:rPr>
                <w:rFonts w:ascii="Times New Roman"/>
                <w:b w:val="false"/>
                <w:i/>
                <w:color w:val="000000"/>
                <w:sz w:val="20"/>
              </w:rPr>
              <w:t>ылдарыны</w:t>
            </w:r>
            <w:r>
              <w:rPr>
                <w:rFonts w:ascii="Times New Roman"/>
                <w:b w:val="false"/>
                <w:i/>
                <w:color w:val="000000"/>
                <w:sz w:val="20"/>
              </w:rPr>
              <w:t>ң</w:t>
            </w:r>
            <w:r>
              <w:rPr>
                <w:rFonts w:ascii="Times New Roman"/>
                <w:b w:val="false"/>
                <w:i/>
                <w:color w:val="000000"/>
                <w:sz w:val="20"/>
              </w:rPr>
              <w:t xml:space="preserve"> сорттарын сына</w:t>
            </w:r>
            <w:r>
              <w:rPr>
                <w:rFonts w:ascii="Times New Roman"/>
                <w:b w:val="false"/>
                <w:i/>
                <w:color w:val="000000"/>
                <w:sz w:val="20"/>
              </w:rPr>
              <w:t>қ</w:t>
            </w:r>
            <w:r>
              <w:rPr>
                <w:rFonts w:ascii="Times New Roman"/>
                <w:b w:val="false"/>
                <w:i/>
                <w:color w:val="000000"/>
                <w:sz w:val="20"/>
              </w:rPr>
              <w:t xml:space="preserve">тан </w:t>
            </w:r>
            <w:r>
              <w:rPr>
                <w:rFonts w:ascii="Times New Roman"/>
                <w:b w:val="false"/>
                <w:i/>
                <w:color w:val="000000"/>
                <w:sz w:val="20"/>
              </w:rPr>
              <w:t>ө</w:t>
            </w:r>
            <w:r>
              <w:rPr>
                <w:rFonts w:ascii="Times New Roman"/>
                <w:b w:val="false"/>
                <w:i/>
                <w:color w:val="000000"/>
                <w:sz w:val="20"/>
              </w:rPr>
              <w:t>ткізу ж</w:t>
            </w:r>
            <w:r>
              <w:rPr>
                <w:rFonts w:ascii="Times New Roman"/>
                <w:b w:val="false"/>
                <w:i/>
                <w:color w:val="000000"/>
                <w:sz w:val="20"/>
              </w:rPr>
              <w:t>ө</w:t>
            </w:r>
            <w:r>
              <w:rPr>
                <w:rFonts w:ascii="Times New Roman"/>
                <w:b w:val="false"/>
                <w:i/>
                <w:color w:val="000000"/>
                <w:sz w:val="20"/>
              </w:rPr>
              <w:t xml:space="preserve">ніндегі </w:t>
            </w:r>
            <w:r>
              <w:rPr>
                <w:rFonts w:ascii="Times New Roman"/>
                <w:b w:val="false"/>
                <w:i/>
                <w:color w:val="000000"/>
                <w:sz w:val="20"/>
              </w:rPr>
              <w:t>қ</w:t>
            </w:r>
            <w:r>
              <w:rPr>
                <w:rFonts w:ascii="Times New Roman"/>
                <w:b w:val="false"/>
                <w:i/>
                <w:color w:val="000000"/>
                <w:sz w:val="20"/>
              </w:rPr>
              <w:t>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247 247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w:t>
            </w:r>
            <w:r>
              <w:rPr>
                <w:rFonts w:ascii="Times New Roman"/>
                <w:b w:val="false"/>
                <w:i/>
                <w:color w:val="000000"/>
                <w:sz w:val="20"/>
              </w:rPr>
              <w:t>ғ</w:t>
            </w:r>
            <w:r>
              <w:rPr>
                <w:rFonts w:ascii="Times New Roman"/>
                <w:b w:val="false"/>
                <w:i/>
                <w:color w:val="000000"/>
                <w:sz w:val="20"/>
              </w:rPr>
              <w:t xml:space="preserve">ын жекешелендіруден кейінгі </w:t>
            </w:r>
            <w:r>
              <w:rPr>
                <w:rFonts w:ascii="Times New Roman"/>
                <w:b w:val="false"/>
                <w:i/>
                <w:color w:val="000000"/>
                <w:sz w:val="20"/>
              </w:rPr>
              <w:t>қ</w:t>
            </w:r>
            <w:r>
              <w:rPr>
                <w:rFonts w:ascii="Times New Roman"/>
                <w:b w:val="false"/>
                <w:i/>
                <w:color w:val="000000"/>
                <w:sz w:val="20"/>
              </w:rPr>
              <w:t>олдау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312 741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w:t>
            </w:r>
            <w:r>
              <w:rPr>
                <w:rFonts w:ascii="Times New Roman"/>
                <w:b w:val="false"/>
                <w:i/>
                <w:color w:val="000000"/>
                <w:sz w:val="20"/>
              </w:rPr>
              <w:t>қ</w:t>
            </w:r>
            <w:r>
              <w:rPr>
                <w:rFonts w:ascii="Times New Roman"/>
                <w:b w:val="false"/>
                <w:i/>
                <w:color w:val="000000"/>
                <w:sz w:val="20"/>
              </w:rPr>
              <w:t xml:space="preserve"> бюджеттерге, Астана ж</w:t>
            </w:r>
            <w:r>
              <w:rPr>
                <w:rFonts w:ascii="Times New Roman"/>
                <w:b w:val="false"/>
                <w:i/>
                <w:color w:val="000000"/>
                <w:sz w:val="20"/>
              </w:rPr>
              <w:t>ә</w:t>
            </w:r>
            <w:r>
              <w:rPr>
                <w:rFonts w:ascii="Times New Roman"/>
                <w:b w:val="false"/>
                <w:i/>
                <w:color w:val="000000"/>
                <w:sz w:val="20"/>
              </w:rPr>
              <w:t xml:space="preserve">не Алматы </w:t>
            </w:r>
            <w:r>
              <w:rPr>
                <w:rFonts w:ascii="Times New Roman"/>
                <w:b w:val="false"/>
                <w:i/>
                <w:color w:val="000000"/>
                <w:sz w:val="20"/>
              </w:rPr>
              <w:t>қ</w:t>
            </w:r>
            <w:r>
              <w:rPr>
                <w:rFonts w:ascii="Times New Roman"/>
                <w:b w:val="false"/>
                <w:i/>
                <w:color w:val="000000"/>
                <w:sz w:val="20"/>
              </w:rPr>
              <w:t>алаларыны</w:t>
            </w:r>
            <w:r>
              <w:rPr>
                <w:rFonts w:ascii="Times New Roman"/>
                <w:b w:val="false"/>
                <w:i/>
                <w:color w:val="000000"/>
                <w:sz w:val="20"/>
              </w:rPr>
              <w:t>ң</w:t>
            </w:r>
            <w:r>
              <w:rPr>
                <w:rFonts w:ascii="Times New Roman"/>
                <w:b w:val="false"/>
                <w:i/>
                <w:color w:val="000000"/>
                <w:sz w:val="20"/>
              </w:rPr>
              <w:t xml:space="preserve"> бюджеттеріне сумен жабды</w:t>
            </w:r>
            <w:r>
              <w:rPr>
                <w:rFonts w:ascii="Times New Roman"/>
                <w:b w:val="false"/>
                <w:i/>
                <w:color w:val="000000"/>
                <w:sz w:val="20"/>
              </w:rPr>
              <w:t>қ</w:t>
            </w:r>
            <w:r>
              <w:rPr>
                <w:rFonts w:ascii="Times New Roman"/>
                <w:b w:val="false"/>
                <w:i/>
                <w:color w:val="000000"/>
                <w:sz w:val="20"/>
              </w:rPr>
              <w:t>тау ж</w:t>
            </w:r>
            <w:r>
              <w:rPr>
                <w:rFonts w:ascii="Times New Roman"/>
                <w:b w:val="false"/>
                <w:i/>
                <w:color w:val="000000"/>
                <w:sz w:val="20"/>
              </w:rPr>
              <w:t>ү</w:t>
            </w:r>
            <w:r>
              <w:rPr>
                <w:rFonts w:ascii="Times New Roman"/>
                <w:b w:val="false"/>
                <w:i/>
                <w:color w:val="000000"/>
                <w:sz w:val="20"/>
              </w:rPr>
              <w:t>йесін дамыту</w:t>
            </w:r>
            <w:r>
              <w:rPr>
                <w:rFonts w:ascii="Times New Roman"/>
                <w:b w:val="false"/>
                <w:i/>
                <w:color w:val="000000"/>
                <w:sz w:val="20"/>
              </w:rPr>
              <w:t>ғ</w:t>
            </w:r>
            <w:r>
              <w:rPr>
                <w:rFonts w:ascii="Times New Roman"/>
                <w:b w:val="false"/>
                <w:i/>
                <w:color w:val="000000"/>
                <w:sz w:val="20"/>
              </w:rPr>
              <w:t>а берілетін нысаналы даму трансферттері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27 486 015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тауарлы балық шаруашылығының өнімділігі мен сапасын арттыруды субсидиялауға арналған нысаналы ағымдағы трансферттер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156 596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Су объектілерін </w:t>
            </w:r>
            <w:r>
              <w:rPr>
                <w:rFonts w:ascii="Times New Roman"/>
                <w:b w:val="false"/>
                <w:i/>
                <w:color w:val="000000"/>
                <w:sz w:val="20"/>
              </w:rPr>
              <w:t>қ</w:t>
            </w:r>
            <w:r>
              <w:rPr>
                <w:rFonts w:ascii="Times New Roman"/>
                <w:b w:val="false"/>
                <w:i/>
                <w:color w:val="000000"/>
                <w:sz w:val="20"/>
              </w:rPr>
              <w:t>ор</w:t>
            </w:r>
            <w:r>
              <w:rPr>
                <w:rFonts w:ascii="Times New Roman"/>
                <w:b w:val="false"/>
                <w:i/>
                <w:color w:val="000000"/>
                <w:sz w:val="20"/>
              </w:rPr>
              <w:t>ғ</w:t>
            </w:r>
            <w:r>
              <w:rPr>
                <w:rFonts w:ascii="Times New Roman"/>
                <w:b w:val="false"/>
                <w:i/>
                <w:color w:val="000000"/>
                <w:sz w:val="20"/>
              </w:rPr>
              <w:t>ау саласында</w:t>
            </w:r>
            <w:r>
              <w:rPr>
                <w:rFonts w:ascii="Times New Roman"/>
                <w:b w:val="false"/>
                <w:i/>
                <w:color w:val="000000"/>
                <w:sz w:val="20"/>
              </w:rPr>
              <w:t>ғ</w:t>
            </w:r>
            <w:r>
              <w:rPr>
                <w:rFonts w:ascii="Times New Roman"/>
                <w:b w:val="false"/>
                <w:i/>
                <w:color w:val="000000"/>
                <w:sz w:val="20"/>
              </w:rPr>
              <w:t xml:space="preserve">ы </w:t>
            </w:r>
            <w:r>
              <w:rPr>
                <w:rFonts w:ascii="Times New Roman"/>
                <w:b w:val="false"/>
                <w:i/>
                <w:color w:val="000000"/>
                <w:sz w:val="20"/>
              </w:rPr>
              <w:t>ә</w:t>
            </w:r>
            <w:r>
              <w:rPr>
                <w:rFonts w:ascii="Times New Roman"/>
                <w:b w:val="false"/>
                <w:i/>
                <w:color w:val="000000"/>
                <w:sz w:val="20"/>
              </w:rPr>
              <w:t>діснамалы</w:t>
            </w:r>
            <w:r>
              <w:rPr>
                <w:rFonts w:ascii="Times New Roman"/>
                <w:b w:val="false"/>
                <w:i/>
                <w:color w:val="000000"/>
                <w:sz w:val="20"/>
              </w:rPr>
              <w:t>қ</w:t>
            </w:r>
            <w:r>
              <w:rPr>
                <w:rFonts w:ascii="Times New Roman"/>
                <w:b w:val="false"/>
                <w:i w:val="false"/>
                <w:color w:val="000000"/>
                <w:sz w:val="20"/>
              </w:rPr>
              <w:t> </w:t>
            </w:r>
            <w:r>
              <w:rPr>
                <w:rFonts w:ascii="Times New Roman"/>
                <w:b w:val="false"/>
                <w:i/>
                <w:color w:val="000000"/>
                <w:sz w:val="20"/>
              </w:rPr>
              <w:t>қ</w:t>
            </w:r>
            <w:r>
              <w:rPr>
                <w:rFonts w:ascii="Times New Roman"/>
                <w:b w:val="false"/>
                <w:i/>
                <w:color w:val="000000"/>
                <w:sz w:val="20"/>
              </w:rPr>
              <w:t>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27 781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облысының бюджетіне «Шортанды - Щучинск» учаскесінде «Астана - Щучинск» автомобиль жолының бойында орман екпе ағаштарын отырғызуға берілетін ағымдағы нысаналы трансферттер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481 034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өндірісін агрометеорологиялық және ғарыштық мониторингілеу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48 408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облысыны</w:t>
            </w:r>
            <w:r>
              <w:rPr>
                <w:rFonts w:ascii="Times New Roman"/>
                <w:b w:val="false"/>
                <w:i/>
                <w:color w:val="000000"/>
                <w:sz w:val="20"/>
              </w:rPr>
              <w:t>ң</w:t>
            </w:r>
            <w:r>
              <w:rPr>
                <w:rFonts w:ascii="Times New Roman"/>
                <w:b w:val="false"/>
                <w:i/>
                <w:color w:val="000000"/>
                <w:sz w:val="20"/>
              </w:rPr>
              <w:t xml:space="preserve"> бюджетіне </w:t>
            </w:r>
            <w:r>
              <w:rPr>
                <w:rFonts w:ascii="Times New Roman"/>
                <w:b w:val="false"/>
                <w:i/>
                <w:color w:val="000000"/>
                <w:sz w:val="20"/>
              </w:rPr>
              <w:t>Қ</w:t>
            </w:r>
            <w:r>
              <w:rPr>
                <w:rFonts w:ascii="Times New Roman"/>
                <w:b w:val="false"/>
                <w:i/>
                <w:color w:val="000000"/>
                <w:sz w:val="20"/>
              </w:rPr>
              <w:t>аза</w:t>
            </w:r>
            <w:r>
              <w:rPr>
                <w:rFonts w:ascii="Times New Roman"/>
                <w:b w:val="false"/>
                <w:i/>
                <w:color w:val="000000"/>
                <w:sz w:val="20"/>
              </w:rPr>
              <w:t>қ</w:t>
            </w:r>
            <w:r>
              <w:rPr>
                <w:rFonts w:ascii="Times New Roman"/>
                <w:b w:val="false"/>
                <w:i/>
                <w:color w:val="000000"/>
                <w:sz w:val="20"/>
              </w:rPr>
              <w:t>стан Республикасыны</w:t>
            </w:r>
            <w:r>
              <w:rPr>
                <w:rFonts w:ascii="Times New Roman"/>
                <w:b w:val="false"/>
                <w:i/>
                <w:color w:val="000000"/>
                <w:sz w:val="20"/>
              </w:rPr>
              <w:t>ң</w:t>
            </w:r>
            <w:r>
              <w:rPr>
                <w:rFonts w:ascii="Times New Roman"/>
                <w:b w:val="false"/>
                <w:i/>
                <w:color w:val="000000"/>
                <w:sz w:val="20"/>
              </w:rPr>
              <w:t xml:space="preserve"> мемлекеттік шекарасы бойында Шу </w:t>
            </w:r>
            <w:r>
              <w:rPr>
                <w:rFonts w:ascii="Times New Roman"/>
                <w:b w:val="false"/>
                <w:i/>
                <w:color w:val="000000"/>
                <w:sz w:val="20"/>
              </w:rPr>
              <w:t>ө</w:t>
            </w:r>
            <w:r>
              <w:rPr>
                <w:rFonts w:ascii="Times New Roman"/>
                <w:b w:val="false"/>
                <w:i/>
                <w:color w:val="000000"/>
                <w:sz w:val="20"/>
              </w:rPr>
              <w:t>зенінде жа</w:t>
            </w:r>
            <w:r>
              <w:rPr>
                <w:rFonts w:ascii="Times New Roman"/>
                <w:b w:val="false"/>
                <w:i/>
                <w:color w:val="000000"/>
                <w:sz w:val="20"/>
              </w:rPr>
              <w:t>ғ</w:t>
            </w:r>
            <w:r>
              <w:rPr>
                <w:rFonts w:ascii="Times New Roman"/>
                <w:b w:val="false"/>
                <w:i/>
                <w:color w:val="000000"/>
                <w:sz w:val="20"/>
              </w:rPr>
              <w:t>алауды ны</w:t>
            </w:r>
            <w:r>
              <w:rPr>
                <w:rFonts w:ascii="Times New Roman"/>
                <w:b w:val="false"/>
                <w:i/>
                <w:color w:val="000000"/>
                <w:sz w:val="20"/>
              </w:rPr>
              <w:t>ғ</w:t>
            </w:r>
            <w:r>
              <w:rPr>
                <w:rFonts w:ascii="Times New Roman"/>
                <w:b w:val="false"/>
                <w:i/>
                <w:color w:val="000000"/>
                <w:sz w:val="20"/>
              </w:rPr>
              <w:t>айту ж</w:t>
            </w:r>
            <w:r>
              <w:rPr>
                <w:rFonts w:ascii="Times New Roman"/>
                <w:b w:val="false"/>
                <w:i/>
                <w:color w:val="000000"/>
                <w:sz w:val="20"/>
              </w:rPr>
              <w:t>ұ</w:t>
            </w:r>
            <w:r>
              <w:rPr>
                <w:rFonts w:ascii="Times New Roman"/>
                <w:b w:val="false"/>
                <w:i/>
                <w:color w:val="000000"/>
                <w:sz w:val="20"/>
              </w:rPr>
              <w:t>мыстарына берілетін нысаналы даму трансферттері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3 000 000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Біріккен </w:t>
            </w:r>
            <w:r>
              <w:rPr>
                <w:rFonts w:ascii="Times New Roman"/>
                <w:b w:val="false"/>
                <w:i/>
                <w:color w:val="000000"/>
                <w:sz w:val="20"/>
              </w:rPr>
              <w:t>Ұ</w:t>
            </w:r>
            <w:r>
              <w:rPr>
                <w:rFonts w:ascii="Times New Roman"/>
                <w:b w:val="false"/>
                <w:i/>
                <w:color w:val="000000"/>
                <w:sz w:val="20"/>
              </w:rPr>
              <w:t xml:space="preserve">лттар </w:t>
            </w:r>
            <w:r>
              <w:rPr>
                <w:rFonts w:ascii="Times New Roman"/>
                <w:b w:val="false"/>
                <w:i/>
                <w:color w:val="000000"/>
                <w:sz w:val="20"/>
              </w:rPr>
              <w:t>Ұ</w:t>
            </w:r>
            <w:r>
              <w:rPr>
                <w:rFonts w:ascii="Times New Roman"/>
                <w:b w:val="false"/>
                <w:i/>
                <w:color w:val="000000"/>
                <w:sz w:val="20"/>
              </w:rPr>
              <w:t>йымы жанында</w:t>
            </w:r>
            <w:r>
              <w:rPr>
                <w:rFonts w:ascii="Times New Roman"/>
                <w:b w:val="false"/>
                <w:i/>
                <w:color w:val="000000"/>
                <w:sz w:val="20"/>
              </w:rPr>
              <w:t>ғ</w:t>
            </w:r>
            <w:r>
              <w:rPr>
                <w:rFonts w:ascii="Times New Roman"/>
                <w:b w:val="false"/>
                <w:i/>
                <w:color w:val="000000"/>
                <w:sz w:val="20"/>
              </w:rPr>
              <w:t>ы Азы</w:t>
            </w:r>
            <w:r>
              <w:rPr>
                <w:rFonts w:ascii="Times New Roman"/>
                <w:b w:val="false"/>
                <w:i/>
                <w:color w:val="000000"/>
                <w:sz w:val="20"/>
              </w:rPr>
              <w:t>қ</w:t>
            </w:r>
            <w:r>
              <w:rPr>
                <w:rFonts w:ascii="Times New Roman"/>
                <w:b w:val="false"/>
                <w:i/>
                <w:color w:val="000000"/>
                <w:sz w:val="20"/>
              </w:rPr>
              <w:t>-т</w:t>
            </w:r>
            <w:r>
              <w:rPr>
                <w:rFonts w:ascii="Times New Roman"/>
                <w:b w:val="false"/>
                <w:i/>
                <w:color w:val="000000"/>
                <w:sz w:val="20"/>
              </w:rPr>
              <w:t>ү</w:t>
            </w:r>
            <w:r>
              <w:rPr>
                <w:rFonts w:ascii="Times New Roman"/>
                <w:b w:val="false"/>
                <w:i/>
                <w:color w:val="000000"/>
                <w:sz w:val="20"/>
              </w:rPr>
              <w:t>лік ж</w:t>
            </w:r>
            <w:r>
              <w:rPr>
                <w:rFonts w:ascii="Times New Roman"/>
                <w:b w:val="false"/>
                <w:i/>
                <w:color w:val="000000"/>
                <w:sz w:val="20"/>
              </w:rPr>
              <w:t>ә</w:t>
            </w:r>
            <w:r>
              <w:rPr>
                <w:rFonts w:ascii="Times New Roman"/>
                <w:b w:val="false"/>
                <w:i/>
                <w:color w:val="000000"/>
                <w:sz w:val="20"/>
              </w:rPr>
              <w:t>не Ауыл шаруашылы</w:t>
            </w:r>
            <w:r>
              <w:rPr>
                <w:rFonts w:ascii="Times New Roman"/>
                <w:b w:val="false"/>
                <w:i/>
                <w:color w:val="000000"/>
                <w:sz w:val="20"/>
              </w:rPr>
              <w:t>ғ</w:t>
            </w:r>
            <w:r>
              <w:rPr>
                <w:rFonts w:ascii="Times New Roman"/>
                <w:b w:val="false"/>
                <w:i/>
                <w:color w:val="000000"/>
                <w:sz w:val="20"/>
              </w:rPr>
              <w:t xml:space="preserve">ы </w:t>
            </w:r>
            <w:r>
              <w:rPr>
                <w:rFonts w:ascii="Times New Roman"/>
                <w:b w:val="false"/>
                <w:i/>
                <w:color w:val="000000"/>
                <w:sz w:val="20"/>
              </w:rPr>
              <w:t>ұ</w:t>
            </w:r>
            <w:r>
              <w:rPr>
                <w:rFonts w:ascii="Times New Roman"/>
                <w:b w:val="false"/>
                <w:i/>
                <w:color w:val="000000"/>
                <w:sz w:val="20"/>
              </w:rPr>
              <w:t>йымымен ынтыма</w:t>
            </w:r>
            <w:r>
              <w:rPr>
                <w:rFonts w:ascii="Times New Roman"/>
                <w:b w:val="false"/>
                <w:i/>
                <w:color w:val="000000"/>
                <w:sz w:val="20"/>
              </w:rPr>
              <w:t>қ</w:t>
            </w:r>
            <w:r>
              <w:rPr>
                <w:rFonts w:ascii="Times New Roman"/>
                <w:b w:val="false"/>
                <w:i/>
                <w:color w:val="000000"/>
                <w:sz w:val="20"/>
              </w:rPr>
              <w:t>тасты</w:t>
            </w:r>
            <w:r>
              <w:rPr>
                <w:rFonts w:ascii="Times New Roman"/>
                <w:b w:val="false"/>
                <w:i/>
                <w:color w:val="000000"/>
                <w:sz w:val="20"/>
              </w:rPr>
              <w:t>қ</w:t>
            </w:r>
            <w:r>
              <w:rPr>
                <w:rFonts w:ascii="Times New Roman"/>
                <w:b w:val="false"/>
                <w:i/>
                <w:color w:val="000000"/>
                <w:sz w:val="20"/>
              </w:rPr>
              <w:t xml:space="preserve">ты </w:t>
            </w:r>
            <w:r>
              <w:rPr>
                <w:rFonts w:ascii="Times New Roman"/>
                <w:b w:val="false"/>
                <w:i/>
                <w:color w:val="000000"/>
                <w:sz w:val="20"/>
              </w:rPr>
              <w:t>қ</w:t>
            </w:r>
            <w:r>
              <w:rPr>
                <w:rFonts w:ascii="Times New Roman"/>
                <w:b w:val="false"/>
                <w:i/>
                <w:color w:val="000000"/>
                <w:sz w:val="20"/>
              </w:rPr>
              <w:t>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33 181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Сумен жабды</w:t>
            </w:r>
            <w:r>
              <w:rPr>
                <w:rFonts w:ascii="Times New Roman"/>
                <w:b w:val="false"/>
                <w:i/>
                <w:color w:val="000000"/>
                <w:sz w:val="20"/>
              </w:rPr>
              <w:t>қ</w:t>
            </w:r>
            <w:r>
              <w:rPr>
                <w:rFonts w:ascii="Times New Roman"/>
                <w:b w:val="false"/>
                <w:i/>
                <w:color w:val="000000"/>
                <w:sz w:val="20"/>
              </w:rPr>
              <w:t>тау ж</w:t>
            </w:r>
            <w:r>
              <w:rPr>
                <w:rFonts w:ascii="Times New Roman"/>
                <w:b w:val="false"/>
                <w:i/>
                <w:color w:val="000000"/>
                <w:sz w:val="20"/>
              </w:rPr>
              <w:t>ү</w:t>
            </w:r>
            <w:r>
              <w:rPr>
                <w:rFonts w:ascii="Times New Roman"/>
                <w:b w:val="false"/>
                <w:i/>
                <w:color w:val="000000"/>
                <w:sz w:val="20"/>
              </w:rPr>
              <w:t>йесін, гидротехникалы</w:t>
            </w:r>
            <w:r>
              <w:rPr>
                <w:rFonts w:ascii="Times New Roman"/>
                <w:b w:val="false"/>
                <w:i/>
                <w:color w:val="000000"/>
                <w:sz w:val="20"/>
              </w:rPr>
              <w:t>қ</w:t>
            </w:r>
            <w:r>
              <w:rPr>
                <w:rFonts w:ascii="Times New Roman"/>
                <w:b w:val="false"/>
                <w:i w:val="false"/>
                <w:color w:val="000000"/>
                <w:sz w:val="20"/>
              </w:rPr>
              <w:t> </w:t>
            </w:r>
            <w:r>
              <w:rPr>
                <w:rFonts w:ascii="Times New Roman"/>
                <w:b w:val="false"/>
                <w:i/>
                <w:color w:val="000000"/>
                <w:sz w:val="20"/>
              </w:rPr>
              <w:t>құ</w:t>
            </w:r>
            <w:r>
              <w:rPr>
                <w:rFonts w:ascii="Times New Roman"/>
                <w:b w:val="false"/>
                <w:i/>
                <w:color w:val="000000"/>
                <w:sz w:val="20"/>
              </w:rPr>
              <w:t>рылыстарды салу ж</w:t>
            </w:r>
            <w:r>
              <w:rPr>
                <w:rFonts w:ascii="Times New Roman"/>
                <w:b w:val="false"/>
                <w:i/>
                <w:color w:val="000000"/>
                <w:sz w:val="20"/>
              </w:rPr>
              <w:t>ә</w:t>
            </w:r>
            <w:r>
              <w:rPr>
                <w:rFonts w:ascii="Times New Roman"/>
                <w:b w:val="false"/>
                <w:i/>
                <w:color w:val="000000"/>
                <w:sz w:val="20"/>
              </w:rPr>
              <w:t>не реконструкциялау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34 198 973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w:t>
            </w:r>
            <w:r>
              <w:rPr>
                <w:rFonts w:ascii="Times New Roman"/>
                <w:b w:val="false"/>
                <w:i/>
                <w:color w:val="000000"/>
                <w:sz w:val="20"/>
              </w:rPr>
              <w:t>қ</w:t>
            </w:r>
            <w:r>
              <w:rPr>
                <w:rFonts w:ascii="Times New Roman"/>
                <w:b w:val="false"/>
                <w:i/>
                <w:color w:val="000000"/>
                <w:sz w:val="20"/>
              </w:rPr>
              <w:t xml:space="preserve"> бюджеттерге, Астана ж</w:t>
            </w:r>
            <w:r>
              <w:rPr>
                <w:rFonts w:ascii="Times New Roman"/>
                <w:b w:val="false"/>
                <w:i/>
                <w:color w:val="000000"/>
                <w:sz w:val="20"/>
              </w:rPr>
              <w:t>ә</w:t>
            </w:r>
            <w:r>
              <w:rPr>
                <w:rFonts w:ascii="Times New Roman"/>
                <w:b w:val="false"/>
                <w:i/>
                <w:color w:val="000000"/>
                <w:sz w:val="20"/>
              </w:rPr>
              <w:t xml:space="preserve">не Алматы </w:t>
            </w:r>
            <w:r>
              <w:rPr>
                <w:rFonts w:ascii="Times New Roman"/>
                <w:b w:val="false"/>
                <w:i/>
                <w:color w:val="000000"/>
                <w:sz w:val="20"/>
              </w:rPr>
              <w:t>қ</w:t>
            </w:r>
            <w:r>
              <w:rPr>
                <w:rFonts w:ascii="Times New Roman"/>
                <w:b w:val="false"/>
                <w:i/>
                <w:color w:val="000000"/>
                <w:sz w:val="20"/>
              </w:rPr>
              <w:t>алаларыны</w:t>
            </w:r>
            <w:r>
              <w:rPr>
                <w:rFonts w:ascii="Times New Roman"/>
                <w:b w:val="false"/>
                <w:i/>
                <w:color w:val="000000"/>
                <w:sz w:val="20"/>
              </w:rPr>
              <w:t>ң</w:t>
            </w:r>
            <w:r>
              <w:rPr>
                <w:rFonts w:ascii="Times New Roman"/>
                <w:b w:val="false"/>
                <w:i/>
                <w:color w:val="000000"/>
                <w:sz w:val="20"/>
              </w:rPr>
              <w:t xml:space="preserve"> бюджеттеріне </w:t>
            </w:r>
            <w:r>
              <w:rPr>
                <w:rFonts w:ascii="Times New Roman"/>
                <w:b w:val="false"/>
                <w:i/>
                <w:color w:val="000000"/>
                <w:sz w:val="20"/>
              </w:rPr>
              <w:t>ө</w:t>
            </w:r>
            <w:r>
              <w:rPr>
                <w:rFonts w:ascii="Times New Roman"/>
                <w:b w:val="false"/>
                <w:i/>
                <w:color w:val="000000"/>
                <w:sz w:val="20"/>
              </w:rPr>
              <w:t>сімдік шаруашылы</w:t>
            </w:r>
            <w:r>
              <w:rPr>
                <w:rFonts w:ascii="Times New Roman"/>
                <w:b w:val="false"/>
                <w:i/>
                <w:color w:val="000000"/>
                <w:sz w:val="20"/>
              </w:rPr>
              <w:t>ғ</w:t>
            </w:r>
            <w:r>
              <w:rPr>
                <w:rFonts w:ascii="Times New Roman"/>
                <w:b w:val="false"/>
                <w:i/>
                <w:color w:val="000000"/>
                <w:sz w:val="20"/>
              </w:rPr>
              <w:t xml:space="preserve">ы </w:t>
            </w:r>
            <w:r>
              <w:rPr>
                <w:rFonts w:ascii="Times New Roman"/>
                <w:b w:val="false"/>
                <w:i/>
                <w:color w:val="000000"/>
                <w:sz w:val="20"/>
              </w:rPr>
              <w:t>ө</w:t>
            </w:r>
            <w:r>
              <w:rPr>
                <w:rFonts w:ascii="Times New Roman"/>
                <w:b w:val="false"/>
                <w:i/>
                <w:color w:val="000000"/>
                <w:sz w:val="20"/>
              </w:rPr>
              <w:t>німіні</w:t>
            </w:r>
            <w:r>
              <w:rPr>
                <w:rFonts w:ascii="Times New Roman"/>
                <w:b w:val="false"/>
                <w:i/>
                <w:color w:val="000000"/>
                <w:sz w:val="20"/>
              </w:rPr>
              <w:t>ң</w:t>
            </w:r>
            <w:r>
              <w:rPr>
                <w:rFonts w:ascii="Times New Roman"/>
                <w:b w:val="false"/>
                <w:i/>
                <w:color w:val="000000"/>
                <w:sz w:val="20"/>
              </w:rPr>
              <w:t xml:space="preserve"> шы</w:t>
            </w:r>
            <w:r>
              <w:rPr>
                <w:rFonts w:ascii="Times New Roman"/>
                <w:b w:val="false"/>
                <w:i/>
                <w:color w:val="000000"/>
                <w:sz w:val="20"/>
              </w:rPr>
              <w:t>ғ</w:t>
            </w:r>
            <w:r>
              <w:rPr>
                <w:rFonts w:ascii="Times New Roman"/>
                <w:b w:val="false"/>
                <w:i/>
                <w:color w:val="000000"/>
                <w:sz w:val="20"/>
              </w:rPr>
              <w:t>ымдылы</w:t>
            </w:r>
            <w:r>
              <w:rPr>
                <w:rFonts w:ascii="Times New Roman"/>
                <w:b w:val="false"/>
                <w:i/>
                <w:color w:val="000000"/>
                <w:sz w:val="20"/>
              </w:rPr>
              <w:t>ғ</w:t>
            </w:r>
            <w:r>
              <w:rPr>
                <w:rFonts w:ascii="Times New Roman"/>
                <w:b w:val="false"/>
                <w:i/>
                <w:color w:val="000000"/>
                <w:sz w:val="20"/>
              </w:rPr>
              <w:t>ын арттыруды субсидиялау</w:t>
            </w:r>
            <w:r>
              <w:rPr>
                <w:rFonts w:ascii="Times New Roman"/>
                <w:b w:val="false"/>
                <w:i/>
                <w:color w:val="000000"/>
                <w:sz w:val="20"/>
              </w:rPr>
              <w:t>ғ</w:t>
            </w:r>
            <w:r>
              <w:rPr>
                <w:rFonts w:ascii="Times New Roman"/>
                <w:b w:val="false"/>
                <w:i/>
                <w:color w:val="000000"/>
                <w:sz w:val="20"/>
              </w:rPr>
              <w:t>а берілетін а</w:t>
            </w:r>
            <w:r>
              <w:rPr>
                <w:rFonts w:ascii="Times New Roman"/>
                <w:b w:val="false"/>
                <w:i/>
                <w:color w:val="000000"/>
                <w:sz w:val="20"/>
              </w:rPr>
              <w:t>ғ</w:t>
            </w:r>
            <w:r>
              <w:rPr>
                <w:rFonts w:ascii="Times New Roman"/>
                <w:b w:val="false"/>
                <w:i/>
                <w:color w:val="000000"/>
                <w:sz w:val="20"/>
              </w:rPr>
              <w:t>ымда</w:t>
            </w:r>
            <w:r>
              <w:rPr>
                <w:rFonts w:ascii="Times New Roman"/>
                <w:b w:val="false"/>
                <w:i/>
                <w:color w:val="000000"/>
                <w:sz w:val="20"/>
              </w:rPr>
              <w:t>ғ</w:t>
            </w:r>
            <w:r>
              <w:rPr>
                <w:rFonts w:ascii="Times New Roman"/>
                <w:b w:val="false"/>
                <w:i/>
                <w:color w:val="000000"/>
                <w:sz w:val="20"/>
              </w:rPr>
              <w:t>ы нысаналы трансферттер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1 800 000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Өскемен қаласында жер асты суларын қорғау және өнеркәсіп ағындыларын тазарту объектілерін дамыту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814 634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облысыны</w:t>
            </w:r>
            <w:r>
              <w:rPr>
                <w:rFonts w:ascii="Times New Roman"/>
                <w:b w:val="false"/>
                <w:i/>
                <w:color w:val="000000"/>
                <w:sz w:val="20"/>
              </w:rPr>
              <w:t>ң</w:t>
            </w:r>
            <w:r>
              <w:rPr>
                <w:rFonts w:ascii="Times New Roman"/>
                <w:b w:val="false"/>
                <w:i/>
                <w:color w:val="000000"/>
                <w:sz w:val="20"/>
              </w:rPr>
              <w:t xml:space="preserve"> бюджетіне «Жайы</w:t>
            </w:r>
            <w:r>
              <w:rPr>
                <w:rFonts w:ascii="Times New Roman"/>
                <w:b w:val="false"/>
                <w:i/>
                <w:color w:val="000000"/>
                <w:sz w:val="20"/>
              </w:rPr>
              <w:t>қ</w:t>
            </w:r>
            <w:r>
              <w:rPr>
                <w:rFonts w:ascii="Times New Roman"/>
                <w:b w:val="false"/>
                <w:i/>
                <w:color w:val="000000"/>
                <w:sz w:val="20"/>
              </w:rPr>
              <w:t xml:space="preserve"> Балы</w:t>
            </w:r>
            <w:r>
              <w:rPr>
                <w:rFonts w:ascii="Times New Roman"/>
                <w:b w:val="false"/>
                <w:i/>
                <w:color w:val="000000"/>
                <w:sz w:val="20"/>
              </w:rPr>
              <w:t>қ</w:t>
            </w:r>
            <w:r>
              <w:rPr>
                <w:rFonts w:ascii="Times New Roman"/>
                <w:b w:val="false"/>
                <w:i/>
                <w:color w:val="000000"/>
                <w:sz w:val="20"/>
              </w:rPr>
              <w:t>» коммуналды</w:t>
            </w:r>
            <w:r>
              <w:rPr>
                <w:rFonts w:ascii="Times New Roman"/>
                <w:b w:val="false"/>
                <w:i/>
                <w:color w:val="000000"/>
                <w:sz w:val="20"/>
              </w:rPr>
              <w:t>қ</w:t>
            </w:r>
            <w:r>
              <w:rPr>
                <w:rFonts w:ascii="Times New Roman"/>
                <w:b w:val="false"/>
                <w:i/>
                <w:color w:val="000000"/>
                <w:sz w:val="20"/>
              </w:rPr>
              <w:t xml:space="preserve"> мемлекеттік  к</w:t>
            </w:r>
            <w:r>
              <w:rPr>
                <w:rFonts w:ascii="Times New Roman"/>
                <w:b w:val="false"/>
                <w:i/>
                <w:color w:val="000000"/>
                <w:sz w:val="20"/>
              </w:rPr>
              <w:t>ә</w:t>
            </w:r>
            <w:r>
              <w:rPr>
                <w:rFonts w:ascii="Times New Roman"/>
                <w:b w:val="false"/>
                <w:i/>
                <w:color w:val="000000"/>
                <w:sz w:val="20"/>
              </w:rPr>
              <w:t>сіпорныны</w:t>
            </w:r>
            <w:r>
              <w:rPr>
                <w:rFonts w:ascii="Times New Roman"/>
                <w:b w:val="false"/>
                <w:i/>
                <w:color w:val="000000"/>
                <w:sz w:val="20"/>
              </w:rPr>
              <w:t>ң</w:t>
            </w:r>
            <w:r>
              <w:rPr>
                <w:rFonts w:ascii="Times New Roman"/>
                <w:b w:val="false"/>
                <w:i/>
                <w:color w:val="000000"/>
                <w:sz w:val="20"/>
              </w:rPr>
              <w:t xml:space="preserve"> жар</w:t>
            </w:r>
            <w:r>
              <w:rPr>
                <w:rFonts w:ascii="Times New Roman"/>
                <w:b w:val="false"/>
                <w:i/>
                <w:color w:val="000000"/>
                <w:sz w:val="20"/>
              </w:rPr>
              <w:t>ғ</w:t>
            </w:r>
            <w:r>
              <w:rPr>
                <w:rFonts w:ascii="Times New Roman"/>
                <w:b w:val="false"/>
                <w:i/>
                <w:color w:val="000000"/>
                <w:sz w:val="20"/>
              </w:rPr>
              <w:t>ылы</w:t>
            </w:r>
            <w:r>
              <w:rPr>
                <w:rFonts w:ascii="Times New Roman"/>
                <w:b w:val="false"/>
                <w:i/>
                <w:color w:val="000000"/>
                <w:sz w:val="20"/>
              </w:rPr>
              <w:t>қ</w:t>
            </w:r>
            <w:r>
              <w:rPr>
                <w:rFonts w:ascii="Times New Roman"/>
                <w:b w:val="false"/>
                <w:i/>
                <w:color w:val="000000"/>
                <w:sz w:val="20"/>
              </w:rPr>
              <w:t xml:space="preserve"> капиталын </w:t>
            </w:r>
            <w:r>
              <w:rPr>
                <w:rFonts w:ascii="Times New Roman"/>
                <w:b w:val="false"/>
                <w:i/>
                <w:color w:val="000000"/>
                <w:sz w:val="20"/>
              </w:rPr>
              <w:t>ұ</w:t>
            </w:r>
            <w:r>
              <w:rPr>
                <w:rFonts w:ascii="Times New Roman"/>
                <w:b w:val="false"/>
                <w:i/>
                <w:color w:val="000000"/>
                <w:sz w:val="20"/>
              </w:rPr>
              <w:t>л</w:t>
            </w:r>
            <w:r>
              <w:rPr>
                <w:rFonts w:ascii="Times New Roman"/>
                <w:b w:val="false"/>
                <w:i/>
                <w:color w:val="000000"/>
                <w:sz w:val="20"/>
              </w:rPr>
              <w:t>ғ</w:t>
            </w:r>
            <w:r>
              <w:rPr>
                <w:rFonts w:ascii="Times New Roman"/>
                <w:b w:val="false"/>
                <w:i/>
                <w:color w:val="000000"/>
                <w:sz w:val="20"/>
              </w:rPr>
              <w:t>айту</w:t>
            </w:r>
            <w:r>
              <w:rPr>
                <w:rFonts w:ascii="Times New Roman"/>
                <w:b w:val="false"/>
                <w:i/>
                <w:color w:val="000000"/>
                <w:sz w:val="20"/>
              </w:rPr>
              <w:t>ғ</w:t>
            </w:r>
            <w:r>
              <w:rPr>
                <w:rFonts w:ascii="Times New Roman"/>
                <w:b w:val="false"/>
                <w:i/>
                <w:color w:val="000000"/>
                <w:sz w:val="20"/>
              </w:rPr>
              <w:t>а берілетін нысаналы даму трансферттері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2 000 000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берумен байланысы жо</w:t>
            </w:r>
            <w:r>
              <w:rPr>
                <w:rFonts w:ascii="Times New Roman"/>
                <w:b w:val="false"/>
                <w:i/>
                <w:color w:val="000000"/>
                <w:sz w:val="20"/>
              </w:rPr>
              <w:t>қ</w:t>
            </w:r>
            <w:r>
              <w:rPr>
                <w:rFonts w:ascii="Times New Roman"/>
                <w:b w:val="false"/>
                <w:i/>
                <w:color w:val="000000"/>
                <w:sz w:val="20"/>
              </w:rPr>
              <w:t xml:space="preserve"> трансшекаралы</w:t>
            </w:r>
            <w:r>
              <w:rPr>
                <w:rFonts w:ascii="Times New Roman"/>
                <w:b w:val="false"/>
                <w:i/>
                <w:color w:val="000000"/>
                <w:sz w:val="20"/>
              </w:rPr>
              <w:t>қ</w:t>
            </w:r>
            <w:r>
              <w:rPr>
                <w:rFonts w:ascii="Times New Roman"/>
                <w:b w:val="false"/>
                <w:i/>
                <w:color w:val="000000"/>
                <w:sz w:val="20"/>
              </w:rPr>
              <w:t xml:space="preserve"> ж</w:t>
            </w:r>
            <w:r>
              <w:rPr>
                <w:rFonts w:ascii="Times New Roman"/>
                <w:b w:val="false"/>
                <w:i/>
                <w:color w:val="000000"/>
                <w:sz w:val="20"/>
              </w:rPr>
              <w:t>ә</w:t>
            </w:r>
            <w:r>
              <w:rPr>
                <w:rFonts w:ascii="Times New Roman"/>
                <w:b w:val="false"/>
                <w:i/>
                <w:color w:val="000000"/>
                <w:sz w:val="20"/>
              </w:rPr>
              <w:t>не республикалы</w:t>
            </w:r>
            <w:r>
              <w:rPr>
                <w:rFonts w:ascii="Times New Roman"/>
                <w:b w:val="false"/>
                <w:i/>
                <w:color w:val="000000"/>
                <w:sz w:val="20"/>
              </w:rPr>
              <w:t>қ</w:t>
            </w:r>
            <w:r>
              <w:rPr>
                <w:rFonts w:ascii="Times New Roman"/>
                <w:b w:val="false"/>
                <w:i/>
                <w:color w:val="000000"/>
                <w:sz w:val="20"/>
              </w:rPr>
              <w:t xml:space="preserve"> су шаруашылы</w:t>
            </w:r>
            <w:r>
              <w:rPr>
                <w:rFonts w:ascii="Times New Roman"/>
                <w:b w:val="false"/>
                <w:i/>
                <w:color w:val="000000"/>
                <w:sz w:val="20"/>
              </w:rPr>
              <w:t>ғ</w:t>
            </w:r>
            <w:r>
              <w:rPr>
                <w:rFonts w:ascii="Times New Roman"/>
                <w:b w:val="false"/>
                <w:i/>
                <w:color w:val="000000"/>
                <w:sz w:val="20"/>
              </w:rPr>
              <w:t>ы объектілерін пайдалану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3 242 704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Балы</w:t>
            </w:r>
            <w:r>
              <w:rPr>
                <w:rFonts w:ascii="Times New Roman"/>
                <w:b w:val="false"/>
                <w:i/>
                <w:color w:val="000000"/>
                <w:sz w:val="20"/>
              </w:rPr>
              <w:t>қ</w:t>
            </w:r>
            <w:r>
              <w:rPr>
                <w:rFonts w:ascii="Times New Roman"/>
                <w:b w:val="false"/>
                <w:i/>
                <w:color w:val="000000"/>
                <w:sz w:val="20"/>
              </w:rPr>
              <w:t xml:space="preserve"> ресурстарын мемлекеттік есепке алу ж</w:t>
            </w:r>
            <w:r>
              <w:rPr>
                <w:rFonts w:ascii="Times New Roman"/>
                <w:b w:val="false"/>
                <w:i/>
                <w:color w:val="000000"/>
                <w:sz w:val="20"/>
              </w:rPr>
              <w:t>ә</w:t>
            </w:r>
            <w:r>
              <w:rPr>
                <w:rFonts w:ascii="Times New Roman"/>
                <w:b w:val="false"/>
                <w:i/>
                <w:color w:val="000000"/>
                <w:sz w:val="20"/>
              </w:rPr>
              <w:t>не оны</w:t>
            </w:r>
            <w:r>
              <w:rPr>
                <w:rFonts w:ascii="Times New Roman"/>
                <w:b w:val="false"/>
                <w:i/>
                <w:color w:val="000000"/>
                <w:sz w:val="20"/>
              </w:rPr>
              <w:t>ң</w:t>
            </w:r>
            <w:r>
              <w:rPr>
                <w:rFonts w:ascii="Times New Roman"/>
                <w:b w:val="false"/>
                <w:i/>
                <w:color w:val="000000"/>
                <w:sz w:val="20"/>
              </w:rPr>
              <w:t xml:space="preserve"> кадастры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144 538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Балы</w:t>
            </w:r>
            <w:r>
              <w:rPr>
                <w:rFonts w:ascii="Times New Roman"/>
                <w:b w:val="false"/>
                <w:i/>
                <w:color w:val="000000"/>
                <w:sz w:val="20"/>
              </w:rPr>
              <w:t>қ</w:t>
            </w:r>
            <w:r>
              <w:rPr>
                <w:rFonts w:ascii="Times New Roman"/>
                <w:b w:val="false"/>
                <w:i/>
                <w:color w:val="000000"/>
                <w:sz w:val="20"/>
              </w:rPr>
              <w:t xml:space="preserve"> ресурстарын молайту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873 251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шаруашылығын қолдауға берілетін несие бойынша сыйақы ставкасын өтеу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5 000 000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Ерекше </w:t>
            </w:r>
            <w:r>
              <w:rPr>
                <w:rFonts w:ascii="Times New Roman"/>
                <w:b w:val="false"/>
                <w:i/>
                <w:color w:val="000000"/>
                <w:sz w:val="20"/>
              </w:rPr>
              <w:t>қ</w:t>
            </w:r>
            <w:r>
              <w:rPr>
                <w:rFonts w:ascii="Times New Roman"/>
                <w:b w:val="false"/>
                <w:i/>
                <w:color w:val="000000"/>
                <w:sz w:val="20"/>
              </w:rPr>
              <w:t>ор</w:t>
            </w:r>
            <w:r>
              <w:rPr>
                <w:rFonts w:ascii="Times New Roman"/>
                <w:b w:val="false"/>
                <w:i/>
                <w:color w:val="000000"/>
                <w:sz w:val="20"/>
              </w:rPr>
              <w:t>ғ</w:t>
            </w:r>
            <w:r>
              <w:rPr>
                <w:rFonts w:ascii="Times New Roman"/>
                <w:b w:val="false"/>
                <w:i/>
                <w:color w:val="000000"/>
                <w:sz w:val="20"/>
              </w:rPr>
              <w:t>алатын таби</w:t>
            </w:r>
            <w:r>
              <w:rPr>
                <w:rFonts w:ascii="Times New Roman"/>
                <w:b w:val="false"/>
                <w:i/>
                <w:color w:val="000000"/>
                <w:sz w:val="20"/>
              </w:rPr>
              <w:t>ғ</w:t>
            </w:r>
            <w:r>
              <w:rPr>
                <w:rFonts w:ascii="Times New Roman"/>
                <w:b w:val="false"/>
                <w:i/>
                <w:color w:val="000000"/>
                <w:sz w:val="20"/>
              </w:rPr>
              <w:t>и аума</w:t>
            </w:r>
            <w:r>
              <w:rPr>
                <w:rFonts w:ascii="Times New Roman"/>
                <w:b w:val="false"/>
                <w:i/>
                <w:color w:val="000000"/>
                <w:sz w:val="20"/>
              </w:rPr>
              <w:t>қ</w:t>
            </w:r>
            <w:r>
              <w:rPr>
                <w:rFonts w:ascii="Times New Roman"/>
                <w:b w:val="false"/>
                <w:i/>
                <w:color w:val="000000"/>
                <w:sz w:val="20"/>
              </w:rPr>
              <w:t>тарды са</w:t>
            </w:r>
            <w:r>
              <w:rPr>
                <w:rFonts w:ascii="Times New Roman"/>
                <w:b w:val="false"/>
                <w:i/>
                <w:color w:val="000000"/>
                <w:sz w:val="20"/>
              </w:rPr>
              <w:t>қ</w:t>
            </w:r>
            <w:r>
              <w:rPr>
                <w:rFonts w:ascii="Times New Roman"/>
                <w:b w:val="false"/>
                <w:i/>
                <w:color w:val="000000"/>
                <w:sz w:val="20"/>
              </w:rPr>
              <w:t xml:space="preserve">тау мен дамытуды </w:t>
            </w:r>
            <w:r>
              <w:rPr>
                <w:rFonts w:ascii="Times New Roman"/>
                <w:b w:val="false"/>
                <w:i/>
                <w:color w:val="000000"/>
                <w:sz w:val="20"/>
              </w:rPr>
              <w:t>қ</w:t>
            </w:r>
            <w:r>
              <w:rPr>
                <w:rFonts w:ascii="Times New Roman"/>
                <w:b w:val="false"/>
                <w:i/>
                <w:color w:val="000000"/>
                <w:sz w:val="20"/>
              </w:rPr>
              <w:t>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4 456 846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Нұра және Есіл өзендері бассейнінің қоршаған ортасын оңалту және басқару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1 001 484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Агроо</w:t>
            </w:r>
            <w:r>
              <w:rPr>
                <w:rFonts w:ascii="Times New Roman"/>
                <w:b w:val="false"/>
                <w:i/>
                <w:color w:val="000000"/>
                <w:sz w:val="20"/>
              </w:rPr>
              <w:t>ө</w:t>
            </w:r>
            <w:r>
              <w:rPr>
                <w:rFonts w:ascii="Times New Roman"/>
                <w:b w:val="false"/>
                <w:i/>
                <w:color w:val="000000"/>
                <w:sz w:val="20"/>
              </w:rPr>
              <w:t>нерк</w:t>
            </w:r>
            <w:r>
              <w:rPr>
                <w:rFonts w:ascii="Times New Roman"/>
                <w:b w:val="false"/>
                <w:i/>
                <w:color w:val="000000"/>
                <w:sz w:val="20"/>
              </w:rPr>
              <w:t>ә</w:t>
            </w:r>
            <w:r>
              <w:rPr>
                <w:rFonts w:ascii="Times New Roman"/>
                <w:b w:val="false"/>
                <w:i/>
                <w:color w:val="000000"/>
                <w:sz w:val="20"/>
              </w:rPr>
              <w:t>сіптік кешен саласында</w:t>
            </w:r>
            <w:r>
              <w:rPr>
                <w:rFonts w:ascii="Times New Roman"/>
                <w:b w:val="false"/>
                <w:i/>
                <w:color w:val="000000"/>
                <w:sz w:val="20"/>
              </w:rPr>
              <w:t>ғ</w:t>
            </w:r>
            <w:r>
              <w:rPr>
                <w:rFonts w:ascii="Times New Roman"/>
                <w:b w:val="false"/>
                <w:i/>
                <w:color w:val="000000"/>
                <w:sz w:val="20"/>
              </w:rPr>
              <w:t xml:space="preserve">ы </w:t>
            </w:r>
            <w:r>
              <w:rPr>
                <w:rFonts w:ascii="Times New Roman"/>
                <w:b w:val="false"/>
                <w:i/>
                <w:color w:val="000000"/>
                <w:sz w:val="20"/>
              </w:rPr>
              <w:t>қ</w:t>
            </w:r>
            <w:r>
              <w:rPr>
                <w:rFonts w:ascii="Times New Roman"/>
                <w:b w:val="false"/>
                <w:i/>
                <w:color w:val="000000"/>
                <w:sz w:val="20"/>
              </w:rPr>
              <w:t xml:space="preserve">олданбалы </w:t>
            </w:r>
            <w:r>
              <w:rPr>
                <w:rFonts w:ascii="Times New Roman"/>
                <w:b w:val="false"/>
                <w:i/>
                <w:color w:val="000000"/>
                <w:sz w:val="20"/>
              </w:rPr>
              <w:t>ғ</w:t>
            </w:r>
            <w:r>
              <w:rPr>
                <w:rFonts w:ascii="Times New Roman"/>
                <w:b w:val="false"/>
                <w:i/>
                <w:color w:val="000000"/>
                <w:sz w:val="20"/>
              </w:rPr>
              <w:t>ылыми зерттеулер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3 213 434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Ормандарды са</w:t>
            </w:r>
            <w:r>
              <w:rPr>
                <w:rFonts w:ascii="Times New Roman"/>
                <w:b w:val="false"/>
                <w:i/>
                <w:color w:val="000000"/>
                <w:sz w:val="20"/>
              </w:rPr>
              <w:t>қ</w:t>
            </w:r>
            <w:r>
              <w:rPr>
                <w:rFonts w:ascii="Times New Roman"/>
                <w:b w:val="false"/>
                <w:i/>
                <w:color w:val="000000"/>
                <w:sz w:val="20"/>
              </w:rPr>
              <w:t>тау ж</w:t>
            </w:r>
            <w:r>
              <w:rPr>
                <w:rFonts w:ascii="Times New Roman"/>
                <w:b w:val="false"/>
                <w:i/>
                <w:color w:val="000000"/>
                <w:sz w:val="20"/>
              </w:rPr>
              <w:t>ә</w:t>
            </w:r>
            <w:r>
              <w:rPr>
                <w:rFonts w:ascii="Times New Roman"/>
                <w:b w:val="false"/>
                <w:i/>
                <w:color w:val="000000"/>
                <w:sz w:val="20"/>
              </w:rPr>
              <w:t>не республиканы</w:t>
            </w:r>
            <w:r>
              <w:rPr>
                <w:rFonts w:ascii="Times New Roman"/>
                <w:b w:val="false"/>
                <w:i/>
                <w:color w:val="000000"/>
                <w:sz w:val="20"/>
              </w:rPr>
              <w:t>ң</w:t>
            </w:r>
            <w:r>
              <w:rPr>
                <w:rFonts w:ascii="Times New Roman"/>
                <w:b w:val="false"/>
                <w:i/>
                <w:color w:val="000000"/>
                <w:sz w:val="20"/>
              </w:rPr>
              <w:t xml:space="preserve"> орманды аума</w:t>
            </w:r>
            <w:r>
              <w:rPr>
                <w:rFonts w:ascii="Times New Roman"/>
                <w:b w:val="false"/>
                <w:i/>
                <w:color w:val="000000"/>
                <w:sz w:val="20"/>
              </w:rPr>
              <w:t>қ</w:t>
            </w:r>
            <w:r>
              <w:rPr>
                <w:rFonts w:ascii="Times New Roman"/>
                <w:b w:val="false"/>
                <w:i/>
                <w:color w:val="000000"/>
                <w:sz w:val="20"/>
              </w:rPr>
              <w:t xml:space="preserve">тарын </w:t>
            </w:r>
            <w:r>
              <w:rPr>
                <w:rFonts w:ascii="Times New Roman"/>
                <w:b w:val="false"/>
                <w:i/>
                <w:color w:val="000000"/>
                <w:sz w:val="20"/>
              </w:rPr>
              <w:t>ұ</w:t>
            </w:r>
            <w:r>
              <w:rPr>
                <w:rFonts w:ascii="Times New Roman"/>
                <w:b w:val="false"/>
                <w:i/>
                <w:color w:val="000000"/>
                <w:sz w:val="20"/>
              </w:rPr>
              <w:t>л</w:t>
            </w:r>
            <w:r>
              <w:rPr>
                <w:rFonts w:ascii="Times New Roman"/>
                <w:b w:val="false"/>
                <w:i/>
                <w:color w:val="000000"/>
                <w:sz w:val="20"/>
              </w:rPr>
              <w:t>ғ</w:t>
            </w:r>
            <w:r>
              <w:rPr>
                <w:rFonts w:ascii="Times New Roman"/>
                <w:b w:val="false"/>
                <w:i/>
                <w:color w:val="000000"/>
                <w:sz w:val="20"/>
              </w:rPr>
              <w:t>айту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3 897 280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шаруашылы</w:t>
            </w:r>
            <w:r>
              <w:rPr>
                <w:rFonts w:ascii="Times New Roman"/>
                <w:b w:val="false"/>
                <w:i/>
                <w:color w:val="000000"/>
                <w:sz w:val="20"/>
              </w:rPr>
              <w:t>ғ</w:t>
            </w:r>
            <w:r>
              <w:rPr>
                <w:rFonts w:ascii="Times New Roman"/>
                <w:b w:val="false"/>
                <w:i/>
                <w:color w:val="000000"/>
                <w:sz w:val="20"/>
              </w:rPr>
              <w:t>ы ж</w:t>
            </w:r>
            <w:r>
              <w:rPr>
                <w:rFonts w:ascii="Times New Roman"/>
                <w:b w:val="false"/>
                <w:i/>
                <w:color w:val="000000"/>
                <w:sz w:val="20"/>
              </w:rPr>
              <w:t>ү</w:t>
            </w:r>
            <w:r>
              <w:rPr>
                <w:rFonts w:ascii="Times New Roman"/>
                <w:b w:val="false"/>
                <w:i/>
                <w:color w:val="000000"/>
                <w:sz w:val="20"/>
              </w:rPr>
              <w:t>йелеріне ж</w:t>
            </w:r>
            <w:r>
              <w:rPr>
                <w:rFonts w:ascii="Times New Roman"/>
                <w:b w:val="false"/>
                <w:i/>
                <w:color w:val="000000"/>
                <w:sz w:val="20"/>
              </w:rPr>
              <w:t>ә</w:t>
            </w:r>
            <w:r>
              <w:rPr>
                <w:rFonts w:ascii="Times New Roman"/>
                <w:b w:val="false"/>
                <w:i/>
                <w:color w:val="000000"/>
                <w:sz w:val="20"/>
              </w:rPr>
              <w:t>не гидротехникалы</w:t>
            </w:r>
            <w:r>
              <w:rPr>
                <w:rFonts w:ascii="Times New Roman"/>
                <w:b w:val="false"/>
                <w:i/>
                <w:color w:val="000000"/>
                <w:sz w:val="20"/>
              </w:rPr>
              <w:t>қ</w:t>
            </w:r>
            <w:r>
              <w:rPr>
                <w:rFonts w:ascii="Times New Roman"/>
                <w:b w:val="false"/>
                <w:i w:val="false"/>
                <w:color w:val="000000"/>
                <w:sz w:val="20"/>
              </w:rPr>
              <w:t> </w:t>
            </w:r>
            <w:r>
              <w:rPr>
                <w:rFonts w:ascii="Times New Roman"/>
                <w:b w:val="false"/>
                <w:i/>
                <w:color w:val="000000"/>
                <w:sz w:val="20"/>
              </w:rPr>
              <w:t>құ</w:t>
            </w:r>
            <w:r>
              <w:rPr>
                <w:rFonts w:ascii="Times New Roman"/>
                <w:b w:val="false"/>
                <w:i/>
                <w:color w:val="000000"/>
                <w:sz w:val="20"/>
              </w:rPr>
              <w:t>рылыстарына зерттеулер ж</w:t>
            </w:r>
            <w:r>
              <w:rPr>
                <w:rFonts w:ascii="Times New Roman"/>
                <w:b w:val="false"/>
                <w:i/>
                <w:color w:val="000000"/>
                <w:sz w:val="20"/>
              </w:rPr>
              <w:t>ү</w:t>
            </w:r>
            <w:r>
              <w:rPr>
                <w:rFonts w:ascii="Times New Roman"/>
                <w:b w:val="false"/>
                <w:i/>
                <w:color w:val="000000"/>
                <w:sz w:val="20"/>
              </w:rPr>
              <w:t>ргізу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1 996 800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w:t>
            </w:r>
            <w:r>
              <w:rPr>
                <w:rFonts w:ascii="Times New Roman"/>
                <w:b w:val="false"/>
                <w:i/>
                <w:color w:val="000000"/>
                <w:sz w:val="20"/>
              </w:rPr>
              <w:t>ө</w:t>
            </w:r>
            <w:r>
              <w:rPr>
                <w:rFonts w:ascii="Times New Roman"/>
                <w:b w:val="false"/>
                <w:i/>
                <w:color w:val="000000"/>
                <w:sz w:val="20"/>
              </w:rPr>
              <w:t>нерк</w:t>
            </w:r>
            <w:r>
              <w:rPr>
                <w:rFonts w:ascii="Times New Roman"/>
                <w:b w:val="false"/>
                <w:i/>
                <w:color w:val="000000"/>
                <w:sz w:val="20"/>
              </w:rPr>
              <w:t>ә</w:t>
            </w:r>
            <w:r>
              <w:rPr>
                <w:rFonts w:ascii="Times New Roman"/>
                <w:b w:val="false"/>
                <w:i/>
                <w:color w:val="000000"/>
                <w:sz w:val="20"/>
              </w:rPr>
              <w:t>сіптік кешен, су ж</w:t>
            </w:r>
            <w:r>
              <w:rPr>
                <w:rFonts w:ascii="Times New Roman"/>
                <w:b w:val="false"/>
                <w:i/>
                <w:color w:val="000000"/>
                <w:sz w:val="20"/>
              </w:rPr>
              <w:t>ә</w:t>
            </w:r>
            <w:r>
              <w:rPr>
                <w:rFonts w:ascii="Times New Roman"/>
                <w:b w:val="false"/>
                <w:i/>
                <w:color w:val="000000"/>
                <w:sz w:val="20"/>
              </w:rPr>
              <w:t>не орман шаруашылы</w:t>
            </w:r>
            <w:r>
              <w:rPr>
                <w:rFonts w:ascii="Times New Roman"/>
                <w:b w:val="false"/>
                <w:i/>
                <w:color w:val="000000"/>
                <w:sz w:val="20"/>
              </w:rPr>
              <w:t>ғ</w:t>
            </w:r>
            <w:r>
              <w:rPr>
                <w:rFonts w:ascii="Times New Roman"/>
                <w:b w:val="false"/>
                <w:i/>
                <w:color w:val="000000"/>
                <w:sz w:val="20"/>
              </w:rPr>
              <w:t>ы салаларыны</w:t>
            </w:r>
            <w:r>
              <w:rPr>
                <w:rFonts w:ascii="Times New Roman"/>
                <w:b w:val="false"/>
                <w:i/>
                <w:color w:val="000000"/>
                <w:sz w:val="20"/>
              </w:rPr>
              <w:t>ң</w:t>
            </w:r>
            <w:r>
              <w:rPr>
                <w:rFonts w:ascii="Times New Roman"/>
                <w:b w:val="false"/>
                <w:i/>
                <w:color w:val="000000"/>
                <w:sz w:val="20"/>
              </w:rPr>
              <w:t xml:space="preserve"> дамуын нормативтік-</w:t>
            </w:r>
            <w:r>
              <w:rPr>
                <w:rFonts w:ascii="Times New Roman"/>
                <w:b w:val="false"/>
                <w:i/>
                <w:color w:val="000000"/>
                <w:sz w:val="20"/>
              </w:rPr>
              <w:t>ә</w:t>
            </w:r>
            <w:r>
              <w:rPr>
                <w:rFonts w:ascii="Times New Roman"/>
                <w:b w:val="false"/>
                <w:i/>
                <w:color w:val="000000"/>
                <w:sz w:val="20"/>
              </w:rPr>
              <w:t xml:space="preserve">дістемелік </w:t>
            </w:r>
            <w:r>
              <w:rPr>
                <w:rFonts w:ascii="Times New Roman"/>
                <w:b w:val="false"/>
                <w:i/>
                <w:color w:val="000000"/>
                <w:sz w:val="20"/>
              </w:rPr>
              <w:t>қ</w:t>
            </w:r>
            <w:r>
              <w:rPr>
                <w:rFonts w:ascii="Times New Roman"/>
                <w:b w:val="false"/>
                <w:i/>
                <w:color w:val="000000"/>
                <w:sz w:val="20"/>
              </w:rPr>
              <w:t>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100 527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Тракторларды, оларды</w:t>
            </w:r>
            <w:r>
              <w:rPr>
                <w:rFonts w:ascii="Times New Roman"/>
                <w:b w:val="false"/>
                <w:i/>
                <w:color w:val="000000"/>
                <w:sz w:val="20"/>
              </w:rPr>
              <w:t>ң</w:t>
            </w:r>
            <w:r>
              <w:rPr>
                <w:rFonts w:ascii="Times New Roman"/>
                <w:b w:val="false"/>
                <w:i/>
                <w:color w:val="000000"/>
                <w:sz w:val="20"/>
              </w:rPr>
              <w:t xml:space="preserve"> тіркемелерін, </w:t>
            </w:r>
            <w:r>
              <w:rPr>
                <w:rFonts w:ascii="Times New Roman"/>
                <w:b w:val="false"/>
                <w:i/>
                <w:color w:val="000000"/>
                <w:sz w:val="20"/>
              </w:rPr>
              <w:t>ө</w:t>
            </w:r>
            <w:r>
              <w:rPr>
                <w:rFonts w:ascii="Times New Roman"/>
                <w:b w:val="false"/>
                <w:i/>
                <w:color w:val="000000"/>
                <w:sz w:val="20"/>
              </w:rPr>
              <w:t>здігінен ж</w:t>
            </w:r>
            <w:r>
              <w:rPr>
                <w:rFonts w:ascii="Times New Roman"/>
                <w:b w:val="false"/>
                <w:i/>
                <w:color w:val="000000"/>
                <w:sz w:val="20"/>
              </w:rPr>
              <w:t>ү</w:t>
            </w:r>
            <w:r>
              <w:rPr>
                <w:rFonts w:ascii="Times New Roman"/>
                <w:b w:val="false"/>
                <w:i/>
                <w:color w:val="000000"/>
                <w:sz w:val="20"/>
              </w:rPr>
              <w:t>ретін ауыл шаруашылы</w:t>
            </w:r>
            <w:r>
              <w:rPr>
                <w:rFonts w:ascii="Times New Roman"/>
                <w:b w:val="false"/>
                <w:i/>
                <w:color w:val="000000"/>
                <w:sz w:val="20"/>
              </w:rPr>
              <w:t>ғ</w:t>
            </w:r>
            <w:r>
              <w:rPr>
                <w:rFonts w:ascii="Times New Roman"/>
                <w:b w:val="false"/>
                <w:i/>
                <w:color w:val="000000"/>
                <w:sz w:val="20"/>
              </w:rPr>
              <w:t>ы, мелиоративтік ж</w:t>
            </w:r>
            <w:r>
              <w:rPr>
                <w:rFonts w:ascii="Times New Roman"/>
                <w:b w:val="false"/>
                <w:i/>
                <w:color w:val="000000"/>
                <w:sz w:val="20"/>
              </w:rPr>
              <w:t>ә</w:t>
            </w:r>
            <w:r>
              <w:rPr>
                <w:rFonts w:ascii="Times New Roman"/>
                <w:b w:val="false"/>
                <w:i/>
                <w:color w:val="000000"/>
                <w:sz w:val="20"/>
              </w:rPr>
              <w:t>не жол-</w:t>
            </w:r>
            <w:r>
              <w:rPr>
                <w:rFonts w:ascii="Times New Roman"/>
                <w:b w:val="false"/>
                <w:i/>
                <w:color w:val="000000"/>
                <w:sz w:val="20"/>
              </w:rPr>
              <w:t>құ</w:t>
            </w:r>
            <w:r>
              <w:rPr>
                <w:rFonts w:ascii="Times New Roman"/>
                <w:b w:val="false"/>
                <w:i/>
                <w:color w:val="000000"/>
                <w:sz w:val="20"/>
              </w:rPr>
              <w:t>рылыс машиналары мен тетіктерін мемлекеттік есепке алу ж</w:t>
            </w:r>
            <w:r>
              <w:rPr>
                <w:rFonts w:ascii="Times New Roman"/>
                <w:b w:val="false"/>
                <w:i/>
                <w:color w:val="000000"/>
                <w:sz w:val="20"/>
              </w:rPr>
              <w:t>ә</w:t>
            </w:r>
            <w:r>
              <w:rPr>
                <w:rFonts w:ascii="Times New Roman"/>
                <w:b w:val="false"/>
                <w:i/>
                <w:color w:val="000000"/>
                <w:sz w:val="20"/>
              </w:rPr>
              <w:t>не тіркеу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101 602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w:t>
            </w:r>
            <w:r>
              <w:rPr>
                <w:rFonts w:ascii="Times New Roman"/>
                <w:b w:val="false"/>
                <w:i/>
                <w:color w:val="000000"/>
                <w:sz w:val="20"/>
              </w:rPr>
              <w:t>сімдік шаруашылы</w:t>
            </w:r>
            <w:r>
              <w:rPr>
                <w:rFonts w:ascii="Times New Roman"/>
                <w:b w:val="false"/>
                <w:i/>
                <w:color w:val="000000"/>
                <w:sz w:val="20"/>
              </w:rPr>
              <w:t>ғ</w:t>
            </w:r>
            <w:r>
              <w:rPr>
                <w:rFonts w:ascii="Times New Roman"/>
                <w:b w:val="false"/>
                <w:i/>
                <w:color w:val="000000"/>
                <w:sz w:val="20"/>
              </w:rPr>
              <w:t>ында</w:t>
            </w:r>
            <w:r>
              <w:rPr>
                <w:rFonts w:ascii="Times New Roman"/>
                <w:b w:val="false"/>
                <w:i/>
                <w:color w:val="000000"/>
                <w:sz w:val="20"/>
              </w:rPr>
              <w:t>ғ</w:t>
            </w:r>
            <w:r>
              <w:rPr>
                <w:rFonts w:ascii="Times New Roman"/>
                <w:b w:val="false"/>
                <w:i/>
                <w:color w:val="000000"/>
                <w:sz w:val="20"/>
              </w:rPr>
              <w:t>ы са</w:t>
            </w:r>
            <w:r>
              <w:rPr>
                <w:rFonts w:ascii="Times New Roman"/>
                <w:b w:val="false"/>
                <w:i/>
                <w:color w:val="000000"/>
                <w:sz w:val="20"/>
              </w:rPr>
              <w:t>қ</w:t>
            </w:r>
            <w:r>
              <w:rPr>
                <w:rFonts w:ascii="Times New Roman"/>
                <w:b w:val="false"/>
                <w:i/>
                <w:color w:val="000000"/>
                <w:sz w:val="20"/>
              </w:rPr>
              <w:t xml:space="preserve">тандыруды </w:t>
            </w:r>
            <w:r>
              <w:rPr>
                <w:rFonts w:ascii="Times New Roman"/>
                <w:b w:val="false"/>
                <w:i/>
                <w:color w:val="000000"/>
                <w:sz w:val="20"/>
              </w:rPr>
              <w:t>қ</w:t>
            </w:r>
            <w:r>
              <w:rPr>
                <w:rFonts w:ascii="Times New Roman"/>
                <w:b w:val="false"/>
                <w:i/>
                <w:color w:val="000000"/>
                <w:sz w:val="20"/>
              </w:rPr>
              <w:t>олдау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w:t>
            </w:r>
            <w:r>
              <w:rPr>
                <w:rFonts w:ascii="Times New Roman"/>
                <w:b w:val="false"/>
                <w:i/>
                <w:color w:val="000000"/>
                <w:sz w:val="20"/>
              </w:rPr>
              <w:t>ғ</w:t>
            </w:r>
            <w:r>
              <w:rPr>
                <w:rFonts w:ascii="Times New Roman"/>
                <w:b w:val="false"/>
                <w:i/>
                <w:color w:val="000000"/>
                <w:sz w:val="20"/>
              </w:rPr>
              <w:t xml:space="preserve">ы </w:t>
            </w:r>
            <w:r>
              <w:rPr>
                <w:rFonts w:ascii="Times New Roman"/>
                <w:b w:val="false"/>
                <w:i/>
                <w:color w:val="000000"/>
                <w:sz w:val="20"/>
              </w:rPr>
              <w:t>ө</w:t>
            </w:r>
            <w:r>
              <w:rPr>
                <w:rFonts w:ascii="Times New Roman"/>
                <w:b w:val="false"/>
                <w:i/>
                <w:color w:val="000000"/>
                <w:sz w:val="20"/>
              </w:rPr>
              <w:t xml:space="preserve">німдері </w:t>
            </w:r>
            <w:r>
              <w:rPr>
                <w:rFonts w:ascii="Times New Roman"/>
                <w:b w:val="false"/>
                <w:i/>
                <w:color w:val="000000"/>
                <w:sz w:val="20"/>
              </w:rPr>
              <w:t>ө</w:t>
            </w:r>
            <w:r>
              <w:rPr>
                <w:rFonts w:ascii="Times New Roman"/>
                <w:b w:val="false"/>
                <w:i/>
                <w:color w:val="000000"/>
                <w:sz w:val="20"/>
              </w:rPr>
              <w:t>ндірісін бас</w:t>
            </w:r>
            <w:r>
              <w:rPr>
                <w:rFonts w:ascii="Times New Roman"/>
                <w:b w:val="false"/>
                <w:i/>
                <w:color w:val="000000"/>
                <w:sz w:val="20"/>
              </w:rPr>
              <w:t>қ</w:t>
            </w:r>
            <w:r>
              <w:rPr>
                <w:rFonts w:ascii="Times New Roman"/>
                <w:b w:val="false"/>
                <w:i/>
                <w:color w:val="000000"/>
                <w:sz w:val="20"/>
              </w:rPr>
              <w:t>ару ж</w:t>
            </w:r>
            <w:r>
              <w:rPr>
                <w:rFonts w:ascii="Times New Roman"/>
                <w:b w:val="false"/>
                <w:i/>
                <w:color w:val="000000"/>
                <w:sz w:val="20"/>
              </w:rPr>
              <w:t>ү</w:t>
            </w:r>
            <w:r>
              <w:rPr>
                <w:rFonts w:ascii="Times New Roman"/>
                <w:b w:val="false"/>
                <w:i/>
                <w:color w:val="000000"/>
                <w:sz w:val="20"/>
              </w:rPr>
              <w:t>йелерін субсидиялау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Жануарлар ауруларыны</w:t>
            </w:r>
            <w:r>
              <w:rPr>
                <w:rFonts w:ascii="Times New Roman"/>
                <w:b w:val="false"/>
                <w:i/>
                <w:color w:val="000000"/>
                <w:sz w:val="20"/>
              </w:rPr>
              <w:t>ң</w:t>
            </w:r>
            <w:r>
              <w:rPr>
                <w:rFonts w:ascii="Times New Roman"/>
                <w:b w:val="false"/>
                <w:i/>
                <w:color w:val="000000"/>
                <w:sz w:val="20"/>
              </w:rPr>
              <w:t xml:space="preserve"> диагностикасы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6 804 682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Эпизоотия</w:t>
            </w:r>
            <w:r>
              <w:rPr>
                <w:rFonts w:ascii="Times New Roman"/>
                <w:b w:val="false"/>
                <w:i/>
                <w:color w:val="000000"/>
                <w:sz w:val="20"/>
              </w:rPr>
              <w:t>ғ</w:t>
            </w:r>
            <w:r>
              <w:rPr>
                <w:rFonts w:ascii="Times New Roman"/>
                <w:b w:val="false"/>
                <w:i/>
                <w:color w:val="000000"/>
                <w:sz w:val="20"/>
              </w:rPr>
              <w:t xml:space="preserve">а </w:t>
            </w:r>
            <w:r>
              <w:rPr>
                <w:rFonts w:ascii="Times New Roman"/>
                <w:b w:val="false"/>
                <w:i/>
                <w:color w:val="000000"/>
                <w:sz w:val="20"/>
              </w:rPr>
              <w:t>қ</w:t>
            </w:r>
            <w:r>
              <w:rPr>
                <w:rFonts w:ascii="Times New Roman"/>
                <w:b w:val="false"/>
                <w:i/>
                <w:color w:val="000000"/>
                <w:sz w:val="20"/>
              </w:rPr>
              <w:t xml:space="preserve">арсы шаралар, жануарлар мен </w:t>
            </w:r>
            <w:r>
              <w:rPr>
                <w:rFonts w:ascii="Times New Roman"/>
                <w:b w:val="false"/>
                <w:i/>
                <w:color w:val="000000"/>
                <w:sz w:val="20"/>
              </w:rPr>
              <w:t>құ</w:t>
            </w:r>
            <w:r>
              <w:rPr>
                <w:rFonts w:ascii="Times New Roman"/>
                <w:b w:val="false"/>
                <w:i/>
                <w:color w:val="000000"/>
                <w:sz w:val="20"/>
              </w:rPr>
              <w:t>старды</w:t>
            </w:r>
            <w:r>
              <w:rPr>
                <w:rFonts w:ascii="Times New Roman"/>
                <w:b w:val="false"/>
                <w:i/>
                <w:color w:val="000000"/>
                <w:sz w:val="20"/>
              </w:rPr>
              <w:t>ң</w:t>
            </w:r>
            <w:r>
              <w:rPr>
                <w:rFonts w:ascii="Times New Roman"/>
                <w:b w:val="false"/>
                <w:i w:val="false"/>
                <w:color w:val="000000"/>
                <w:sz w:val="20"/>
              </w:rPr>
              <w:t> </w:t>
            </w:r>
            <w:r>
              <w:rPr>
                <w:rFonts w:ascii="Times New Roman"/>
                <w:b w:val="false"/>
                <w:i/>
                <w:color w:val="000000"/>
                <w:sz w:val="20"/>
              </w:rPr>
              <w:t>қ</w:t>
            </w:r>
            <w:r>
              <w:rPr>
                <w:rFonts w:ascii="Times New Roman"/>
                <w:b w:val="false"/>
                <w:i/>
                <w:color w:val="000000"/>
                <w:sz w:val="20"/>
              </w:rPr>
              <w:t>ауіпті ж</w:t>
            </w:r>
            <w:r>
              <w:rPr>
                <w:rFonts w:ascii="Times New Roman"/>
                <w:b w:val="false"/>
                <w:i/>
                <w:color w:val="000000"/>
                <w:sz w:val="20"/>
              </w:rPr>
              <w:t>ұқ</w:t>
            </w:r>
            <w:r>
              <w:rPr>
                <w:rFonts w:ascii="Times New Roman"/>
                <w:b w:val="false"/>
                <w:i/>
                <w:color w:val="000000"/>
                <w:sz w:val="20"/>
              </w:rPr>
              <w:t>палы ж</w:t>
            </w:r>
            <w:r>
              <w:rPr>
                <w:rFonts w:ascii="Times New Roman"/>
                <w:b w:val="false"/>
                <w:i/>
                <w:color w:val="000000"/>
                <w:sz w:val="20"/>
              </w:rPr>
              <w:t>ә</w:t>
            </w:r>
            <w:r>
              <w:rPr>
                <w:rFonts w:ascii="Times New Roman"/>
                <w:b w:val="false"/>
                <w:i/>
                <w:color w:val="000000"/>
                <w:sz w:val="20"/>
              </w:rPr>
              <w:t>не созылмалы ауруларыны</w:t>
            </w:r>
            <w:r>
              <w:rPr>
                <w:rFonts w:ascii="Times New Roman"/>
                <w:b w:val="false"/>
                <w:i/>
                <w:color w:val="000000"/>
                <w:sz w:val="20"/>
              </w:rPr>
              <w:t>ң</w:t>
            </w:r>
            <w:r>
              <w:rPr>
                <w:rFonts w:ascii="Times New Roman"/>
                <w:b w:val="false"/>
                <w:i/>
                <w:color w:val="000000"/>
                <w:sz w:val="20"/>
              </w:rPr>
              <w:t xml:space="preserve"> оша</w:t>
            </w:r>
            <w:r>
              <w:rPr>
                <w:rFonts w:ascii="Times New Roman"/>
                <w:b w:val="false"/>
                <w:i/>
                <w:color w:val="000000"/>
                <w:sz w:val="20"/>
              </w:rPr>
              <w:t>қ</w:t>
            </w:r>
            <w:r>
              <w:rPr>
                <w:rFonts w:ascii="Times New Roman"/>
                <w:b w:val="false"/>
                <w:i/>
                <w:color w:val="000000"/>
                <w:sz w:val="20"/>
              </w:rPr>
              <w:t>тарын жою</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3 641 188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Шаруашылы</w:t>
            </w:r>
            <w:r>
              <w:rPr>
                <w:rFonts w:ascii="Times New Roman"/>
                <w:b w:val="false"/>
                <w:i/>
                <w:color w:val="000000"/>
                <w:sz w:val="20"/>
              </w:rPr>
              <w:t>қ</w:t>
            </w:r>
            <w:r>
              <w:rPr>
                <w:rFonts w:ascii="Times New Roman"/>
                <w:b w:val="false"/>
                <w:i/>
                <w:color w:val="000000"/>
                <w:sz w:val="20"/>
              </w:rPr>
              <w:t>аралы</w:t>
            </w:r>
            <w:r>
              <w:rPr>
                <w:rFonts w:ascii="Times New Roman"/>
                <w:b w:val="false"/>
                <w:i/>
                <w:color w:val="000000"/>
                <w:sz w:val="20"/>
              </w:rPr>
              <w:t>қ</w:t>
            </w:r>
            <w:r>
              <w:rPr>
                <w:rFonts w:ascii="Times New Roman"/>
                <w:b w:val="false"/>
                <w:i/>
                <w:color w:val="000000"/>
                <w:sz w:val="20"/>
              </w:rPr>
              <w:t xml:space="preserve"> арналар мен гидромелиоративтік </w:t>
            </w:r>
            <w:r>
              <w:rPr>
                <w:rFonts w:ascii="Times New Roman"/>
                <w:b w:val="false"/>
                <w:i/>
                <w:color w:val="000000"/>
                <w:sz w:val="20"/>
              </w:rPr>
              <w:t>құ</w:t>
            </w:r>
            <w:r>
              <w:rPr>
                <w:rFonts w:ascii="Times New Roman"/>
                <w:b w:val="false"/>
                <w:i/>
                <w:color w:val="000000"/>
                <w:sz w:val="20"/>
              </w:rPr>
              <w:t>рылыстарды</w:t>
            </w:r>
            <w:r>
              <w:rPr>
                <w:rFonts w:ascii="Times New Roman"/>
                <w:b w:val="false"/>
                <w:i/>
                <w:color w:val="000000"/>
                <w:sz w:val="20"/>
              </w:rPr>
              <w:t>ң</w:t>
            </w:r>
            <w:r>
              <w:rPr>
                <w:rFonts w:ascii="Times New Roman"/>
                <w:b w:val="false"/>
                <w:i/>
                <w:color w:val="000000"/>
                <w:sz w:val="20"/>
              </w:rPr>
              <w:t xml:space="preserve"> аса апатты учаскелерін к</w:t>
            </w:r>
            <w:r>
              <w:rPr>
                <w:rFonts w:ascii="Times New Roman"/>
                <w:b w:val="false"/>
                <w:i/>
                <w:color w:val="000000"/>
                <w:sz w:val="20"/>
              </w:rPr>
              <w:t>ү</w:t>
            </w:r>
            <w:r>
              <w:rPr>
                <w:rFonts w:ascii="Times New Roman"/>
                <w:b w:val="false"/>
                <w:i/>
                <w:color w:val="000000"/>
                <w:sz w:val="20"/>
              </w:rPr>
              <w:t>рделі ж</w:t>
            </w:r>
            <w:r>
              <w:rPr>
                <w:rFonts w:ascii="Times New Roman"/>
                <w:b w:val="false"/>
                <w:i/>
                <w:color w:val="000000"/>
                <w:sz w:val="20"/>
              </w:rPr>
              <w:t>ө</w:t>
            </w:r>
            <w:r>
              <w:rPr>
                <w:rFonts w:ascii="Times New Roman"/>
                <w:b w:val="false"/>
                <w:i/>
                <w:color w:val="000000"/>
                <w:sz w:val="20"/>
              </w:rPr>
              <w:t>ндеу ж</w:t>
            </w:r>
            <w:r>
              <w:rPr>
                <w:rFonts w:ascii="Times New Roman"/>
                <w:b w:val="false"/>
                <w:i/>
                <w:color w:val="000000"/>
                <w:sz w:val="20"/>
              </w:rPr>
              <w:t>ә</w:t>
            </w:r>
            <w:r>
              <w:rPr>
                <w:rFonts w:ascii="Times New Roman"/>
                <w:b w:val="false"/>
                <w:i/>
                <w:color w:val="000000"/>
                <w:sz w:val="20"/>
              </w:rPr>
              <w:t xml:space="preserve">не </w:t>
            </w:r>
            <w:r>
              <w:rPr>
                <w:rFonts w:ascii="Times New Roman"/>
                <w:b w:val="false"/>
                <w:i/>
                <w:color w:val="000000"/>
                <w:sz w:val="20"/>
              </w:rPr>
              <w:t>қ</w:t>
            </w:r>
            <w:r>
              <w:rPr>
                <w:rFonts w:ascii="Times New Roman"/>
                <w:b w:val="false"/>
                <w:i/>
                <w:color w:val="000000"/>
                <w:sz w:val="20"/>
              </w:rPr>
              <w:t>алпына келтіру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2 334 112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Аграрлы</w:t>
            </w:r>
            <w:r>
              <w:rPr>
                <w:rFonts w:ascii="Times New Roman"/>
                <w:b w:val="false"/>
                <w:i/>
                <w:color w:val="000000"/>
                <w:sz w:val="20"/>
              </w:rPr>
              <w:t>қ</w:t>
            </w:r>
            <w:r>
              <w:rPr>
                <w:rFonts w:ascii="Times New Roman"/>
                <w:b w:val="false"/>
                <w:i w:val="false"/>
                <w:color w:val="000000"/>
                <w:sz w:val="20"/>
              </w:rPr>
              <w:t> </w:t>
            </w:r>
            <w:r>
              <w:rPr>
                <w:rFonts w:ascii="Times New Roman"/>
                <w:b w:val="false"/>
                <w:i/>
                <w:color w:val="000000"/>
                <w:sz w:val="20"/>
              </w:rPr>
              <w:t>ғ</w:t>
            </w:r>
            <w:r>
              <w:rPr>
                <w:rFonts w:ascii="Times New Roman"/>
                <w:b w:val="false"/>
                <w:i/>
                <w:color w:val="000000"/>
                <w:sz w:val="20"/>
              </w:rPr>
              <w:t>ылым саласында</w:t>
            </w:r>
            <w:r>
              <w:rPr>
                <w:rFonts w:ascii="Times New Roman"/>
                <w:b w:val="false"/>
                <w:i/>
                <w:color w:val="000000"/>
                <w:sz w:val="20"/>
              </w:rPr>
              <w:t>ғ</w:t>
            </w:r>
            <w:r>
              <w:rPr>
                <w:rFonts w:ascii="Times New Roman"/>
                <w:b w:val="false"/>
                <w:i/>
                <w:color w:val="000000"/>
                <w:sz w:val="20"/>
              </w:rPr>
              <w:t>ы мемлекеттік сыйлы</w:t>
            </w:r>
            <w:r>
              <w:rPr>
                <w:rFonts w:ascii="Times New Roman"/>
                <w:b w:val="false"/>
                <w:i/>
                <w:color w:val="000000"/>
                <w:sz w:val="20"/>
              </w:rPr>
              <w:t>қ</w:t>
            </w:r>
            <w:r>
              <w:rPr>
                <w:rFonts w:ascii="Times New Roman"/>
                <w:b w:val="false"/>
                <w:i/>
                <w:color w:val="000000"/>
                <w:sz w:val="20"/>
              </w:rPr>
              <w:t>тар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w:t>
            </w:r>
            <w:r>
              <w:rPr>
                <w:rFonts w:ascii="Times New Roman"/>
                <w:b w:val="false"/>
                <w:i/>
                <w:color w:val="000000"/>
                <w:sz w:val="20"/>
              </w:rPr>
              <w:t>ғ</w:t>
            </w:r>
            <w:r>
              <w:rPr>
                <w:rFonts w:ascii="Times New Roman"/>
                <w:b w:val="false"/>
                <w:i/>
                <w:color w:val="000000"/>
                <w:sz w:val="20"/>
              </w:rPr>
              <w:t xml:space="preserve">ы </w:t>
            </w:r>
            <w:r>
              <w:rPr>
                <w:rFonts w:ascii="Times New Roman"/>
                <w:b w:val="false"/>
                <w:i/>
                <w:color w:val="000000"/>
                <w:sz w:val="20"/>
              </w:rPr>
              <w:t>ө</w:t>
            </w:r>
            <w:r>
              <w:rPr>
                <w:rFonts w:ascii="Times New Roman"/>
                <w:b w:val="false"/>
                <w:i/>
                <w:color w:val="000000"/>
                <w:sz w:val="20"/>
              </w:rPr>
              <w:t>німіні</w:t>
            </w:r>
            <w:r>
              <w:rPr>
                <w:rFonts w:ascii="Times New Roman"/>
                <w:b w:val="false"/>
                <w:i/>
                <w:color w:val="000000"/>
                <w:sz w:val="20"/>
              </w:rPr>
              <w:t>ң</w:t>
            </w:r>
            <w:r>
              <w:rPr>
                <w:rFonts w:ascii="Times New Roman"/>
                <w:b w:val="false"/>
                <w:i/>
                <w:color w:val="000000"/>
                <w:sz w:val="20"/>
              </w:rPr>
              <w:t xml:space="preserve"> б</w:t>
            </w:r>
            <w:r>
              <w:rPr>
                <w:rFonts w:ascii="Times New Roman"/>
                <w:b w:val="false"/>
                <w:i/>
                <w:color w:val="000000"/>
                <w:sz w:val="20"/>
              </w:rPr>
              <w:t>ә</w:t>
            </w:r>
            <w:r>
              <w:rPr>
                <w:rFonts w:ascii="Times New Roman"/>
                <w:b w:val="false"/>
                <w:i/>
                <w:color w:val="000000"/>
                <w:sz w:val="20"/>
              </w:rPr>
              <w:t xml:space="preserve">секеге </w:t>
            </w:r>
            <w:r>
              <w:rPr>
                <w:rFonts w:ascii="Times New Roman"/>
                <w:b w:val="false"/>
                <w:i/>
                <w:color w:val="000000"/>
                <w:sz w:val="20"/>
              </w:rPr>
              <w:t>қ</w:t>
            </w:r>
            <w:r>
              <w:rPr>
                <w:rFonts w:ascii="Times New Roman"/>
                <w:b w:val="false"/>
                <w:i/>
                <w:color w:val="000000"/>
                <w:sz w:val="20"/>
              </w:rPr>
              <w:t>абілеттілігін арттыру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1 558 920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w:t>
            </w:r>
            <w:r>
              <w:rPr>
                <w:rFonts w:ascii="Times New Roman"/>
                <w:b w:val="false"/>
                <w:i/>
                <w:color w:val="000000"/>
                <w:sz w:val="20"/>
              </w:rPr>
              <w:t>ө</w:t>
            </w:r>
            <w:r>
              <w:rPr>
                <w:rFonts w:ascii="Times New Roman"/>
                <w:b w:val="false"/>
                <w:i/>
                <w:color w:val="000000"/>
                <w:sz w:val="20"/>
              </w:rPr>
              <w:t>нерк</w:t>
            </w:r>
            <w:r>
              <w:rPr>
                <w:rFonts w:ascii="Times New Roman"/>
                <w:b w:val="false"/>
                <w:i/>
                <w:color w:val="000000"/>
                <w:sz w:val="20"/>
              </w:rPr>
              <w:t>ә</w:t>
            </w:r>
            <w:r>
              <w:rPr>
                <w:rFonts w:ascii="Times New Roman"/>
                <w:b w:val="false"/>
                <w:i/>
                <w:color w:val="000000"/>
                <w:sz w:val="20"/>
              </w:rPr>
              <w:t xml:space="preserve">сіптік кешен субъектілерін </w:t>
            </w:r>
            <w:r>
              <w:rPr>
                <w:rFonts w:ascii="Times New Roman"/>
                <w:b w:val="false"/>
                <w:i/>
                <w:color w:val="000000"/>
                <w:sz w:val="20"/>
              </w:rPr>
              <w:t>ө</w:t>
            </w:r>
            <w:r>
              <w:rPr>
                <w:rFonts w:ascii="Times New Roman"/>
                <w:b w:val="false"/>
                <w:i/>
                <w:color w:val="000000"/>
                <w:sz w:val="20"/>
              </w:rPr>
              <w:t>теусіз негізде а</w:t>
            </w:r>
            <w:r>
              <w:rPr>
                <w:rFonts w:ascii="Times New Roman"/>
                <w:b w:val="false"/>
                <w:i/>
                <w:color w:val="000000"/>
                <w:sz w:val="20"/>
              </w:rPr>
              <w:t>қ</w:t>
            </w:r>
            <w:r>
              <w:rPr>
                <w:rFonts w:ascii="Times New Roman"/>
                <w:b w:val="false"/>
                <w:i/>
                <w:color w:val="000000"/>
                <w:sz w:val="20"/>
              </w:rPr>
              <w:t>паратты</w:t>
            </w:r>
            <w:r>
              <w:rPr>
                <w:rFonts w:ascii="Times New Roman"/>
                <w:b w:val="false"/>
                <w:i/>
                <w:color w:val="000000"/>
                <w:sz w:val="20"/>
              </w:rPr>
              <w:t>қ</w:t>
            </w:r>
            <w:r>
              <w:rPr>
                <w:rFonts w:ascii="Times New Roman"/>
                <w:b w:val="false"/>
                <w:i w:val="false"/>
                <w:color w:val="000000"/>
                <w:sz w:val="20"/>
              </w:rPr>
              <w:t> </w:t>
            </w:r>
            <w:r>
              <w:rPr>
                <w:rFonts w:ascii="Times New Roman"/>
                <w:b w:val="false"/>
                <w:i/>
                <w:color w:val="000000"/>
                <w:sz w:val="20"/>
              </w:rPr>
              <w:t>қ</w:t>
            </w:r>
            <w:r>
              <w:rPr>
                <w:rFonts w:ascii="Times New Roman"/>
                <w:b w:val="false"/>
                <w:i/>
                <w:color w:val="000000"/>
                <w:sz w:val="20"/>
              </w:rPr>
              <w:t>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708 672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ресурстар</w:t>
            </w:r>
            <w:r>
              <w:rPr>
                <w:rFonts w:ascii="Times New Roman"/>
                <w:b w:val="false"/>
                <w:i/>
                <w:color w:val="000000"/>
                <w:sz w:val="20"/>
              </w:rPr>
              <w:t>ғ</w:t>
            </w:r>
            <w:r>
              <w:rPr>
                <w:rFonts w:ascii="Times New Roman"/>
                <w:b w:val="false"/>
                <w:i/>
                <w:color w:val="000000"/>
                <w:sz w:val="20"/>
              </w:rPr>
              <w:t>а асты</w:t>
            </w:r>
            <w:r>
              <w:rPr>
                <w:rFonts w:ascii="Times New Roman"/>
                <w:b w:val="false"/>
                <w:i/>
                <w:color w:val="000000"/>
                <w:sz w:val="20"/>
              </w:rPr>
              <w:t>қ</w:t>
            </w:r>
            <w:r>
              <w:rPr>
                <w:rFonts w:ascii="Times New Roman"/>
                <w:b w:val="false"/>
                <w:i/>
                <w:color w:val="000000"/>
                <w:sz w:val="20"/>
              </w:rPr>
              <w:t>ты сатып алу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12 750 000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Азы</w:t>
            </w:r>
            <w:r>
              <w:rPr>
                <w:rFonts w:ascii="Times New Roman"/>
                <w:b w:val="false"/>
                <w:i/>
                <w:color w:val="000000"/>
                <w:sz w:val="20"/>
              </w:rPr>
              <w:t>қ</w:t>
            </w:r>
            <w:r>
              <w:rPr>
                <w:rFonts w:ascii="Times New Roman"/>
                <w:b w:val="false"/>
                <w:i/>
                <w:color w:val="000000"/>
                <w:sz w:val="20"/>
              </w:rPr>
              <w:t>-т</w:t>
            </w:r>
            <w:r>
              <w:rPr>
                <w:rFonts w:ascii="Times New Roman"/>
                <w:b w:val="false"/>
                <w:i/>
                <w:color w:val="000000"/>
                <w:sz w:val="20"/>
              </w:rPr>
              <w:t>ү</w:t>
            </w:r>
            <w:r>
              <w:rPr>
                <w:rFonts w:ascii="Times New Roman"/>
                <w:b w:val="false"/>
                <w:i/>
                <w:color w:val="000000"/>
                <w:sz w:val="20"/>
              </w:rPr>
              <w:t>лік асты</w:t>
            </w:r>
            <w:r>
              <w:rPr>
                <w:rFonts w:ascii="Times New Roman"/>
                <w:b w:val="false"/>
                <w:i/>
                <w:color w:val="000000"/>
                <w:sz w:val="20"/>
              </w:rPr>
              <w:t>ғ</w:t>
            </w:r>
            <w:r>
              <w:rPr>
                <w:rFonts w:ascii="Times New Roman"/>
                <w:b w:val="false"/>
                <w:i/>
                <w:color w:val="000000"/>
                <w:sz w:val="20"/>
              </w:rPr>
              <w:t>ы мемлекеттік резервіні</w:t>
            </w:r>
            <w:r>
              <w:rPr>
                <w:rFonts w:ascii="Times New Roman"/>
                <w:b w:val="false"/>
                <w:i/>
                <w:color w:val="000000"/>
                <w:sz w:val="20"/>
              </w:rPr>
              <w:t>ң</w:t>
            </w:r>
            <w:r>
              <w:rPr>
                <w:rFonts w:ascii="Times New Roman"/>
                <w:b w:val="false"/>
                <w:i/>
                <w:color w:val="000000"/>
                <w:sz w:val="20"/>
              </w:rPr>
              <w:t xml:space="preserve"> асты</w:t>
            </w:r>
            <w:r>
              <w:rPr>
                <w:rFonts w:ascii="Times New Roman"/>
                <w:b w:val="false"/>
                <w:i/>
                <w:color w:val="000000"/>
                <w:sz w:val="20"/>
              </w:rPr>
              <w:t>ғ</w:t>
            </w:r>
            <w:r>
              <w:rPr>
                <w:rFonts w:ascii="Times New Roman"/>
                <w:b w:val="false"/>
                <w:i/>
                <w:color w:val="000000"/>
                <w:sz w:val="20"/>
              </w:rPr>
              <w:t>ын са</w:t>
            </w:r>
            <w:r>
              <w:rPr>
                <w:rFonts w:ascii="Times New Roman"/>
                <w:b w:val="false"/>
                <w:i/>
                <w:color w:val="000000"/>
                <w:sz w:val="20"/>
              </w:rPr>
              <w:t>қ</w:t>
            </w:r>
            <w:r>
              <w:rPr>
                <w:rFonts w:ascii="Times New Roman"/>
                <w:b w:val="false"/>
                <w:i/>
                <w:color w:val="000000"/>
                <w:sz w:val="20"/>
              </w:rPr>
              <w:t>тау ж</w:t>
            </w:r>
            <w:r>
              <w:rPr>
                <w:rFonts w:ascii="Times New Roman"/>
                <w:b w:val="false"/>
                <w:i/>
                <w:color w:val="000000"/>
                <w:sz w:val="20"/>
              </w:rPr>
              <w:t>ә</w:t>
            </w:r>
            <w:r>
              <w:rPr>
                <w:rFonts w:ascii="Times New Roman"/>
                <w:b w:val="false"/>
                <w:i/>
                <w:color w:val="000000"/>
                <w:sz w:val="20"/>
              </w:rPr>
              <w:t>не ауыстыру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911 098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Су ресурстарын </w:t>
            </w:r>
            <w:r>
              <w:rPr>
                <w:rFonts w:ascii="Times New Roman"/>
                <w:b w:val="false"/>
                <w:i/>
                <w:color w:val="000000"/>
                <w:sz w:val="20"/>
              </w:rPr>
              <w:t>қ</w:t>
            </w:r>
            <w:r>
              <w:rPr>
                <w:rFonts w:ascii="Times New Roman"/>
                <w:b w:val="false"/>
                <w:i/>
                <w:color w:val="000000"/>
                <w:sz w:val="20"/>
              </w:rPr>
              <w:t>ор</w:t>
            </w:r>
            <w:r>
              <w:rPr>
                <w:rFonts w:ascii="Times New Roman"/>
                <w:b w:val="false"/>
                <w:i/>
                <w:color w:val="000000"/>
                <w:sz w:val="20"/>
              </w:rPr>
              <w:t>ғ</w:t>
            </w:r>
            <w:r>
              <w:rPr>
                <w:rFonts w:ascii="Times New Roman"/>
                <w:b w:val="false"/>
                <w:i/>
                <w:color w:val="000000"/>
                <w:sz w:val="20"/>
              </w:rPr>
              <w:t>ау ж</w:t>
            </w:r>
            <w:r>
              <w:rPr>
                <w:rFonts w:ascii="Times New Roman"/>
                <w:b w:val="false"/>
                <w:i/>
                <w:color w:val="000000"/>
                <w:sz w:val="20"/>
              </w:rPr>
              <w:t>ә</w:t>
            </w:r>
            <w:r>
              <w:rPr>
                <w:rFonts w:ascii="Times New Roman"/>
                <w:b w:val="false"/>
                <w:i/>
                <w:color w:val="000000"/>
                <w:sz w:val="20"/>
              </w:rPr>
              <w:t xml:space="preserve">не </w:t>
            </w:r>
            <w:r>
              <w:rPr>
                <w:rFonts w:ascii="Times New Roman"/>
                <w:b w:val="false"/>
                <w:i/>
                <w:color w:val="000000"/>
                <w:sz w:val="20"/>
              </w:rPr>
              <w:t>ұ</w:t>
            </w:r>
            <w:r>
              <w:rPr>
                <w:rFonts w:ascii="Times New Roman"/>
                <w:b w:val="false"/>
                <w:i/>
                <w:color w:val="000000"/>
                <w:sz w:val="20"/>
              </w:rPr>
              <w:t>тымды пайдалану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59 094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w:t>
            </w:r>
            <w:r>
              <w:rPr>
                <w:rFonts w:ascii="Times New Roman"/>
                <w:b w:val="false"/>
                <w:i/>
                <w:color w:val="000000"/>
                <w:sz w:val="20"/>
              </w:rPr>
              <w:t>ғ</w:t>
            </w:r>
            <w:r>
              <w:rPr>
                <w:rFonts w:ascii="Times New Roman"/>
                <w:b w:val="false"/>
                <w:i/>
                <w:color w:val="000000"/>
                <w:sz w:val="20"/>
              </w:rPr>
              <w:t xml:space="preserve">ат </w:t>
            </w:r>
            <w:r>
              <w:rPr>
                <w:rFonts w:ascii="Times New Roman"/>
                <w:b w:val="false"/>
                <w:i/>
                <w:color w:val="000000"/>
                <w:sz w:val="20"/>
              </w:rPr>
              <w:t>қ</w:t>
            </w:r>
            <w:r>
              <w:rPr>
                <w:rFonts w:ascii="Times New Roman"/>
                <w:b w:val="false"/>
                <w:i/>
                <w:color w:val="000000"/>
                <w:sz w:val="20"/>
              </w:rPr>
              <w:t>ор</w:t>
            </w:r>
            <w:r>
              <w:rPr>
                <w:rFonts w:ascii="Times New Roman"/>
                <w:b w:val="false"/>
                <w:i/>
                <w:color w:val="000000"/>
                <w:sz w:val="20"/>
              </w:rPr>
              <w:t>ғ</w:t>
            </w:r>
            <w:r>
              <w:rPr>
                <w:rFonts w:ascii="Times New Roman"/>
                <w:b w:val="false"/>
                <w:i/>
                <w:color w:val="000000"/>
                <w:sz w:val="20"/>
              </w:rPr>
              <w:t>аушылы</w:t>
            </w:r>
            <w:r>
              <w:rPr>
                <w:rFonts w:ascii="Times New Roman"/>
                <w:b w:val="false"/>
                <w:i/>
                <w:color w:val="000000"/>
                <w:sz w:val="20"/>
              </w:rPr>
              <w:t>қ</w:t>
            </w:r>
            <w:r>
              <w:rPr>
                <w:rFonts w:ascii="Times New Roman"/>
                <w:b w:val="false"/>
                <w:i/>
                <w:color w:val="000000"/>
                <w:sz w:val="20"/>
              </w:rPr>
              <w:t xml:space="preserve"> су жіберуді  ж</w:t>
            </w:r>
            <w:r>
              <w:rPr>
                <w:rFonts w:ascii="Times New Roman"/>
                <w:b w:val="false"/>
                <w:i/>
                <w:color w:val="000000"/>
                <w:sz w:val="20"/>
              </w:rPr>
              <w:t>ү</w:t>
            </w:r>
            <w:r>
              <w:rPr>
                <w:rFonts w:ascii="Times New Roman"/>
                <w:b w:val="false"/>
                <w:i/>
                <w:color w:val="000000"/>
                <w:sz w:val="20"/>
              </w:rPr>
              <w:t>ргізу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804 584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068</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шаруашылы</w:t>
            </w:r>
            <w:r>
              <w:rPr>
                <w:rFonts w:ascii="Times New Roman"/>
                <w:b w:val="false"/>
                <w:i/>
                <w:color w:val="000000"/>
                <w:sz w:val="20"/>
              </w:rPr>
              <w:t>ғ</w:t>
            </w:r>
            <w:r>
              <w:rPr>
                <w:rFonts w:ascii="Times New Roman"/>
                <w:b w:val="false"/>
                <w:i/>
                <w:color w:val="000000"/>
                <w:sz w:val="20"/>
              </w:rPr>
              <w:t>ы саласында</w:t>
            </w:r>
            <w:r>
              <w:rPr>
                <w:rFonts w:ascii="Times New Roman"/>
                <w:b w:val="false"/>
                <w:i/>
                <w:color w:val="000000"/>
                <w:sz w:val="20"/>
              </w:rPr>
              <w:t>ғ</w:t>
            </w:r>
            <w:r>
              <w:rPr>
                <w:rFonts w:ascii="Times New Roman"/>
                <w:b w:val="false"/>
                <w:i/>
                <w:color w:val="000000"/>
                <w:sz w:val="20"/>
              </w:rPr>
              <w:t xml:space="preserve">ы ормандарды </w:t>
            </w:r>
            <w:r>
              <w:rPr>
                <w:rFonts w:ascii="Times New Roman"/>
                <w:b w:val="false"/>
                <w:i/>
                <w:color w:val="000000"/>
                <w:sz w:val="20"/>
              </w:rPr>
              <w:t>қ</w:t>
            </w:r>
            <w:r>
              <w:rPr>
                <w:rFonts w:ascii="Times New Roman"/>
                <w:b w:val="false"/>
                <w:i/>
                <w:color w:val="000000"/>
                <w:sz w:val="20"/>
              </w:rPr>
              <w:t>ор</w:t>
            </w:r>
            <w:r>
              <w:rPr>
                <w:rFonts w:ascii="Times New Roman"/>
                <w:b w:val="false"/>
                <w:i/>
                <w:color w:val="000000"/>
                <w:sz w:val="20"/>
              </w:rPr>
              <w:t>ғ</w:t>
            </w:r>
            <w:r>
              <w:rPr>
                <w:rFonts w:ascii="Times New Roman"/>
                <w:b w:val="false"/>
                <w:i/>
                <w:color w:val="000000"/>
                <w:sz w:val="20"/>
              </w:rPr>
              <w:t>ау, са</w:t>
            </w:r>
            <w:r>
              <w:rPr>
                <w:rFonts w:ascii="Times New Roman"/>
                <w:b w:val="false"/>
                <w:i/>
                <w:color w:val="000000"/>
                <w:sz w:val="20"/>
              </w:rPr>
              <w:t>қ</w:t>
            </w:r>
            <w:r>
              <w:rPr>
                <w:rFonts w:ascii="Times New Roman"/>
                <w:b w:val="false"/>
                <w:i/>
                <w:color w:val="000000"/>
                <w:sz w:val="20"/>
              </w:rPr>
              <w:t>тау ж</w:t>
            </w:r>
            <w:r>
              <w:rPr>
                <w:rFonts w:ascii="Times New Roman"/>
                <w:b w:val="false"/>
                <w:i/>
                <w:color w:val="000000"/>
                <w:sz w:val="20"/>
              </w:rPr>
              <w:t>ә</w:t>
            </w:r>
            <w:r>
              <w:rPr>
                <w:rFonts w:ascii="Times New Roman"/>
                <w:b w:val="false"/>
                <w:i/>
                <w:color w:val="000000"/>
                <w:sz w:val="20"/>
              </w:rPr>
              <w:t xml:space="preserve">не </w:t>
            </w:r>
            <w:r>
              <w:rPr>
                <w:rFonts w:ascii="Times New Roman"/>
                <w:b w:val="false"/>
                <w:i/>
                <w:color w:val="000000"/>
                <w:sz w:val="20"/>
              </w:rPr>
              <w:t>ұ</w:t>
            </w:r>
            <w:r>
              <w:rPr>
                <w:rFonts w:ascii="Times New Roman"/>
                <w:b w:val="false"/>
                <w:i/>
                <w:color w:val="000000"/>
                <w:sz w:val="20"/>
              </w:rPr>
              <w:t xml:space="preserve">дайы </w:t>
            </w:r>
            <w:r>
              <w:rPr>
                <w:rFonts w:ascii="Times New Roman"/>
                <w:b w:val="false"/>
                <w:i/>
                <w:color w:val="000000"/>
                <w:sz w:val="20"/>
              </w:rPr>
              <w:t>ө</w:t>
            </w:r>
            <w:r>
              <w:rPr>
                <w:rFonts w:ascii="Times New Roman"/>
                <w:b w:val="false"/>
                <w:i/>
                <w:color w:val="000000"/>
                <w:sz w:val="20"/>
              </w:rPr>
              <w:t>сіру, орман пайдалану ж</w:t>
            </w:r>
            <w:r>
              <w:rPr>
                <w:rFonts w:ascii="Times New Roman"/>
                <w:b w:val="false"/>
                <w:i/>
                <w:color w:val="000000"/>
                <w:sz w:val="20"/>
              </w:rPr>
              <w:t>ә</w:t>
            </w:r>
            <w:r>
              <w:rPr>
                <w:rFonts w:ascii="Times New Roman"/>
                <w:b w:val="false"/>
                <w:i/>
                <w:color w:val="000000"/>
                <w:sz w:val="20"/>
              </w:rPr>
              <w:t>не о</w:t>
            </w:r>
            <w:r>
              <w:rPr>
                <w:rFonts w:ascii="Times New Roman"/>
                <w:b w:val="false"/>
                <w:i/>
                <w:color w:val="000000"/>
                <w:sz w:val="20"/>
              </w:rPr>
              <w:t>қ</w:t>
            </w:r>
            <w:r>
              <w:rPr>
                <w:rFonts w:ascii="Times New Roman"/>
                <w:b w:val="false"/>
                <w:i/>
                <w:color w:val="000000"/>
                <w:sz w:val="20"/>
              </w:rPr>
              <w:t>у-</w:t>
            </w:r>
            <w:r>
              <w:rPr>
                <w:rFonts w:ascii="Times New Roman"/>
                <w:b w:val="false"/>
                <w:i/>
                <w:color w:val="000000"/>
                <w:sz w:val="20"/>
              </w:rPr>
              <w:t>ө</w:t>
            </w:r>
            <w:r>
              <w:rPr>
                <w:rFonts w:ascii="Times New Roman"/>
                <w:b w:val="false"/>
                <w:i/>
                <w:color w:val="000000"/>
                <w:sz w:val="20"/>
              </w:rPr>
              <w:t xml:space="preserve">ндірістік  </w:t>
            </w:r>
            <w:r>
              <w:rPr>
                <w:rFonts w:ascii="Times New Roman"/>
                <w:b w:val="false"/>
                <w:i/>
                <w:color w:val="000000"/>
                <w:sz w:val="20"/>
              </w:rPr>
              <w:t>қ</w:t>
            </w:r>
            <w:r>
              <w:rPr>
                <w:rFonts w:ascii="Times New Roman"/>
                <w:b w:val="false"/>
                <w:i/>
                <w:color w:val="000000"/>
                <w:sz w:val="20"/>
              </w:rPr>
              <w:t xml:space="preserve">ызметті </w:t>
            </w:r>
            <w:r>
              <w:rPr>
                <w:rFonts w:ascii="Times New Roman"/>
                <w:b w:val="false"/>
                <w:i/>
                <w:color w:val="000000"/>
                <w:sz w:val="20"/>
              </w:rPr>
              <w:t>қ</w:t>
            </w:r>
            <w:r>
              <w:rPr>
                <w:rFonts w:ascii="Times New Roman"/>
                <w:b w:val="false"/>
                <w:i/>
                <w:color w:val="000000"/>
                <w:sz w:val="20"/>
              </w:rPr>
              <w:t>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34 668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069</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т</w:t>
            </w:r>
            <w:r>
              <w:rPr>
                <w:rFonts w:ascii="Times New Roman"/>
                <w:b w:val="false"/>
                <w:i/>
                <w:color w:val="000000"/>
                <w:sz w:val="20"/>
              </w:rPr>
              <w:t>ұқ</w:t>
            </w:r>
            <w:r>
              <w:rPr>
                <w:rFonts w:ascii="Times New Roman"/>
                <w:b w:val="false"/>
                <w:i/>
                <w:color w:val="000000"/>
                <w:sz w:val="20"/>
              </w:rPr>
              <w:t>ымы сапасын сараптау, орман т</w:t>
            </w:r>
            <w:r>
              <w:rPr>
                <w:rFonts w:ascii="Times New Roman"/>
                <w:b w:val="false"/>
                <w:i/>
                <w:color w:val="000000"/>
                <w:sz w:val="20"/>
              </w:rPr>
              <w:t>ұқ</w:t>
            </w:r>
            <w:r>
              <w:rPr>
                <w:rFonts w:ascii="Times New Roman"/>
                <w:b w:val="false"/>
                <w:i/>
                <w:color w:val="000000"/>
                <w:sz w:val="20"/>
              </w:rPr>
              <w:t>ымы базасы объектілерін есепке алу ж</w:t>
            </w:r>
            <w:r>
              <w:rPr>
                <w:rFonts w:ascii="Times New Roman"/>
                <w:b w:val="false"/>
                <w:i/>
                <w:color w:val="000000"/>
                <w:sz w:val="20"/>
              </w:rPr>
              <w:t>ә</w:t>
            </w:r>
            <w:r>
              <w:rPr>
                <w:rFonts w:ascii="Times New Roman"/>
                <w:b w:val="false"/>
                <w:i/>
                <w:color w:val="000000"/>
                <w:sz w:val="20"/>
              </w:rPr>
              <w:t>не аттестаттау, ормандарды</w:t>
            </w:r>
            <w:r>
              <w:rPr>
                <w:rFonts w:ascii="Times New Roman"/>
                <w:b w:val="false"/>
                <w:i/>
                <w:color w:val="000000"/>
                <w:sz w:val="20"/>
              </w:rPr>
              <w:t>ң</w:t>
            </w:r>
            <w:r>
              <w:rPr>
                <w:rFonts w:ascii="Times New Roman"/>
                <w:b w:val="false"/>
                <w:i/>
                <w:color w:val="000000"/>
                <w:sz w:val="20"/>
              </w:rPr>
              <w:t xml:space="preserve"> санитарлы</w:t>
            </w:r>
            <w:r>
              <w:rPr>
                <w:rFonts w:ascii="Times New Roman"/>
                <w:b w:val="false"/>
                <w:i/>
                <w:color w:val="000000"/>
                <w:sz w:val="20"/>
              </w:rPr>
              <w:t>қ</w:t>
            </w:r>
            <w:r>
              <w:rPr>
                <w:rFonts w:ascii="Times New Roman"/>
                <w:b w:val="false"/>
                <w:i/>
                <w:color w:val="000000"/>
                <w:sz w:val="20"/>
              </w:rPr>
              <w:t xml:space="preserve"> жай-к</w:t>
            </w:r>
            <w:r>
              <w:rPr>
                <w:rFonts w:ascii="Times New Roman"/>
                <w:b w:val="false"/>
                <w:i/>
                <w:color w:val="000000"/>
                <w:sz w:val="20"/>
              </w:rPr>
              <w:t>ү</w:t>
            </w:r>
            <w:r>
              <w:rPr>
                <w:rFonts w:ascii="Times New Roman"/>
                <w:b w:val="false"/>
                <w:i/>
                <w:color w:val="000000"/>
                <w:sz w:val="20"/>
              </w:rPr>
              <w:t>йін ба</w:t>
            </w:r>
            <w:r>
              <w:rPr>
                <w:rFonts w:ascii="Times New Roman"/>
                <w:b w:val="false"/>
                <w:i/>
                <w:color w:val="000000"/>
                <w:sz w:val="20"/>
              </w:rPr>
              <w:t>ғ</w:t>
            </w:r>
            <w:r>
              <w:rPr>
                <w:rFonts w:ascii="Times New Roman"/>
                <w:b w:val="false"/>
                <w:i/>
                <w:color w:val="000000"/>
                <w:sz w:val="20"/>
              </w:rPr>
              <w:t>алау ж</w:t>
            </w:r>
            <w:r>
              <w:rPr>
                <w:rFonts w:ascii="Times New Roman"/>
                <w:b w:val="false"/>
                <w:i/>
                <w:color w:val="000000"/>
                <w:sz w:val="20"/>
              </w:rPr>
              <w:t>ә</w:t>
            </w:r>
            <w:r>
              <w:rPr>
                <w:rFonts w:ascii="Times New Roman"/>
                <w:b w:val="false"/>
                <w:i/>
                <w:color w:val="000000"/>
                <w:sz w:val="20"/>
              </w:rPr>
              <w:t>не т</w:t>
            </w:r>
            <w:r>
              <w:rPr>
                <w:rFonts w:ascii="Times New Roman"/>
                <w:b w:val="false"/>
                <w:i/>
                <w:color w:val="000000"/>
                <w:sz w:val="20"/>
              </w:rPr>
              <w:t>ұ</w:t>
            </w:r>
            <w:r>
              <w:rPr>
                <w:rFonts w:ascii="Times New Roman"/>
                <w:b w:val="false"/>
                <w:i/>
                <w:color w:val="000000"/>
                <w:sz w:val="20"/>
              </w:rPr>
              <w:t>ра</w:t>
            </w:r>
            <w:r>
              <w:rPr>
                <w:rFonts w:ascii="Times New Roman"/>
                <w:b w:val="false"/>
                <w:i/>
                <w:color w:val="000000"/>
                <w:sz w:val="20"/>
              </w:rPr>
              <w:t>қ</w:t>
            </w:r>
            <w:r>
              <w:rPr>
                <w:rFonts w:ascii="Times New Roman"/>
                <w:b w:val="false"/>
                <w:i/>
                <w:color w:val="000000"/>
                <w:sz w:val="20"/>
              </w:rPr>
              <w:t>ты орман т</w:t>
            </w:r>
            <w:r>
              <w:rPr>
                <w:rFonts w:ascii="Times New Roman"/>
                <w:b w:val="false"/>
                <w:i/>
                <w:color w:val="000000"/>
                <w:sz w:val="20"/>
              </w:rPr>
              <w:t>ұқ</w:t>
            </w:r>
            <w:r>
              <w:rPr>
                <w:rFonts w:ascii="Times New Roman"/>
                <w:b w:val="false"/>
                <w:i/>
                <w:color w:val="000000"/>
                <w:sz w:val="20"/>
              </w:rPr>
              <w:t xml:space="preserve">ымдары базасын </w:t>
            </w:r>
            <w:r>
              <w:rPr>
                <w:rFonts w:ascii="Times New Roman"/>
                <w:b w:val="false"/>
                <w:i/>
                <w:color w:val="000000"/>
                <w:sz w:val="20"/>
              </w:rPr>
              <w:t>қ</w:t>
            </w:r>
            <w:r>
              <w:rPr>
                <w:rFonts w:ascii="Times New Roman"/>
                <w:b w:val="false"/>
                <w:i/>
                <w:color w:val="000000"/>
                <w:sz w:val="20"/>
              </w:rPr>
              <w:t>алыптастыру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109 697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Орман-а</w:t>
            </w:r>
            <w:r>
              <w:rPr>
                <w:rFonts w:ascii="Times New Roman"/>
                <w:b w:val="false"/>
                <w:i/>
                <w:color w:val="000000"/>
                <w:sz w:val="20"/>
              </w:rPr>
              <w:t>ң</w:t>
            </w:r>
            <w:r>
              <w:rPr>
                <w:rFonts w:ascii="Times New Roman"/>
                <w:b w:val="false"/>
                <w:i/>
                <w:color w:val="000000"/>
                <w:sz w:val="20"/>
              </w:rPr>
              <w:t>шылы</w:t>
            </w:r>
            <w:r>
              <w:rPr>
                <w:rFonts w:ascii="Times New Roman"/>
                <w:b w:val="false"/>
                <w:i/>
                <w:color w:val="000000"/>
                <w:sz w:val="20"/>
              </w:rPr>
              <w:t>қ</w:t>
            </w:r>
            <w:r>
              <w:rPr>
                <w:rFonts w:ascii="Times New Roman"/>
                <w:b w:val="false"/>
                <w:i/>
                <w:color w:val="000000"/>
                <w:sz w:val="20"/>
              </w:rPr>
              <w:t xml:space="preserve"> шаруашылы</w:t>
            </w:r>
            <w:r>
              <w:rPr>
                <w:rFonts w:ascii="Times New Roman"/>
                <w:b w:val="false"/>
                <w:i/>
                <w:color w:val="000000"/>
                <w:sz w:val="20"/>
              </w:rPr>
              <w:t>ғ</w:t>
            </w:r>
            <w:r>
              <w:rPr>
                <w:rFonts w:ascii="Times New Roman"/>
                <w:b w:val="false"/>
                <w:i/>
                <w:color w:val="000000"/>
                <w:sz w:val="20"/>
              </w:rPr>
              <w:t>ын орналастыру ж</w:t>
            </w:r>
            <w:r>
              <w:rPr>
                <w:rFonts w:ascii="Times New Roman"/>
                <w:b w:val="false"/>
                <w:i/>
                <w:color w:val="000000"/>
                <w:sz w:val="20"/>
              </w:rPr>
              <w:t>ә</w:t>
            </w:r>
            <w:r>
              <w:rPr>
                <w:rFonts w:ascii="Times New Roman"/>
                <w:b w:val="false"/>
                <w:i/>
                <w:color w:val="000000"/>
                <w:sz w:val="20"/>
              </w:rPr>
              <w:t>не орман шаруашылы</w:t>
            </w:r>
            <w:r>
              <w:rPr>
                <w:rFonts w:ascii="Times New Roman"/>
                <w:b w:val="false"/>
                <w:i/>
                <w:color w:val="000000"/>
                <w:sz w:val="20"/>
              </w:rPr>
              <w:t>ғ</w:t>
            </w:r>
            <w:r>
              <w:rPr>
                <w:rFonts w:ascii="Times New Roman"/>
                <w:b w:val="false"/>
                <w:i/>
                <w:color w:val="000000"/>
                <w:sz w:val="20"/>
              </w:rPr>
              <w:t>ын жобалау, орман ж</w:t>
            </w:r>
            <w:r>
              <w:rPr>
                <w:rFonts w:ascii="Times New Roman"/>
                <w:b w:val="false"/>
                <w:i/>
                <w:color w:val="000000"/>
                <w:sz w:val="20"/>
              </w:rPr>
              <w:t>ә</w:t>
            </w:r>
            <w:r>
              <w:rPr>
                <w:rFonts w:ascii="Times New Roman"/>
                <w:b w:val="false"/>
                <w:i/>
                <w:color w:val="000000"/>
                <w:sz w:val="20"/>
              </w:rPr>
              <w:t>не жануарлар д</w:t>
            </w:r>
            <w:r>
              <w:rPr>
                <w:rFonts w:ascii="Times New Roman"/>
                <w:b w:val="false"/>
                <w:i/>
                <w:color w:val="000000"/>
                <w:sz w:val="20"/>
              </w:rPr>
              <w:t>ү</w:t>
            </w:r>
            <w:r>
              <w:rPr>
                <w:rFonts w:ascii="Times New Roman"/>
                <w:b w:val="false"/>
                <w:i/>
                <w:color w:val="000000"/>
                <w:sz w:val="20"/>
              </w:rPr>
              <w:t>ниесі саласында</w:t>
            </w:r>
            <w:r>
              <w:rPr>
                <w:rFonts w:ascii="Times New Roman"/>
                <w:b w:val="false"/>
                <w:i/>
                <w:color w:val="000000"/>
                <w:sz w:val="20"/>
              </w:rPr>
              <w:t>ғ</w:t>
            </w:r>
            <w:r>
              <w:rPr>
                <w:rFonts w:ascii="Times New Roman"/>
                <w:b w:val="false"/>
                <w:i/>
                <w:color w:val="000000"/>
                <w:sz w:val="20"/>
              </w:rPr>
              <w:t>ы есепке алу ж</w:t>
            </w:r>
            <w:r>
              <w:rPr>
                <w:rFonts w:ascii="Times New Roman"/>
                <w:b w:val="false"/>
                <w:i/>
                <w:color w:val="000000"/>
                <w:sz w:val="20"/>
              </w:rPr>
              <w:t>ә</w:t>
            </w:r>
            <w:r>
              <w:rPr>
                <w:rFonts w:ascii="Times New Roman"/>
                <w:b w:val="false"/>
                <w:i/>
                <w:color w:val="000000"/>
                <w:sz w:val="20"/>
              </w:rPr>
              <w:t>не биологиялы</w:t>
            </w:r>
            <w:r>
              <w:rPr>
                <w:rFonts w:ascii="Times New Roman"/>
                <w:b w:val="false"/>
                <w:i/>
                <w:color w:val="000000"/>
                <w:sz w:val="20"/>
              </w:rPr>
              <w:t>қ</w:t>
            </w:r>
            <w:r>
              <w:rPr>
                <w:rFonts w:ascii="Times New Roman"/>
                <w:b w:val="false"/>
                <w:i/>
                <w:color w:val="000000"/>
                <w:sz w:val="20"/>
              </w:rPr>
              <w:t xml:space="preserve"> негіздемелер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501 103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Астана </w:t>
            </w:r>
            <w:r>
              <w:rPr>
                <w:rFonts w:ascii="Times New Roman"/>
                <w:b w:val="false"/>
                <w:i/>
                <w:color w:val="000000"/>
                <w:sz w:val="20"/>
              </w:rPr>
              <w:t>қ</w:t>
            </w:r>
            <w:r>
              <w:rPr>
                <w:rFonts w:ascii="Times New Roman"/>
                <w:b w:val="false"/>
                <w:i/>
                <w:color w:val="000000"/>
                <w:sz w:val="20"/>
              </w:rPr>
              <w:t>аласыны</w:t>
            </w:r>
            <w:r>
              <w:rPr>
                <w:rFonts w:ascii="Times New Roman"/>
                <w:b w:val="false"/>
                <w:i/>
                <w:color w:val="000000"/>
                <w:sz w:val="20"/>
              </w:rPr>
              <w:t>ң</w:t>
            </w:r>
            <w:r>
              <w:rPr>
                <w:rFonts w:ascii="Times New Roman"/>
                <w:b w:val="false"/>
                <w:i/>
                <w:color w:val="000000"/>
                <w:sz w:val="20"/>
              </w:rPr>
              <w:t xml:space="preserve"> жасыл желекті айма</w:t>
            </w:r>
            <w:r>
              <w:rPr>
                <w:rFonts w:ascii="Times New Roman"/>
                <w:b w:val="false"/>
                <w:i/>
                <w:color w:val="000000"/>
                <w:sz w:val="20"/>
              </w:rPr>
              <w:t>ғ</w:t>
            </w:r>
            <w:r>
              <w:rPr>
                <w:rFonts w:ascii="Times New Roman"/>
                <w:b w:val="false"/>
                <w:i/>
                <w:color w:val="000000"/>
                <w:sz w:val="20"/>
              </w:rPr>
              <w:t xml:space="preserve">ын </w:t>
            </w:r>
            <w:r>
              <w:rPr>
                <w:rFonts w:ascii="Times New Roman"/>
                <w:b w:val="false"/>
                <w:i/>
                <w:color w:val="000000"/>
                <w:sz w:val="20"/>
              </w:rPr>
              <w:t>құ</w:t>
            </w:r>
            <w:r>
              <w:rPr>
                <w:rFonts w:ascii="Times New Roman"/>
                <w:b w:val="false"/>
                <w:i/>
                <w:color w:val="000000"/>
                <w:sz w:val="20"/>
              </w:rPr>
              <w:t>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2 126 470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Орманды </w:t>
            </w:r>
            <w:r>
              <w:rPr>
                <w:rFonts w:ascii="Times New Roman"/>
                <w:b w:val="false"/>
                <w:i/>
                <w:color w:val="000000"/>
                <w:sz w:val="20"/>
              </w:rPr>
              <w:t>ә</w:t>
            </w:r>
            <w:r>
              <w:rPr>
                <w:rFonts w:ascii="Times New Roman"/>
                <w:b w:val="false"/>
                <w:i/>
                <w:color w:val="000000"/>
                <w:sz w:val="20"/>
              </w:rPr>
              <w:t xml:space="preserve">уеден </w:t>
            </w:r>
            <w:r>
              <w:rPr>
                <w:rFonts w:ascii="Times New Roman"/>
                <w:b w:val="false"/>
                <w:i/>
                <w:color w:val="000000"/>
                <w:sz w:val="20"/>
              </w:rPr>
              <w:t>қ</w:t>
            </w:r>
            <w:r>
              <w:rPr>
                <w:rFonts w:ascii="Times New Roman"/>
                <w:b w:val="false"/>
                <w:i/>
                <w:color w:val="000000"/>
                <w:sz w:val="20"/>
              </w:rPr>
              <w:t>ор</w:t>
            </w:r>
            <w:r>
              <w:rPr>
                <w:rFonts w:ascii="Times New Roman"/>
                <w:b w:val="false"/>
                <w:i/>
                <w:color w:val="000000"/>
                <w:sz w:val="20"/>
              </w:rPr>
              <w:t>ғ</w:t>
            </w:r>
            <w:r>
              <w:rPr>
                <w:rFonts w:ascii="Times New Roman"/>
                <w:b w:val="false"/>
                <w:i/>
                <w:color w:val="000000"/>
                <w:sz w:val="20"/>
              </w:rPr>
              <w:t>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1 582 635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Киіктерді</w:t>
            </w:r>
            <w:r>
              <w:rPr>
                <w:rFonts w:ascii="Times New Roman"/>
                <w:b w:val="false"/>
                <w:i/>
                <w:color w:val="000000"/>
                <w:sz w:val="20"/>
              </w:rPr>
              <w:t>ң</w:t>
            </w:r>
            <w:r>
              <w:rPr>
                <w:rFonts w:ascii="Times New Roman"/>
                <w:b w:val="false"/>
                <w:i/>
                <w:color w:val="000000"/>
                <w:sz w:val="20"/>
              </w:rPr>
              <w:t>, сирек кездесетін ж</w:t>
            </w:r>
            <w:r>
              <w:rPr>
                <w:rFonts w:ascii="Times New Roman"/>
                <w:b w:val="false"/>
                <w:i/>
                <w:color w:val="000000"/>
                <w:sz w:val="20"/>
              </w:rPr>
              <w:t>ә</w:t>
            </w:r>
            <w:r>
              <w:rPr>
                <w:rFonts w:ascii="Times New Roman"/>
                <w:b w:val="false"/>
                <w:i/>
                <w:color w:val="000000"/>
                <w:sz w:val="20"/>
              </w:rPr>
              <w:t xml:space="preserve">не </w:t>
            </w:r>
            <w:r>
              <w:rPr>
                <w:rFonts w:ascii="Times New Roman"/>
                <w:b w:val="false"/>
                <w:i/>
                <w:color w:val="000000"/>
                <w:sz w:val="20"/>
              </w:rPr>
              <w:t>құ</w:t>
            </w:r>
            <w:r>
              <w:rPr>
                <w:rFonts w:ascii="Times New Roman"/>
                <w:b w:val="false"/>
                <w:i/>
                <w:color w:val="000000"/>
                <w:sz w:val="20"/>
              </w:rPr>
              <w:t>рып бара жат</w:t>
            </w:r>
            <w:r>
              <w:rPr>
                <w:rFonts w:ascii="Times New Roman"/>
                <w:b w:val="false"/>
                <w:i/>
                <w:color w:val="000000"/>
                <w:sz w:val="20"/>
              </w:rPr>
              <w:t>қ</w:t>
            </w:r>
            <w:r>
              <w:rPr>
                <w:rFonts w:ascii="Times New Roman"/>
                <w:b w:val="false"/>
                <w:i/>
                <w:color w:val="000000"/>
                <w:sz w:val="20"/>
              </w:rPr>
              <w:t>ан жабайы жануарларды</w:t>
            </w:r>
            <w:r>
              <w:rPr>
                <w:rFonts w:ascii="Times New Roman"/>
                <w:b w:val="false"/>
                <w:i/>
                <w:color w:val="000000"/>
                <w:sz w:val="20"/>
              </w:rPr>
              <w:t>ң</w:t>
            </w:r>
            <w:r>
              <w:rPr>
                <w:rFonts w:ascii="Times New Roman"/>
                <w:b w:val="false"/>
                <w:i/>
                <w:color w:val="000000"/>
                <w:sz w:val="20"/>
              </w:rPr>
              <w:t xml:space="preserve"> т</w:t>
            </w:r>
            <w:r>
              <w:rPr>
                <w:rFonts w:ascii="Times New Roman"/>
                <w:b w:val="false"/>
                <w:i/>
                <w:color w:val="000000"/>
                <w:sz w:val="20"/>
              </w:rPr>
              <w:t>ү</w:t>
            </w:r>
            <w:r>
              <w:rPr>
                <w:rFonts w:ascii="Times New Roman"/>
                <w:b w:val="false"/>
                <w:i/>
                <w:color w:val="000000"/>
                <w:sz w:val="20"/>
              </w:rPr>
              <w:t>рлерін са</w:t>
            </w:r>
            <w:r>
              <w:rPr>
                <w:rFonts w:ascii="Times New Roman"/>
                <w:b w:val="false"/>
                <w:i/>
                <w:color w:val="000000"/>
                <w:sz w:val="20"/>
              </w:rPr>
              <w:t>қ</w:t>
            </w:r>
            <w:r>
              <w:rPr>
                <w:rFonts w:ascii="Times New Roman"/>
                <w:b w:val="false"/>
                <w:i/>
                <w:color w:val="000000"/>
                <w:sz w:val="20"/>
              </w:rPr>
              <w:t>тау ж</w:t>
            </w:r>
            <w:r>
              <w:rPr>
                <w:rFonts w:ascii="Times New Roman"/>
                <w:b w:val="false"/>
                <w:i/>
                <w:color w:val="000000"/>
                <w:sz w:val="20"/>
              </w:rPr>
              <w:t>ә</w:t>
            </w:r>
            <w:r>
              <w:rPr>
                <w:rFonts w:ascii="Times New Roman"/>
                <w:b w:val="false"/>
                <w:i/>
                <w:color w:val="000000"/>
                <w:sz w:val="20"/>
              </w:rPr>
              <w:t>не оларды</w:t>
            </w:r>
            <w:r>
              <w:rPr>
                <w:rFonts w:ascii="Times New Roman"/>
                <w:b w:val="false"/>
                <w:i/>
                <w:color w:val="000000"/>
                <w:sz w:val="20"/>
              </w:rPr>
              <w:t>ң</w:t>
            </w:r>
            <w:r>
              <w:rPr>
                <w:rFonts w:ascii="Times New Roman"/>
                <w:b w:val="false"/>
                <w:i/>
                <w:color w:val="000000"/>
                <w:sz w:val="20"/>
              </w:rPr>
              <w:t xml:space="preserve"> санын </w:t>
            </w:r>
            <w:r>
              <w:rPr>
                <w:rFonts w:ascii="Times New Roman"/>
                <w:b w:val="false"/>
                <w:i/>
                <w:color w:val="000000"/>
                <w:sz w:val="20"/>
              </w:rPr>
              <w:t>қ</w:t>
            </w:r>
            <w:r>
              <w:rPr>
                <w:rFonts w:ascii="Times New Roman"/>
                <w:b w:val="false"/>
                <w:i/>
                <w:color w:val="000000"/>
                <w:sz w:val="20"/>
              </w:rPr>
              <w:t>алпына келтіру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250 087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аза</w:t>
            </w:r>
            <w:r>
              <w:rPr>
                <w:rFonts w:ascii="Times New Roman"/>
                <w:b w:val="false"/>
                <w:i/>
                <w:color w:val="000000"/>
                <w:sz w:val="20"/>
              </w:rPr>
              <w:t>қ</w:t>
            </w:r>
            <w:r>
              <w:rPr>
                <w:rFonts w:ascii="Times New Roman"/>
                <w:b w:val="false"/>
                <w:i/>
                <w:color w:val="000000"/>
                <w:sz w:val="20"/>
              </w:rPr>
              <w:t>стан Республикасы Ауыл шаруашылы</w:t>
            </w:r>
            <w:r>
              <w:rPr>
                <w:rFonts w:ascii="Times New Roman"/>
                <w:b w:val="false"/>
                <w:i/>
                <w:color w:val="000000"/>
                <w:sz w:val="20"/>
              </w:rPr>
              <w:t>ғ</w:t>
            </w:r>
            <w:r>
              <w:rPr>
                <w:rFonts w:ascii="Times New Roman"/>
                <w:b w:val="false"/>
                <w:i/>
                <w:color w:val="000000"/>
                <w:sz w:val="20"/>
              </w:rPr>
              <w:t>ы министрлігіні</w:t>
            </w:r>
            <w:r>
              <w:rPr>
                <w:rFonts w:ascii="Times New Roman"/>
                <w:b w:val="false"/>
                <w:i/>
                <w:color w:val="000000"/>
                <w:sz w:val="20"/>
              </w:rPr>
              <w:t>ң</w:t>
            </w:r>
            <w:r>
              <w:rPr>
                <w:rFonts w:ascii="Times New Roman"/>
                <w:b w:val="false"/>
                <w:i/>
                <w:color w:val="000000"/>
                <w:sz w:val="20"/>
              </w:rPr>
              <w:t xml:space="preserve"> к</w:t>
            </w:r>
            <w:r>
              <w:rPr>
                <w:rFonts w:ascii="Times New Roman"/>
                <w:b w:val="false"/>
                <w:i/>
                <w:color w:val="000000"/>
                <w:sz w:val="20"/>
              </w:rPr>
              <w:t>ү</w:t>
            </w:r>
            <w:r>
              <w:rPr>
                <w:rFonts w:ascii="Times New Roman"/>
                <w:b w:val="false"/>
                <w:i/>
                <w:color w:val="000000"/>
                <w:sz w:val="20"/>
              </w:rPr>
              <w:t>рделі шы</w:t>
            </w:r>
            <w:r>
              <w:rPr>
                <w:rFonts w:ascii="Times New Roman"/>
                <w:b w:val="false"/>
                <w:i/>
                <w:color w:val="000000"/>
                <w:sz w:val="20"/>
              </w:rPr>
              <w:t>ғ</w:t>
            </w:r>
            <w:r>
              <w:rPr>
                <w:rFonts w:ascii="Times New Roman"/>
                <w:b w:val="false"/>
                <w:i/>
                <w:color w:val="000000"/>
                <w:sz w:val="20"/>
              </w:rPr>
              <w:t>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1 303 555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075</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аза</w:t>
            </w:r>
            <w:r>
              <w:rPr>
                <w:rFonts w:ascii="Times New Roman"/>
                <w:b w:val="false"/>
                <w:i/>
                <w:color w:val="000000"/>
                <w:sz w:val="20"/>
              </w:rPr>
              <w:t>қ</w:t>
            </w:r>
            <w:r>
              <w:rPr>
                <w:rFonts w:ascii="Times New Roman"/>
                <w:b w:val="false"/>
                <w:i/>
                <w:color w:val="000000"/>
                <w:sz w:val="20"/>
              </w:rPr>
              <w:t>стан Республикасы Ауыл шаруашылы</w:t>
            </w:r>
            <w:r>
              <w:rPr>
                <w:rFonts w:ascii="Times New Roman"/>
                <w:b w:val="false"/>
                <w:i/>
                <w:color w:val="000000"/>
                <w:sz w:val="20"/>
              </w:rPr>
              <w:t>ғ</w:t>
            </w:r>
            <w:r>
              <w:rPr>
                <w:rFonts w:ascii="Times New Roman"/>
                <w:b w:val="false"/>
                <w:i/>
                <w:color w:val="000000"/>
                <w:sz w:val="20"/>
              </w:rPr>
              <w:t>ы министрлігі мемлекеттік мекемелеріні</w:t>
            </w:r>
            <w:r>
              <w:rPr>
                <w:rFonts w:ascii="Times New Roman"/>
                <w:b w:val="false"/>
                <w:i/>
                <w:color w:val="000000"/>
                <w:sz w:val="20"/>
              </w:rPr>
              <w:t>ң</w:t>
            </w:r>
            <w:r>
              <w:rPr>
                <w:rFonts w:ascii="Times New Roman"/>
                <w:b w:val="false"/>
                <w:i/>
                <w:color w:val="000000"/>
                <w:sz w:val="20"/>
              </w:rPr>
              <w:t xml:space="preserve"> к</w:t>
            </w:r>
            <w:r>
              <w:rPr>
                <w:rFonts w:ascii="Times New Roman"/>
                <w:b w:val="false"/>
                <w:i/>
                <w:color w:val="000000"/>
                <w:sz w:val="20"/>
              </w:rPr>
              <w:t>ү</w:t>
            </w:r>
            <w:r>
              <w:rPr>
                <w:rFonts w:ascii="Times New Roman"/>
                <w:b w:val="false"/>
                <w:i/>
                <w:color w:val="000000"/>
                <w:sz w:val="20"/>
              </w:rPr>
              <w:t>рделі шы</w:t>
            </w:r>
            <w:r>
              <w:rPr>
                <w:rFonts w:ascii="Times New Roman"/>
                <w:b w:val="false"/>
                <w:i/>
                <w:color w:val="000000"/>
                <w:sz w:val="20"/>
              </w:rPr>
              <w:t>ғ</w:t>
            </w:r>
            <w:r>
              <w:rPr>
                <w:rFonts w:ascii="Times New Roman"/>
                <w:b w:val="false"/>
                <w:i/>
                <w:color w:val="000000"/>
                <w:sz w:val="20"/>
              </w:rPr>
              <w:t>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1 327 698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Ветеринарияда</w:t>
            </w:r>
            <w:r>
              <w:rPr>
                <w:rFonts w:ascii="Times New Roman"/>
                <w:b w:val="false"/>
                <w:i/>
                <w:color w:val="000000"/>
                <w:sz w:val="20"/>
              </w:rPr>
              <w:t>ғ</w:t>
            </w:r>
            <w:r>
              <w:rPr>
                <w:rFonts w:ascii="Times New Roman"/>
                <w:b w:val="false"/>
                <w:i/>
                <w:color w:val="000000"/>
                <w:sz w:val="20"/>
              </w:rPr>
              <w:t>ы мониторинг, референция, зертханалы</w:t>
            </w:r>
            <w:r>
              <w:rPr>
                <w:rFonts w:ascii="Times New Roman"/>
                <w:b w:val="false"/>
                <w:i/>
                <w:color w:val="000000"/>
                <w:sz w:val="20"/>
              </w:rPr>
              <w:t>қ</w:t>
            </w:r>
            <w:r>
              <w:rPr>
                <w:rFonts w:ascii="Times New Roman"/>
                <w:b w:val="false"/>
                <w:i/>
                <w:color w:val="000000"/>
                <w:sz w:val="20"/>
              </w:rPr>
              <w:t xml:space="preserve"> диагностика ж</w:t>
            </w:r>
            <w:r>
              <w:rPr>
                <w:rFonts w:ascii="Times New Roman"/>
                <w:b w:val="false"/>
                <w:i/>
                <w:color w:val="000000"/>
                <w:sz w:val="20"/>
              </w:rPr>
              <w:t>ә</w:t>
            </w:r>
            <w:r>
              <w:rPr>
                <w:rFonts w:ascii="Times New Roman"/>
                <w:b w:val="false"/>
                <w:i/>
                <w:color w:val="000000"/>
                <w:sz w:val="20"/>
              </w:rPr>
              <w:t>не та</w:t>
            </w:r>
            <w:r>
              <w:rPr>
                <w:rFonts w:ascii="Times New Roman"/>
                <w:b w:val="false"/>
                <w:i/>
                <w:color w:val="000000"/>
                <w:sz w:val="20"/>
              </w:rPr>
              <w:t>ғ</w:t>
            </w:r>
            <w:r>
              <w:rPr>
                <w:rFonts w:ascii="Times New Roman"/>
                <w:b w:val="false"/>
                <w:i/>
                <w:color w:val="000000"/>
                <w:sz w:val="20"/>
              </w:rPr>
              <w:t>амды</w:t>
            </w:r>
            <w:r>
              <w:rPr>
                <w:rFonts w:ascii="Times New Roman"/>
                <w:b w:val="false"/>
                <w:i/>
                <w:color w:val="000000"/>
                <w:sz w:val="20"/>
              </w:rPr>
              <w:t>қ</w:t>
            </w:r>
            <w:r>
              <w:rPr>
                <w:rFonts w:ascii="Times New Roman"/>
                <w:b w:val="false"/>
                <w:i w:val="false"/>
                <w:color w:val="000000"/>
                <w:sz w:val="20"/>
              </w:rPr>
              <w:t> </w:t>
            </w:r>
            <w:r>
              <w:rPr>
                <w:rFonts w:ascii="Times New Roman"/>
                <w:b w:val="false"/>
                <w:i/>
                <w:color w:val="000000"/>
                <w:sz w:val="20"/>
              </w:rPr>
              <w:t>қ</w:t>
            </w:r>
            <w:r>
              <w:rPr>
                <w:rFonts w:ascii="Times New Roman"/>
                <w:b w:val="false"/>
                <w:i/>
                <w:color w:val="000000"/>
                <w:sz w:val="20"/>
              </w:rPr>
              <w:t xml:space="preserve">ауіпсіздікті </w:t>
            </w:r>
            <w:r>
              <w:rPr>
                <w:rFonts w:ascii="Times New Roman"/>
                <w:b w:val="false"/>
                <w:i/>
                <w:color w:val="000000"/>
                <w:sz w:val="20"/>
              </w:rPr>
              <w:t>қ</w:t>
            </w:r>
            <w:r>
              <w:rPr>
                <w:rFonts w:ascii="Times New Roman"/>
                <w:b w:val="false"/>
                <w:i/>
                <w:color w:val="000000"/>
                <w:sz w:val="20"/>
              </w:rPr>
              <w:t>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171 171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w:t>
            </w:r>
            <w:r>
              <w:rPr>
                <w:rFonts w:ascii="Times New Roman"/>
                <w:b w:val="false"/>
                <w:i/>
                <w:color w:val="000000"/>
                <w:sz w:val="20"/>
              </w:rPr>
              <w:t>қ</w:t>
            </w:r>
            <w:r>
              <w:rPr>
                <w:rFonts w:ascii="Times New Roman"/>
                <w:b w:val="false"/>
                <w:i/>
                <w:color w:val="000000"/>
                <w:sz w:val="20"/>
              </w:rPr>
              <w:t xml:space="preserve"> бюджеттерге, Астана ж</w:t>
            </w:r>
            <w:r>
              <w:rPr>
                <w:rFonts w:ascii="Times New Roman"/>
                <w:b w:val="false"/>
                <w:i/>
                <w:color w:val="000000"/>
                <w:sz w:val="20"/>
              </w:rPr>
              <w:t>ә</w:t>
            </w:r>
            <w:r>
              <w:rPr>
                <w:rFonts w:ascii="Times New Roman"/>
                <w:b w:val="false"/>
                <w:i/>
                <w:color w:val="000000"/>
                <w:sz w:val="20"/>
              </w:rPr>
              <w:t xml:space="preserve">не Алматы </w:t>
            </w:r>
            <w:r>
              <w:rPr>
                <w:rFonts w:ascii="Times New Roman"/>
                <w:b w:val="false"/>
                <w:i/>
                <w:color w:val="000000"/>
                <w:sz w:val="20"/>
              </w:rPr>
              <w:t>қ</w:t>
            </w:r>
            <w:r>
              <w:rPr>
                <w:rFonts w:ascii="Times New Roman"/>
                <w:b w:val="false"/>
                <w:i/>
                <w:color w:val="000000"/>
                <w:sz w:val="20"/>
              </w:rPr>
              <w:t>алаларыны</w:t>
            </w:r>
            <w:r>
              <w:rPr>
                <w:rFonts w:ascii="Times New Roman"/>
                <w:b w:val="false"/>
                <w:i/>
                <w:color w:val="000000"/>
                <w:sz w:val="20"/>
              </w:rPr>
              <w:t>ң</w:t>
            </w:r>
            <w:r>
              <w:rPr>
                <w:rFonts w:ascii="Times New Roman"/>
                <w:b w:val="false"/>
                <w:i/>
                <w:color w:val="000000"/>
                <w:sz w:val="20"/>
              </w:rPr>
              <w:t xml:space="preserve"> бюджеттеріне т</w:t>
            </w:r>
            <w:r>
              <w:rPr>
                <w:rFonts w:ascii="Times New Roman"/>
                <w:b w:val="false"/>
                <w:i/>
                <w:color w:val="000000"/>
                <w:sz w:val="20"/>
              </w:rPr>
              <w:t>ұқ</w:t>
            </w:r>
            <w:r>
              <w:rPr>
                <w:rFonts w:ascii="Times New Roman"/>
                <w:b w:val="false"/>
                <w:i/>
                <w:color w:val="000000"/>
                <w:sz w:val="20"/>
              </w:rPr>
              <w:t>ым шаруашылы</w:t>
            </w:r>
            <w:r>
              <w:rPr>
                <w:rFonts w:ascii="Times New Roman"/>
                <w:b w:val="false"/>
                <w:i/>
                <w:color w:val="000000"/>
                <w:sz w:val="20"/>
              </w:rPr>
              <w:t>ғ</w:t>
            </w:r>
            <w:r>
              <w:rPr>
                <w:rFonts w:ascii="Times New Roman"/>
                <w:b w:val="false"/>
                <w:i/>
                <w:color w:val="000000"/>
                <w:sz w:val="20"/>
              </w:rPr>
              <w:t xml:space="preserve">ын </w:t>
            </w:r>
            <w:r>
              <w:rPr>
                <w:rFonts w:ascii="Times New Roman"/>
                <w:b w:val="false"/>
                <w:i/>
                <w:color w:val="000000"/>
                <w:sz w:val="20"/>
              </w:rPr>
              <w:t>қ</w:t>
            </w:r>
            <w:r>
              <w:rPr>
                <w:rFonts w:ascii="Times New Roman"/>
                <w:b w:val="false"/>
                <w:i/>
                <w:color w:val="000000"/>
                <w:sz w:val="20"/>
              </w:rPr>
              <w:t>олдау</w:t>
            </w:r>
            <w:r>
              <w:rPr>
                <w:rFonts w:ascii="Times New Roman"/>
                <w:b w:val="false"/>
                <w:i/>
                <w:color w:val="000000"/>
                <w:sz w:val="20"/>
              </w:rPr>
              <w:t>ғ</w:t>
            </w:r>
            <w:r>
              <w:rPr>
                <w:rFonts w:ascii="Times New Roman"/>
                <w:b w:val="false"/>
                <w:i/>
                <w:color w:val="000000"/>
                <w:sz w:val="20"/>
              </w:rPr>
              <w:t>а берілетін а</w:t>
            </w:r>
            <w:r>
              <w:rPr>
                <w:rFonts w:ascii="Times New Roman"/>
                <w:b w:val="false"/>
                <w:i/>
                <w:color w:val="000000"/>
                <w:sz w:val="20"/>
              </w:rPr>
              <w:t>ғ</w:t>
            </w:r>
            <w:r>
              <w:rPr>
                <w:rFonts w:ascii="Times New Roman"/>
                <w:b w:val="false"/>
                <w:i/>
                <w:color w:val="000000"/>
                <w:sz w:val="20"/>
              </w:rPr>
              <w:t>ымда</w:t>
            </w:r>
            <w:r>
              <w:rPr>
                <w:rFonts w:ascii="Times New Roman"/>
                <w:b w:val="false"/>
                <w:i/>
                <w:color w:val="000000"/>
                <w:sz w:val="20"/>
              </w:rPr>
              <w:t>ғ</w:t>
            </w:r>
            <w:r>
              <w:rPr>
                <w:rFonts w:ascii="Times New Roman"/>
                <w:b w:val="false"/>
                <w:i/>
                <w:color w:val="000000"/>
                <w:sz w:val="20"/>
              </w:rPr>
              <w:t>ы нысаналы трансферттер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2 422 386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w:t>
            </w:r>
            <w:r>
              <w:rPr>
                <w:rFonts w:ascii="Times New Roman"/>
                <w:b w:val="false"/>
                <w:i/>
                <w:color w:val="000000"/>
                <w:sz w:val="20"/>
              </w:rPr>
              <w:t>қ</w:t>
            </w:r>
            <w:r>
              <w:rPr>
                <w:rFonts w:ascii="Times New Roman"/>
                <w:b w:val="false"/>
                <w:i/>
                <w:color w:val="000000"/>
                <w:sz w:val="20"/>
              </w:rPr>
              <w:t xml:space="preserve"> бюджеттерге, Астана ж</w:t>
            </w:r>
            <w:r>
              <w:rPr>
                <w:rFonts w:ascii="Times New Roman"/>
                <w:b w:val="false"/>
                <w:i/>
                <w:color w:val="000000"/>
                <w:sz w:val="20"/>
              </w:rPr>
              <w:t>ә</w:t>
            </w:r>
            <w:r>
              <w:rPr>
                <w:rFonts w:ascii="Times New Roman"/>
                <w:b w:val="false"/>
                <w:i/>
                <w:color w:val="000000"/>
                <w:sz w:val="20"/>
              </w:rPr>
              <w:t xml:space="preserve">не Алматы </w:t>
            </w:r>
            <w:r>
              <w:rPr>
                <w:rFonts w:ascii="Times New Roman"/>
                <w:b w:val="false"/>
                <w:i/>
                <w:color w:val="000000"/>
                <w:sz w:val="20"/>
              </w:rPr>
              <w:t>қ</w:t>
            </w:r>
            <w:r>
              <w:rPr>
                <w:rFonts w:ascii="Times New Roman"/>
                <w:b w:val="false"/>
                <w:i/>
                <w:color w:val="000000"/>
                <w:sz w:val="20"/>
              </w:rPr>
              <w:t>алаларыны</w:t>
            </w:r>
            <w:r>
              <w:rPr>
                <w:rFonts w:ascii="Times New Roman"/>
                <w:b w:val="false"/>
                <w:i/>
                <w:color w:val="000000"/>
                <w:sz w:val="20"/>
              </w:rPr>
              <w:t>ң</w:t>
            </w:r>
            <w:r>
              <w:rPr>
                <w:rFonts w:ascii="Times New Roman"/>
                <w:b w:val="false"/>
                <w:i/>
                <w:color w:val="000000"/>
                <w:sz w:val="20"/>
              </w:rPr>
              <w:t xml:space="preserve"> бюджеттеріне асыл т</w:t>
            </w:r>
            <w:r>
              <w:rPr>
                <w:rFonts w:ascii="Times New Roman"/>
                <w:b w:val="false"/>
                <w:i/>
                <w:color w:val="000000"/>
                <w:sz w:val="20"/>
              </w:rPr>
              <w:t>ұқ</w:t>
            </w:r>
            <w:r>
              <w:rPr>
                <w:rFonts w:ascii="Times New Roman"/>
                <w:b w:val="false"/>
                <w:i/>
                <w:color w:val="000000"/>
                <w:sz w:val="20"/>
              </w:rPr>
              <w:t>ымды мал шаруашылы</w:t>
            </w:r>
            <w:r>
              <w:rPr>
                <w:rFonts w:ascii="Times New Roman"/>
                <w:b w:val="false"/>
                <w:i/>
                <w:color w:val="000000"/>
                <w:sz w:val="20"/>
              </w:rPr>
              <w:t>ғ</w:t>
            </w:r>
            <w:r>
              <w:rPr>
                <w:rFonts w:ascii="Times New Roman"/>
                <w:b w:val="false"/>
                <w:i/>
                <w:color w:val="000000"/>
                <w:sz w:val="20"/>
              </w:rPr>
              <w:t xml:space="preserve">ын </w:t>
            </w:r>
            <w:r>
              <w:rPr>
                <w:rFonts w:ascii="Times New Roman"/>
                <w:b w:val="false"/>
                <w:i/>
                <w:color w:val="000000"/>
                <w:sz w:val="20"/>
              </w:rPr>
              <w:t>қ</w:t>
            </w:r>
            <w:r>
              <w:rPr>
                <w:rFonts w:ascii="Times New Roman"/>
                <w:b w:val="false"/>
                <w:i/>
                <w:color w:val="000000"/>
                <w:sz w:val="20"/>
              </w:rPr>
              <w:t>олдау</w:t>
            </w:r>
            <w:r>
              <w:rPr>
                <w:rFonts w:ascii="Times New Roman"/>
                <w:b w:val="false"/>
                <w:i/>
                <w:color w:val="000000"/>
                <w:sz w:val="20"/>
              </w:rPr>
              <w:t>ғ</w:t>
            </w:r>
            <w:r>
              <w:rPr>
                <w:rFonts w:ascii="Times New Roman"/>
                <w:b w:val="false"/>
                <w:i/>
                <w:color w:val="000000"/>
                <w:sz w:val="20"/>
              </w:rPr>
              <w:t>а берілетін а</w:t>
            </w:r>
            <w:r>
              <w:rPr>
                <w:rFonts w:ascii="Times New Roman"/>
                <w:b w:val="false"/>
                <w:i/>
                <w:color w:val="000000"/>
                <w:sz w:val="20"/>
              </w:rPr>
              <w:t>ғ</w:t>
            </w:r>
            <w:r>
              <w:rPr>
                <w:rFonts w:ascii="Times New Roman"/>
                <w:b w:val="false"/>
                <w:i/>
                <w:color w:val="000000"/>
                <w:sz w:val="20"/>
              </w:rPr>
              <w:t>ымда</w:t>
            </w:r>
            <w:r>
              <w:rPr>
                <w:rFonts w:ascii="Times New Roman"/>
                <w:b w:val="false"/>
                <w:i/>
                <w:color w:val="000000"/>
                <w:sz w:val="20"/>
              </w:rPr>
              <w:t>ғ</w:t>
            </w:r>
            <w:r>
              <w:rPr>
                <w:rFonts w:ascii="Times New Roman"/>
                <w:b w:val="false"/>
                <w:i/>
                <w:color w:val="000000"/>
                <w:sz w:val="20"/>
              </w:rPr>
              <w:t>ы нысаналы трансферттер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7 292 549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088</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мал шаруашылығы өнімдерінің өнімділігін және сапасын арттыруды субсидиялауға берілетін ағымдағы нысаналы трансферттер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17 139 255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w:t>
            </w:r>
            <w:r>
              <w:rPr>
                <w:rFonts w:ascii="Times New Roman"/>
                <w:b w:val="false"/>
                <w:i/>
                <w:color w:val="000000"/>
                <w:sz w:val="20"/>
              </w:rPr>
              <w:t>қ</w:t>
            </w:r>
            <w:r>
              <w:rPr>
                <w:rFonts w:ascii="Times New Roman"/>
                <w:b w:val="false"/>
                <w:i/>
                <w:color w:val="000000"/>
                <w:sz w:val="20"/>
              </w:rPr>
              <w:t xml:space="preserve"> бюджеттерге, Астана ж</w:t>
            </w:r>
            <w:r>
              <w:rPr>
                <w:rFonts w:ascii="Times New Roman"/>
                <w:b w:val="false"/>
                <w:i/>
                <w:color w:val="000000"/>
                <w:sz w:val="20"/>
              </w:rPr>
              <w:t>ә</w:t>
            </w:r>
            <w:r>
              <w:rPr>
                <w:rFonts w:ascii="Times New Roman"/>
                <w:b w:val="false"/>
                <w:i/>
                <w:color w:val="000000"/>
                <w:sz w:val="20"/>
              </w:rPr>
              <w:t xml:space="preserve">не Алматы </w:t>
            </w:r>
            <w:r>
              <w:rPr>
                <w:rFonts w:ascii="Times New Roman"/>
                <w:b w:val="false"/>
                <w:i/>
                <w:color w:val="000000"/>
                <w:sz w:val="20"/>
              </w:rPr>
              <w:t>қ</w:t>
            </w:r>
            <w:r>
              <w:rPr>
                <w:rFonts w:ascii="Times New Roman"/>
                <w:b w:val="false"/>
                <w:i/>
                <w:color w:val="000000"/>
                <w:sz w:val="20"/>
              </w:rPr>
              <w:t>алаларыны</w:t>
            </w:r>
            <w:r>
              <w:rPr>
                <w:rFonts w:ascii="Times New Roman"/>
                <w:b w:val="false"/>
                <w:i/>
                <w:color w:val="000000"/>
                <w:sz w:val="20"/>
              </w:rPr>
              <w:t>ң</w:t>
            </w:r>
            <w:r>
              <w:rPr>
                <w:rFonts w:ascii="Times New Roman"/>
                <w:b w:val="false"/>
                <w:i/>
                <w:color w:val="000000"/>
                <w:sz w:val="20"/>
              </w:rPr>
              <w:t xml:space="preserve"> бюджеттеріне ауыл шаруашылы</w:t>
            </w:r>
            <w:r>
              <w:rPr>
                <w:rFonts w:ascii="Times New Roman"/>
                <w:b w:val="false"/>
                <w:i/>
                <w:color w:val="000000"/>
                <w:sz w:val="20"/>
              </w:rPr>
              <w:t>ғ</w:t>
            </w:r>
            <w:r>
              <w:rPr>
                <w:rFonts w:ascii="Times New Roman"/>
                <w:b w:val="false"/>
                <w:i/>
                <w:color w:val="000000"/>
                <w:sz w:val="20"/>
              </w:rPr>
              <w:t xml:space="preserve">ы малдарын бірдейлендіруді </w:t>
            </w:r>
            <w:r>
              <w:rPr>
                <w:rFonts w:ascii="Times New Roman"/>
                <w:b w:val="false"/>
                <w:i/>
                <w:color w:val="000000"/>
                <w:sz w:val="20"/>
              </w:rPr>
              <w:t>ұ</w:t>
            </w:r>
            <w:r>
              <w:rPr>
                <w:rFonts w:ascii="Times New Roman"/>
                <w:b w:val="false"/>
                <w:i/>
                <w:color w:val="000000"/>
                <w:sz w:val="20"/>
              </w:rPr>
              <w:t>йымдастыру ж</w:t>
            </w:r>
            <w:r>
              <w:rPr>
                <w:rFonts w:ascii="Times New Roman"/>
                <w:b w:val="false"/>
                <w:i/>
                <w:color w:val="000000"/>
                <w:sz w:val="20"/>
              </w:rPr>
              <w:t>ә</w:t>
            </w:r>
            <w:r>
              <w:rPr>
                <w:rFonts w:ascii="Times New Roman"/>
                <w:b w:val="false"/>
                <w:i/>
                <w:color w:val="000000"/>
                <w:sz w:val="20"/>
              </w:rPr>
              <w:t>не ж</w:t>
            </w:r>
            <w:r>
              <w:rPr>
                <w:rFonts w:ascii="Times New Roman"/>
                <w:b w:val="false"/>
                <w:i/>
                <w:color w:val="000000"/>
                <w:sz w:val="20"/>
              </w:rPr>
              <w:t>ү</w:t>
            </w:r>
            <w:r>
              <w:rPr>
                <w:rFonts w:ascii="Times New Roman"/>
                <w:b w:val="false"/>
                <w:i/>
                <w:color w:val="000000"/>
                <w:sz w:val="20"/>
              </w:rPr>
              <w:t>ргізуге берілетін а</w:t>
            </w:r>
            <w:r>
              <w:rPr>
                <w:rFonts w:ascii="Times New Roman"/>
                <w:b w:val="false"/>
                <w:i/>
                <w:color w:val="000000"/>
                <w:sz w:val="20"/>
              </w:rPr>
              <w:t>ғ</w:t>
            </w:r>
            <w:r>
              <w:rPr>
                <w:rFonts w:ascii="Times New Roman"/>
                <w:b w:val="false"/>
                <w:i/>
                <w:color w:val="000000"/>
                <w:sz w:val="20"/>
              </w:rPr>
              <w:t>ымда</w:t>
            </w:r>
            <w:r>
              <w:rPr>
                <w:rFonts w:ascii="Times New Roman"/>
                <w:b w:val="false"/>
                <w:i/>
                <w:color w:val="000000"/>
                <w:sz w:val="20"/>
              </w:rPr>
              <w:t>ғ</w:t>
            </w:r>
            <w:r>
              <w:rPr>
                <w:rFonts w:ascii="Times New Roman"/>
                <w:b w:val="false"/>
                <w:i/>
                <w:color w:val="000000"/>
                <w:sz w:val="20"/>
              </w:rPr>
              <w:t>ы нысаналы трансферттер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3 131 817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ресурстарын біры</w:t>
            </w:r>
            <w:r>
              <w:rPr>
                <w:rFonts w:ascii="Times New Roman"/>
                <w:b w:val="false"/>
                <w:i/>
                <w:color w:val="000000"/>
                <w:sz w:val="20"/>
              </w:rPr>
              <w:t>ңғ</w:t>
            </w:r>
            <w:r>
              <w:rPr>
                <w:rFonts w:ascii="Times New Roman"/>
                <w:b w:val="false"/>
                <w:i/>
                <w:color w:val="000000"/>
                <w:sz w:val="20"/>
              </w:rPr>
              <w:t>ай бас</w:t>
            </w:r>
            <w:r>
              <w:rPr>
                <w:rFonts w:ascii="Times New Roman"/>
                <w:b w:val="false"/>
                <w:i/>
                <w:color w:val="000000"/>
                <w:sz w:val="20"/>
              </w:rPr>
              <w:t>қ</w:t>
            </w:r>
            <w:r>
              <w:rPr>
                <w:rFonts w:ascii="Times New Roman"/>
                <w:b w:val="false"/>
                <w:i/>
                <w:color w:val="000000"/>
                <w:sz w:val="20"/>
              </w:rPr>
              <w:t>ару ж</w:t>
            </w:r>
            <w:r>
              <w:rPr>
                <w:rFonts w:ascii="Times New Roman"/>
                <w:b w:val="false"/>
                <w:i/>
                <w:color w:val="000000"/>
                <w:sz w:val="20"/>
              </w:rPr>
              <w:t>ә</w:t>
            </w:r>
            <w:r>
              <w:rPr>
                <w:rFonts w:ascii="Times New Roman"/>
                <w:b w:val="false"/>
                <w:i/>
                <w:color w:val="000000"/>
                <w:sz w:val="20"/>
              </w:rPr>
              <w:t>не су пайдалануды</w:t>
            </w:r>
            <w:r>
              <w:rPr>
                <w:rFonts w:ascii="Times New Roman"/>
                <w:b w:val="false"/>
                <w:i/>
                <w:color w:val="000000"/>
                <w:sz w:val="20"/>
              </w:rPr>
              <w:t>ң</w:t>
            </w:r>
            <w:r>
              <w:rPr>
                <w:rFonts w:ascii="Times New Roman"/>
                <w:b w:val="false"/>
                <w:i/>
                <w:color w:val="000000"/>
                <w:sz w:val="20"/>
              </w:rPr>
              <w:t xml:space="preserve"> тиімділігін арттыру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626 226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095</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w:t>
            </w:r>
            <w:r>
              <w:rPr>
                <w:rFonts w:ascii="Times New Roman"/>
                <w:b w:val="false"/>
                <w:i/>
                <w:color w:val="000000"/>
                <w:sz w:val="20"/>
              </w:rPr>
              <w:t>қ</w:t>
            </w:r>
            <w:r>
              <w:rPr>
                <w:rFonts w:ascii="Times New Roman"/>
                <w:b w:val="false"/>
                <w:i/>
                <w:color w:val="000000"/>
                <w:sz w:val="20"/>
              </w:rPr>
              <w:t xml:space="preserve"> бюджеттерге, Астана ж</w:t>
            </w:r>
            <w:r>
              <w:rPr>
                <w:rFonts w:ascii="Times New Roman"/>
                <w:b w:val="false"/>
                <w:i/>
                <w:color w:val="000000"/>
                <w:sz w:val="20"/>
              </w:rPr>
              <w:t>ә</w:t>
            </w:r>
            <w:r>
              <w:rPr>
                <w:rFonts w:ascii="Times New Roman"/>
                <w:b w:val="false"/>
                <w:i/>
                <w:color w:val="000000"/>
                <w:sz w:val="20"/>
              </w:rPr>
              <w:t xml:space="preserve">не Алматы </w:t>
            </w:r>
            <w:r>
              <w:rPr>
                <w:rFonts w:ascii="Times New Roman"/>
                <w:b w:val="false"/>
                <w:i/>
                <w:color w:val="000000"/>
                <w:sz w:val="20"/>
              </w:rPr>
              <w:t>қ</w:t>
            </w:r>
            <w:r>
              <w:rPr>
                <w:rFonts w:ascii="Times New Roman"/>
                <w:b w:val="false"/>
                <w:i/>
                <w:color w:val="000000"/>
                <w:sz w:val="20"/>
              </w:rPr>
              <w:t>алаларыны</w:t>
            </w:r>
            <w:r>
              <w:rPr>
                <w:rFonts w:ascii="Times New Roman"/>
                <w:b w:val="false"/>
                <w:i/>
                <w:color w:val="000000"/>
                <w:sz w:val="20"/>
              </w:rPr>
              <w:t>ң</w:t>
            </w:r>
            <w:r>
              <w:rPr>
                <w:rFonts w:ascii="Times New Roman"/>
                <w:b w:val="false"/>
                <w:i/>
                <w:color w:val="000000"/>
                <w:sz w:val="20"/>
              </w:rPr>
              <w:t xml:space="preserve"> бюджеттеріне ауылды</w:t>
            </w:r>
            <w:r>
              <w:rPr>
                <w:rFonts w:ascii="Times New Roman"/>
                <w:b w:val="false"/>
                <w:i/>
                <w:color w:val="000000"/>
                <w:sz w:val="20"/>
              </w:rPr>
              <w:t>қ</w:t>
            </w:r>
            <w:r>
              <w:rPr>
                <w:rFonts w:ascii="Times New Roman"/>
                <w:b w:val="false"/>
                <w:i/>
                <w:color w:val="000000"/>
                <w:sz w:val="20"/>
              </w:rPr>
              <w:t xml:space="preserve"> елді мекендерді</w:t>
            </w:r>
            <w:r>
              <w:rPr>
                <w:rFonts w:ascii="Times New Roman"/>
                <w:b w:val="false"/>
                <w:i/>
                <w:color w:val="000000"/>
                <w:sz w:val="20"/>
              </w:rPr>
              <w:t>ң</w:t>
            </w:r>
            <w:r>
              <w:rPr>
                <w:rFonts w:ascii="Times New Roman"/>
                <w:b w:val="false"/>
                <w:i w:val="false"/>
                <w:color w:val="000000"/>
                <w:sz w:val="20"/>
              </w:rPr>
              <w:t> </w:t>
            </w:r>
            <w:r>
              <w:rPr>
                <w:rFonts w:ascii="Times New Roman"/>
                <w:b w:val="false"/>
                <w:i/>
                <w:color w:val="000000"/>
                <w:sz w:val="20"/>
              </w:rPr>
              <w:t>ә</w:t>
            </w:r>
            <w:r>
              <w:rPr>
                <w:rFonts w:ascii="Times New Roman"/>
                <w:b w:val="false"/>
                <w:i/>
                <w:color w:val="000000"/>
                <w:sz w:val="20"/>
              </w:rPr>
              <w:t>леуметтік саласыны</w:t>
            </w:r>
            <w:r>
              <w:rPr>
                <w:rFonts w:ascii="Times New Roman"/>
                <w:b w:val="false"/>
                <w:i/>
                <w:color w:val="000000"/>
                <w:sz w:val="20"/>
              </w:rPr>
              <w:t>ң</w:t>
            </w:r>
            <w:r>
              <w:rPr>
                <w:rFonts w:ascii="Times New Roman"/>
                <w:b w:val="false"/>
                <w:i/>
                <w:color w:val="000000"/>
                <w:sz w:val="20"/>
              </w:rPr>
              <w:t xml:space="preserve"> мамандарын </w:t>
            </w:r>
            <w:r>
              <w:rPr>
                <w:rFonts w:ascii="Times New Roman"/>
                <w:b w:val="false"/>
                <w:i/>
                <w:color w:val="000000"/>
                <w:sz w:val="20"/>
              </w:rPr>
              <w:t>ә</w:t>
            </w:r>
            <w:r>
              <w:rPr>
                <w:rFonts w:ascii="Times New Roman"/>
                <w:b w:val="false"/>
                <w:i/>
                <w:color w:val="000000"/>
                <w:sz w:val="20"/>
              </w:rPr>
              <w:t xml:space="preserve">леуметтік </w:t>
            </w:r>
            <w:r>
              <w:rPr>
                <w:rFonts w:ascii="Times New Roman"/>
                <w:b w:val="false"/>
                <w:i/>
                <w:color w:val="000000"/>
                <w:sz w:val="20"/>
              </w:rPr>
              <w:t>қ</w:t>
            </w:r>
            <w:r>
              <w:rPr>
                <w:rFonts w:ascii="Times New Roman"/>
                <w:b w:val="false"/>
                <w:i/>
                <w:color w:val="000000"/>
                <w:sz w:val="20"/>
              </w:rPr>
              <w:t xml:space="preserve">олдау шараларын іске асыру </w:t>
            </w:r>
            <w:r>
              <w:rPr>
                <w:rFonts w:ascii="Times New Roman"/>
                <w:b w:val="false"/>
                <w:i/>
                <w:color w:val="000000"/>
                <w:sz w:val="20"/>
              </w:rPr>
              <w:t>ү</w:t>
            </w:r>
            <w:r>
              <w:rPr>
                <w:rFonts w:ascii="Times New Roman"/>
                <w:b w:val="false"/>
                <w:i/>
                <w:color w:val="000000"/>
                <w:sz w:val="20"/>
              </w:rPr>
              <w:t>шін берілетін а</w:t>
            </w:r>
            <w:r>
              <w:rPr>
                <w:rFonts w:ascii="Times New Roman"/>
                <w:b w:val="false"/>
                <w:i/>
                <w:color w:val="000000"/>
                <w:sz w:val="20"/>
              </w:rPr>
              <w:t>ғ</w:t>
            </w:r>
            <w:r>
              <w:rPr>
                <w:rFonts w:ascii="Times New Roman"/>
                <w:b w:val="false"/>
                <w:i/>
                <w:color w:val="000000"/>
                <w:sz w:val="20"/>
              </w:rPr>
              <w:t>ымда</w:t>
            </w:r>
            <w:r>
              <w:rPr>
                <w:rFonts w:ascii="Times New Roman"/>
                <w:b w:val="false"/>
                <w:i/>
                <w:color w:val="000000"/>
                <w:sz w:val="20"/>
              </w:rPr>
              <w:t>ғ</w:t>
            </w:r>
            <w:r>
              <w:rPr>
                <w:rFonts w:ascii="Times New Roman"/>
                <w:b w:val="false"/>
                <w:i/>
                <w:color w:val="000000"/>
                <w:sz w:val="20"/>
              </w:rPr>
              <w:t>ы нысаналы трансферттер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788 188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w:t>
            </w:r>
            <w:r>
              <w:rPr>
                <w:rFonts w:ascii="Times New Roman"/>
                <w:b w:val="false"/>
                <w:i/>
                <w:color w:val="000000"/>
                <w:sz w:val="20"/>
              </w:rPr>
              <w:t>ө</w:t>
            </w:r>
            <w:r>
              <w:rPr>
                <w:rFonts w:ascii="Times New Roman"/>
                <w:b w:val="false"/>
                <w:i/>
                <w:color w:val="000000"/>
                <w:sz w:val="20"/>
              </w:rPr>
              <w:t>нерк</w:t>
            </w:r>
            <w:r>
              <w:rPr>
                <w:rFonts w:ascii="Times New Roman"/>
                <w:b w:val="false"/>
                <w:i/>
                <w:color w:val="000000"/>
                <w:sz w:val="20"/>
              </w:rPr>
              <w:t>ә</w:t>
            </w:r>
            <w:r>
              <w:rPr>
                <w:rFonts w:ascii="Times New Roman"/>
                <w:b w:val="false"/>
                <w:i/>
                <w:color w:val="000000"/>
                <w:sz w:val="20"/>
              </w:rPr>
              <w:t>сіптік кешені салаларын бас</w:t>
            </w:r>
            <w:r>
              <w:rPr>
                <w:rFonts w:ascii="Times New Roman"/>
                <w:b w:val="false"/>
                <w:i/>
                <w:color w:val="000000"/>
                <w:sz w:val="20"/>
              </w:rPr>
              <w:t>қ</w:t>
            </w:r>
            <w:r>
              <w:rPr>
                <w:rFonts w:ascii="Times New Roman"/>
                <w:b w:val="false"/>
                <w:i/>
                <w:color w:val="000000"/>
                <w:sz w:val="20"/>
              </w:rPr>
              <w:t>аруды</w:t>
            </w:r>
            <w:r>
              <w:rPr>
                <w:rFonts w:ascii="Times New Roman"/>
                <w:b w:val="false"/>
                <w:i/>
                <w:color w:val="000000"/>
                <w:sz w:val="20"/>
              </w:rPr>
              <w:t>ң</w:t>
            </w:r>
            <w:r>
              <w:rPr>
                <w:rFonts w:ascii="Times New Roman"/>
                <w:b w:val="false"/>
                <w:i/>
                <w:color w:val="000000"/>
                <w:sz w:val="20"/>
              </w:rPr>
              <w:t xml:space="preserve"> біры</w:t>
            </w:r>
            <w:r>
              <w:rPr>
                <w:rFonts w:ascii="Times New Roman"/>
                <w:b w:val="false"/>
                <w:i/>
                <w:color w:val="000000"/>
                <w:sz w:val="20"/>
              </w:rPr>
              <w:t>ңғ</w:t>
            </w:r>
            <w:r>
              <w:rPr>
                <w:rFonts w:ascii="Times New Roman"/>
                <w:b w:val="false"/>
                <w:i/>
                <w:color w:val="000000"/>
                <w:sz w:val="20"/>
              </w:rPr>
              <w:t>ай автоматтандырыл</w:t>
            </w:r>
            <w:r>
              <w:rPr>
                <w:rFonts w:ascii="Times New Roman"/>
                <w:b w:val="false"/>
                <w:i/>
                <w:color w:val="000000"/>
                <w:sz w:val="20"/>
              </w:rPr>
              <w:t>ғ</w:t>
            </w:r>
            <w:r>
              <w:rPr>
                <w:rFonts w:ascii="Times New Roman"/>
                <w:b w:val="false"/>
                <w:i/>
                <w:color w:val="000000"/>
                <w:sz w:val="20"/>
              </w:rPr>
              <w:t>ан «E-Agriculture» ж</w:t>
            </w:r>
            <w:r>
              <w:rPr>
                <w:rFonts w:ascii="Times New Roman"/>
                <w:b w:val="false"/>
                <w:i/>
                <w:color w:val="000000"/>
                <w:sz w:val="20"/>
              </w:rPr>
              <w:t>ү</w:t>
            </w:r>
            <w:r>
              <w:rPr>
                <w:rFonts w:ascii="Times New Roman"/>
                <w:b w:val="false"/>
                <w:i/>
                <w:color w:val="000000"/>
                <w:sz w:val="20"/>
              </w:rPr>
              <w:t xml:space="preserve">йесін </w:t>
            </w:r>
            <w:r>
              <w:rPr>
                <w:rFonts w:ascii="Times New Roman"/>
                <w:b w:val="false"/>
                <w:i/>
                <w:color w:val="000000"/>
                <w:sz w:val="20"/>
              </w:rPr>
              <w:t>құ</w:t>
            </w:r>
            <w:r>
              <w:rPr>
                <w:rFonts w:ascii="Times New Roman"/>
                <w:b w:val="false"/>
                <w:i/>
                <w:color w:val="000000"/>
                <w:sz w:val="20"/>
              </w:rPr>
              <w:t>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66 442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w:t>
            </w:r>
            <w:r>
              <w:rPr>
                <w:rFonts w:ascii="Times New Roman"/>
                <w:b/>
                <w:i w:val="false"/>
                <w:color w:val="000000"/>
                <w:sz w:val="20"/>
              </w:rPr>
              <w:t>Қ</w:t>
            </w:r>
            <w:r>
              <w:rPr>
                <w:rFonts w:ascii="Times New Roman"/>
                <w:b/>
                <w:i w:val="false"/>
                <w:color w:val="000000"/>
                <w:sz w:val="20"/>
              </w:rPr>
              <w:t>орша</w:t>
            </w:r>
            <w:r>
              <w:rPr>
                <w:rFonts w:ascii="Times New Roman"/>
                <w:b/>
                <w:i w:val="false"/>
                <w:color w:val="000000"/>
                <w:sz w:val="20"/>
              </w:rPr>
              <w:t>ғ</w:t>
            </w:r>
            <w:r>
              <w:rPr>
                <w:rFonts w:ascii="Times New Roman"/>
                <w:b/>
                <w:i w:val="false"/>
                <w:color w:val="000000"/>
                <w:sz w:val="20"/>
              </w:rPr>
              <w:t xml:space="preserve">ан ортаны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ау министрлiгi</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19 528 479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аза</w:t>
            </w:r>
            <w:r>
              <w:rPr>
                <w:rFonts w:ascii="Times New Roman"/>
                <w:b w:val="false"/>
                <w:i/>
                <w:color w:val="000000"/>
                <w:sz w:val="20"/>
              </w:rPr>
              <w:t>қ</w:t>
            </w:r>
            <w:r>
              <w:rPr>
                <w:rFonts w:ascii="Times New Roman"/>
                <w:b w:val="false"/>
                <w:i/>
                <w:color w:val="000000"/>
                <w:sz w:val="20"/>
              </w:rPr>
              <w:t>стан Республикасыны</w:t>
            </w:r>
            <w:r>
              <w:rPr>
                <w:rFonts w:ascii="Times New Roman"/>
                <w:b w:val="false"/>
                <w:i/>
                <w:color w:val="000000"/>
                <w:sz w:val="20"/>
              </w:rPr>
              <w:t>ң</w:t>
            </w:r>
            <w:r>
              <w:rPr>
                <w:rFonts w:ascii="Times New Roman"/>
                <w:b w:val="false"/>
                <w:i/>
                <w:color w:val="000000"/>
                <w:sz w:val="20"/>
              </w:rPr>
              <w:t xml:space="preserve"> орны</w:t>
            </w:r>
            <w:r>
              <w:rPr>
                <w:rFonts w:ascii="Times New Roman"/>
                <w:b w:val="false"/>
                <w:i/>
                <w:color w:val="000000"/>
                <w:sz w:val="20"/>
              </w:rPr>
              <w:t>қ</w:t>
            </w:r>
            <w:r>
              <w:rPr>
                <w:rFonts w:ascii="Times New Roman"/>
                <w:b w:val="false"/>
                <w:i/>
                <w:color w:val="000000"/>
                <w:sz w:val="20"/>
              </w:rPr>
              <w:t>ты даму</w:t>
            </w:r>
            <w:r>
              <w:rPr>
                <w:rFonts w:ascii="Times New Roman"/>
                <w:b w:val="false"/>
                <w:i/>
                <w:color w:val="000000"/>
                <w:sz w:val="20"/>
              </w:rPr>
              <w:t>ғ</w:t>
            </w:r>
            <w:r>
              <w:rPr>
                <w:rFonts w:ascii="Times New Roman"/>
                <w:b w:val="false"/>
                <w:i/>
                <w:color w:val="000000"/>
                <w:sz w:val="20"/>
              </w:rPr>
              <w:t>а к</w:t>
            </w:r>
            <w:r>
              <w:rPr>
                <w:rFonts w:ascii="Times New Roman"/>
                <w:b w:val="false"/>
                <w:i/>
                <w:color w:val="000000"/>
                <w:sz w:val="20"/>
              </w:rPr>
              <w:t>ө</w:t>
            </w:r>
            <w:r>
              <w:rPr>
                <w:rFonts w:ascii="Times New Roman"/>
                <w:b w:val="false"/>
                <w:i/>
                <w:color w:val="000000"/>
                <w:sz w:val="20"/>
              </w:rPr>
              <w:t xml:space="preserve">шуін </w:t>
            </w:r>
            <w:r>
              <w:rPr>
                <w:rFonts w:ascii="Times New Roman"/>
                <w:b w:val="false"/>
                <w:i/>
                <w:color w:val="000000"/>
                <w:sz w:val="20"/>
              </w:rPr>
              <w:t>қ</w:t>
            </w:r>
            <w:r>
              <w:rPr>
                <w:rFonts w:ascii="Times New Roman"/>
                <w:b w:val="false"/>
                <w:i/>
                <w:color w:val="000000"/>
                <w:sz w:val="20"/>
              </w:rPr>
              <w:t xml:space="preserve">амтамасыз ету, </w:t>
            </w:r>
            <w:r>
              <w:rPr>
                <w:rFonts w:ascii="Times New Roman"/>
                <w:b w:val="false"/>
                <w:i/>
                <w:color w:val="000000"/>
                <w:sz w:val="20"/>
              </w:rPr>
              <w:t>қ</w:t>
            </w:r>
            <w:r>
              <w:rPr>
                <w:rFonts w:ascii="Times New Roman"/>
                <w:b w:val="false"/>
                <w:i/>
                <w:color w:val="000000"/>
                <w:sz w:val="20"/>
              </w:rPr>
              <w:t>орша</w:t>
            </w:r>
            <w:r>
              <w:rPr>
                <w:rFonts w:ascii="Times New Roman"/>
                <w:b w:val="false"/>
                <w:i/>
                <w:color w:val="000000"/>
                <w:sz w:val="20"/>
              </w:rPr>
              <w:t>ғ</w:t>
            </w:r>
            <w:r>
              <w:rPr>
                <w:rFonts w:ascii="Times New Roman"/>
                <w:b w:val="false"/>
                <w:i/>
                <w:color w:val="000000"/>
                <w:sz w:val="20"/>
              </w:rPr>
              <w:t>ан ортаны</w:t>
            </w:r>
            <w:r>
              <w:rPr>
                <w:rFonts w:ascii="Times New Roman"/>
                <w:b w:val="false"/>
                <w:i/>
                <w:color w:val="000000"/>
                <w:sz w:val="20"/>
              </w:rPr>
              <w:t>ң</w:t>
            </w:r>
            <w:r>
              <w:rPr>
                <w:rFonts w:ascii="Times New Roman"/>
                <w:b w:val="false"/>
                <w:i/>
                <w:color w:val="000000"/>
                <w:sz w:val="20"/>
              </w:rPr>
              <w:t xml:space="preserve"> сапасын са</w:t>
            </w:r>
            <w:r>
              <w:rPr>
                <w:rFonts w:ascii="Times New Roman"/>
                <w:b w:val="false"/>
                <w:i/>
                <w:color w:val="000000"/>
                <w:sz w:val="20"/>
              </w:rPr>
              <w:t>қ</w:t>
            </w:r>
            <w:r>
              <w:rPr>
                <w:rFonts w:ascii="Times New Roman"/>
                <w:b w:val="false"/>
                <w:i/>
                <w:color w:val="000000"/>
                <w:sz w:val="20"/>
              </w:rPr>
              <w:t xml:space="preserve">тау, </w:t>
            </w:r>
            <w:r>
              <w:rPr>
                <w:rFonts w:ascii="Times New Roman"/>
                <w:b w:val="false"/>
                <w:i/>
                <w:color w:val="000000"/>
                <w:sz w:val="20"/>
              </w:rPr>
              <w:t>қ</w:t>
            </w:r>
            <w:r>
              <w:rPr>
                <w:rFonts w:ascii="Times New Roman"/>
                <w:b w:val="false"/>
                <w:i/>
                <w:color w:val="000000"/>
                <w:sz w:val="20"/>
              </w:rPr>
              <w:t>алпына келтіру ж</w:t>
            </w:r>
            <w:r>
              <w:rPr>
                <w:rFonts w:ascii="Times New Roman"/>
                <w:b w:val="false"/>
                <w:i/>
                <w:color w:val="000000"/>
                <w:sz w:val="20"/>
              </w:rPr>
              <w:t>ә</w:t>
            </w:r>
            <w:r>
              <w:rPr>
                <w:rFonts w:ascii="Times New Roman"/>
                <w:b w:val="false"/>
                <w:i/>
                <w:color w:val="000000"/>
                <w:sz w:val="20"/>
              </w:rPr>
              <w:t>не жа</w:t>
            </w:r>
            <w:r>
              <w:rPr>
                <w:rFonts w:ascii="Times New Roman"/>
                <w:b w:val="false"/>
                <w:i/>
                <w:color w:val="000000"/>
                <w:sz w:val="20"/>
              </w:rPr>
              <w:t>қ</w:t>
            </w:r>
            <w:r>
              <w:rPr>
                <w:rFonts w:ascii="Times New Roman"/>
                <w:b w:val="false"/>
                <w:i/>
                <w:color w:val="000000"/>
                <w:sz w:val="20"/>
              </w:rPr>
              <w:t>сарту ж</w:t>
            </w:r>
            <w:r>
              <w:rPr>
                <w:rFonts w:ascii="Times New Roman"/>
                <w:b w:val="false"/>
                <w:i/>
                <w:color w:val="000000"/>
                <w:sz w:val="20"/>
              </w:rPr>
              <w:t>ө</w:t>
            </w:r>
            <w:r>
              <w:rPr>
                <w:rFonts w:ascii="Times New Roman"/>
                <w:b w:val="false"/>
                <w:i/>
                <w:color w:val="000000"/>
                <w:sz w:val="20"/>
              </w:rPr>
              <w:t xml:space="preserve">ніндегі </w:t>
            </w:r>
            <w:r>
              <w:rPr>
                <w:rFonts w:ascii="Times New Roman"/>
                <w:b w:val="false"/>
                <w:i/>
                <w:color w:val="000000"/>
                <w:sz w:val="20"/>
              </w:rPr>
              <w:t>қ</w:t>
            </w:r>
            <w:r>
              <w:rPr>
                <w:rFonts w:ascii="Times New Roman"/>
                <w:b w:val="false"/>
                <w:i/>
                <w:color w:val="000000"/>
                <w:sz w:val="20"/>
              </w:rPr>
              <w:t>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2 114 991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Сапалы ж</w:t>
            </w:r>
            <w:r>
              <w:rPr>
                <w:rFonts w:ascii="Times New Roman"/>
                <w:b w:val="false"/>
                <w:i/>
                <w:color w:val="000000"/>
                <w:sz w:val="20"/>
              </w:rPr>
              <w:t>ә</w:t>
            </w:r>
            <w:r>
              <w:rPr>
                <w:rFonts w:ascii="Times New Roman"/>
                <w:b w:val="false"/>
                <w:i/>
                <w:color w:val="000000"/>
                <w:sz w:val="20"/>
              </w:rPr>
              <w:t>не санды</w:t>
            </w:r>
            <w:r>
              <w:rPr>
                <w:rFonts w:ascii="Times New Roman"/>
                <w:b w:val="false"/>
                <w:i/>
                <w:color w:val="000000"/>
                <w:sz w:val="20"/>
              </w:rPr>
              <w:t>қ</w:t>
            </w:r>
            <w:r>
              <w:rPr>
                <w:rFonts w:ascii="Times New Roman"/>
                <w:b w:val="false"/>
                <w:i/>
                <w:color w:val="000000"/>
                <w:sz w:val="20"/>
              </w:rPr>
              <w:t xml:space="preserve"> к</w:t>
            </w:r>
            <w:r>
              <w:rPr>
                <w:rFonts w:ascii="Times New Roman"/>
                <w:b w:val="false"/>
                <w:i/>
                <w:color w:val="000000"/>
                <w:sz w:val="20"/>
              </w:rPr>
              <w:t>ө</w:t>
            </w:r>
            <w:r>
              <w:rPr>
                <w:rFonts w:ascii="Times New Roman"/>
                <w:b w:val="false"/>
                <w:i/>
                <w:color w:val="000000"/>
                <w:sz w:val="20"/>
              </w:rPr>
              <w:t>рсеткіштерді (экологиялы</w:t>
            </w:r>
            <w:r>
              <w:rPr>
                <w:rFonts w:ascii="Times New Roman"/>
                <w:b w:val="false"/>
                <w:i/>
                <w:color w:val="000000"/>
                <w:sz w:val="20"/>
              </w:rPr>
              <w:t>қ</w:t>
            </w:r>
            <w:r>
              <w:rPr>
                <w:rFonts w:ascii="Times New Roman"/>
                <w:b w:val="false"/>
                <w:i/>
                <w:color w:val="000000"/>
                <w:sz w:val="20"/>
              </w:rPr>
              <w:t xml:space="preserve"> нормативтер мен талаптар) </w:t>
            </w:r>
            <w:r>
              <w:rPr>
                <w:rFonts w:ascii="Times New Roman"/>
                <w:b w:val="false"/>
                <w:i/>
                <w:color w:val="000000"/>
                <w:sz w:val="20"/>
              </w:rPr>
              <w:t>ә</w:t>
            </w:r>
            <w:r>
              <w:rPr>
                <w:rFonts w:ascii="Times New Roman"/>
                <w:b w:val="false"/>
                <w:i/>
                <w:color w:val="000000"/>
                <w:sz w:val="20"/>
              </w:rPr>
              <w:t>зірлеу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42 975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орша</w:t>
            </w:r>
            <w:r>
              <w:rPr>
                <w:rFonts w:ascii="Times New Roman"/>
                <w:b w:val="false"/>
                <w:i/>
                <w:color w:val="000000"/>
                <w:sz w:val="20"/>
              </w:rPr>
              <w:t>ғ</w:t>
            </w:r>
            <w:r>
              <w:rPr>
                <w:rFonts w:ascii="Times New Roman"/>
                <w:b w:val="false"/>
                <w:i/>
                <w:color w:val="000000"/>
                <w:sz w:val="20"/>
              </w:rPr>
              <w:t xml:space="preserve">ан ортаны </w:t>
            </w:r>
            <w:r>
              <w:rPr>
                <w:rFonts w:ascii="Times New Roman"/>
                <w:b w:val="false"/>
                <w:i/>
                <w:color w:val="000000"/>
                <w:sz w:val="20"/>
              </w:rPr>
              <w:t>қ</w:t>
            </w:r>
            <w:r>
              <w:rPr>
                <w:rFonts w:ascii="Times New Roman"/>
                <w:b w:val="false"/>
                <w:i/>
                <w:color w:val="000000"/>
                <w:sz w:val="20"/>
              </w:rPr>
              <w:t>ор</w:t>
            </w:r>
            <w:r>
              <w:rPr>
                <w:rFonts w:ascii="Times New Roman"/>
                <w:b w:val="false"/>
                <w:i/>
                <w:color w:val="000000"/>
                <w:sz w:val="20"/>
              </w:rPr>
              <w:t>ғ</w:t>
            </w:r>
            <w:r>
              <w:rPr>
                <w:rFonts w:ascii="Times New Roman"/>
                <w:b w:val="false"/>
                <w:i/>
                <w:color w:val="000000"/>
                <w:sz w:val="20"/>
              </w:rPr>
              <w:t>ау саласында</w:t>
            </w:r>
            <w:r>
              <w:rPr>
                <w:rFonts w:ascii="Times New Roman"/>
                <w:b w:val="false"/>
                <w:i/>
                <w:color w:val="000000"/>
                <w:sz w:val="20"/>
              </w:rPr>
              <w:t>ғ</w:t>
            </w:r>
            <w:r>
              <w:rPr>
                <w:rFonts w:ascii="Times New Roman"/>
                <w:b w:val="false"/>
                <w:i/>
                <w:color w:val="000000"/>
                <w:sz w:val="20"/>
              </w:rPr>
              <w:t xml:space="preserve">ы </w:t>
            </w:r>
            <w:r>
              <w:rPr>
                <w:rFonts w:ascii="Times New Roman"/>
                <w:b w:val="false"/>
                <w:i/>
                <w:color w:val="000000"/>
                <w:sz w:val="20"/>
              </w:rPr>
              <w:t>ғ</w:t>
            </w:r>
            <w:r>
              <w:rPr>
                <w:rFonts w:ascii="Times New Roman"/>
                <w:b w:val="false"/>
                <w:i/>
                <w:color w:val="000000"/>
                <w:sz w:val="20"/>
              </w:rPr>
              <w:t>ылыми зерттеулер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233 562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орша</w:t>
            </w:r>
            <w:r>
              <w:rPr>
                <w:rFonts w:ascii="Times New Roman"/>
                <w:b w:val="false"/>
                <w:i/>
                <w:color w:val="000000"/>
                <w:sz w:val="20"/>
              </w:rPr>
              <w:t>ғ</w:t>
            </w:r>
            <w:r>
              <w:rPr>
                <w:rFonts w:ascii="Times New Roman"/>
                <w:b w:val="false"/>
                <w:i/>
                <w:color w:val="000000"/>
                <w:sz w:val="20"/>
              </w:rPr>
              <w:t xml:space="preserve">ан ортаны </w:t>
            </w:r>
            <w:r>
              <w:rPr>
                <w:rFonts w:ascii="Times New Roman"/>
                <w:b w:val="false"/>
                <w:i/>
                <w:color w:val="000000"/>
                <w:sz w:val="20"/>
              </w:rPr>
              <w:t>қ</w:t>
            </w:r>
            <w:r>
              <w:rPr>
                <w:rFonts w:ascii="Times New Roman"/>
                <w:b w:val="false"/>
                <w:i/>
                <w:color w:val="000000"/>
                <w:sz w:val="20"/>
              </w:rPr>
              <w:t>ор</w:t>
            </w:r>
            <w:r>
              <w:rPr>
                <w:rFonts w:ascii="Times New Roman"/>
                <w:b w:val="false"/>
                <w:i/>
                <w:color w:val="000000"/>
                <w:sz w:val="20"/>
              </w:rPr>
              <w:t>ғ</w:t>
            </w:r>
            <w:r>
              <w:rPr>
                <w:rFonts w:ascii="Times New Roman"/>
                <w:b w:val="false"/>
                <w:i/>
                <w:color w:val="000000"/>
                <w:sz w:val="20"/>
              </w:rPr>
              <w:t>ау объектілерін салу ж</w:t>
            </w:r>
            <w:r>
              <w:rPr>
                <w:rFonts w:ascii="Times New Roman"/>
                <w:b w:val="false"/>
                <w:i/>
                <w:color w:val="000000"/>
                <w:sz w:val="20"/>
              </w:rPr>
              <w:t>ә</w:t>
            </w:r>
            <w:r>
              <w:rPr>
                <w:rFonts w:ascii="Times New Roman"/>
                <w:b w:val="false"/>
                <w:i/>
                <w:color w:val="000000"/>
                <w:sz w:val="20"/>
              </w:rPr>
              <w:t>не реконструкциялау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2 800 000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орша</w:t>
            </w:r>
            <w:r>
              <w:rPr>
                <w:rFonts w:ascii="Times New Roman"/>
                <w:b w:val="false"/>
                <w:i/>
                <w:color w:val="000000"/>
                <w:sz w:val="20"/>
              </w:rPr>
              <w:t>ғ</w:t>
            </w:r>
            <w:r>
              <w:rPr>
                <w:rFonts w:ascii="Times New Roman"/>
                <w:b w:val="false"/>
                <w:i/>
                <w:color w:val="000000"/>
                <w:sz w:val="20"/>
              </w:rPr>
              <w:t>ан ортаны</w:t>
            </w:r>
            <w:r>
              <w:rPr>
                <w:rFonts w:ascii="Times New Roman"/>
                <w:b w:val="false"/>
                <w:i/>
                <w:color w:val="000000"/>
                <w:sz w:val="20"/>
              </w:rPr>
              <w:t>ң</w:t>
            </w:r>
            <w:r>
              <w:rPr>
                <w:rFonts w:ascii="Times New Roman"/>
                <w:b w:val="false"/>
                <w:i/>
                <w:color w:val="000000"/>
                <w:sz w:val="20"/>
              </w:rPr>
              <w:t xml:space="preserve"> жай-к</w:t>
            </w:r>
            <w:r>
              <w:rPr>
                <w:rFonts w:ascii="Times New Roman"/>
                <w:b w:val="false"/>
                <w:i/>
                <w:color w:val="000000"/>
                <w:sz w:val="20"/>
              </w:rPr>
              <w:t>ү</w:t>
            </w:r>
            <w:r>
              <w:rPr>
                <w:rFonts w:ascii="Times New Roman"/>
                <w:b w:val="false"/>
                <w:i/>
                <w:color w:val="000000"/>
                <w:sz w:val="20"/>
              </w:rPr>
              <w:t>йіне ба</w:t>
            </w:r>
            <w:r>
              <w:rPr>
                <w:rFonts w:ascii="Times New Roman"/>
                <w:b w:val="false"/>
                <w:i/>
                <w:color w:val="000000"/>
                <w:sz w:val="20"/>
              </w:rPr>
              <w:t>қ</w:t>
            </w:r>
            <w:r>
              <w:rPr>
                <w:rFonts w:ascii="Times New Roman"/>
                <w:b w:val="false"/>
                <w:i/>
                <w:color w:val="000000"/>
                <w:sz w:val="20"/>
              </w:rPr>
              <w:t>ылау ж</w:t>
            </w:r>
            <w:r>
              <w:rPr>
                <w:rFonts w:ascii="Times New Roman"/>
                <w:b w:val="false"/>
                <w:i/>
                <w:color w:val="000000"/>
                <w:sz w:val="20"/>
              </w:rPr>
              <w:t>ү</w:t>
            </w:r>
            <w:r>
              <w:rPr>
                <w:rFonts w:ascii="Times New Roman"/>
                <w:b w:val="false"/>
                <w:i/>
                <w:color w:val="000000"/>
                <w:sz w:val="20"/>
              </w:rPr>
              <w:t>ргізу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846 233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w:t>
            </w:r>
            <w:r>
              <w:rPr>
                <w:rFonts w:ascii="Times New Roman"/>
                <w:b w:val="false"/>
                <w:i/>
                <w:color w:val="000000"/>
                <w:sz w:val="20"/>
              </w:rPr>
              <w:t>қ</w:t>
            </w:r>
            <w:r>
              <w:rPr>
                <w:rFonts w:ascii="Times New Roman"/>
                <w:b w:val="false"/>
                <w:i/>
                <w:color w:val="000000"/>
                <w:sz w:val="20"/>
              </w:rPr>
              <w:t xml:space="preserve"> бюджеттерге, Астана ж</w:t>
            </w:r>
            <w:r>
              <w:rPr>
                <w:rFonts w:ascii="Times New Roman"/>
                <w:b w:val="false"/>
                <w:i/>
                <w:color w:val="000000"/>
                <w:sz w:val="20"/>
              </w:rPr>
              <w:t>ә</w:t>
            </w:r>
            <w:r>
              <w:rPr>
                <w:rFonts w:ascii="Times New Roman"/>
                <w:b w:val="false"/>
                <w:i/>
                <w:color w:val="000000"/>
                <w:sz w:val="20"/>
              </w:rPr>
              <w:t xml:space="preserve">не Алматы </w:t>
            </w:r>
            <w:r>
              <w:rPr>
                <w:rFonts w:ascii="Times New Roman"/>
                <w:b w:val="false"/>
                <w:i/>
                <w:color w:val="000000"/>
                <w:sz w:val="20"/>
              </w:rPr>
              <w:t>қ</w:t>
            </w:r>
            <w:r>
              <w:rPr>
                <w:rFonts w:ascii="Times New Roman"/>
                <w:b w:val="false"/>
                <w:i/>
                <w:color w:val="000000"/>
                <w:sz w:val="20"/>
              </w:rPr>
              <w:t>алаларыны</w:t>
            </w:r>
            <w:r>
              <w:rPr>
                <w:rFonts w:ascii="Times New Roman"/>
                <w:b w:val="false"/>
                <w:i/>
                <w:color w:val="000000"/>
                <w:sz w:val="20"/>
              </w:rPr>
              <w:t>ң</w:t>
            </w:r>
            <w:r>
              <w:rPr>
                <w:rFonts w:ascii="Times New Roman"/>
                <w:b w:val="false"/>
                <w:i/>
                <w:color w:val="000000"/>
                <w:sz w:val="20"/>
              </w:rPr>
              <w:t xml:space="preserve"> бюджеттеріне </w:t>
            </w:r>
            <w:r>
              <w:rPr>
                <w:rFonts w:ascii="Times New Roman"/>
                <w:b w:val="false"/>
                <w:i/>
                <w:color w:val="000000"/>
                <w:sz w:val="20"/>
              </w:rPr>
              <w:t>қ</w:t>
            </w:r>
            <w:r>
              <w:rPr>
                <w:rFonts w:ascii="Times New Roman"/>
                <w:b w:val="false"/>
                <w:i/>
                <w:color w:val="000000"/>
                <w:sz w:val="20"/>
              </w:rPr>
              <w:t>орша</w:t>
            </w:r>
            <w:r>
              <w:rPr>
                <w:rFonts w:ascii="Times New Roman"/>
                <w:b w:val="false"/>
                <w:i/>
                <w:color w:val="000000"/>
                <w:sz w:val="20"/>
              </w:rPr>
              <w:t>ғ</w:t>
            </w:r>
            <w:r>
              <w:rPr>
                <w:rFonts w:ascii="Times New Roman"/>
                <w:b w:val="false"/>
                <w:i/>
                <w:color w:val="000000"/>
                <w:sz w:val="20"/>
              </w:rPr>
              <w:t xml:space="preserve">ан ортаны </w:t>
            </w:r>
            <w:r>
              <w:rPr>
                <w:rFonts w:ascii="Times New Roman"/>
                <w:b w:val="false"/>
                <w:i/>
                <w:color w:val="000000"/>
                <w:sz w:val="20"/>
              </w:rPr>
              <w:t>қ</w:t>
            </w:r>
            <w:r>
              <w:rPr>
                <w:rFonts w:ascii="Times New Roman"/>
                <w:b w:val="false"/>
                <w:i/>
                <w:color w:val="000000"/>
                <w:sz w:val="20"/>
              </w:rPr>
              <w:t>ор</w:t>
            </w:r>
            <w:r>
              <w:rPr>
                <w:rFonts w:ascii="Times New Roman"/>
                <w:b w:val="false"/>
                <w:i/>
                <w:color w:val="000000"/>
                <w:sz w:val="20"/>
              </w:rPr>
              <w:t>ғ</w:t>
            </w:r>
            <w:r>
              <w:rPr>
                <w:rFonts w:ascii="Times New Roman"/>
                <w:b w:val="false"/>
                <w:i/>
                <w:color w:val="000000"/>
                <w:sz w:val="20"/>
              </w:rPr>
              <w:t>ау объектілерін салу</w:t>
            </w:r>
            <w:r>
              <w:rPr>
                <w:rFonts w:ascii="Times New Roman"/>
                <w:b w:val="false"/>
                <w:i/>
                <w:color w:val="000000"/>
                <w:sz w:val="20"/>
              </w:rPr>
              <w:t>ғ</w:t>
            </w:r>
            <w:r>
              <w:rPr>
                <w:rFonts w:ascii="Times New Roman"/>
                <w:b w:val="false"/>
                <w:i/>
                <w:color w:val="000000"/>
                <w:sz w:val="20"/>
              </w:rPr>
              <w:t>а ж</w:t>
            </w:r>
            <w:r>
              <w:rPr>
                <w:rFonts w:ascii="Times New Roman"/>
                <w:b w:val="false"/>
                <w:i/>
                <w:color w:val="000000"/>
                <w:sz w:val="20"/>
              </w:rPr>
              <w:t>ә</w:t>
            </w:r>
            <w:r>
              <w:rPr>
                <w:rFonts w:ascii="Times New Roman"/>
                <w:b w:val="false"/>
                <w:i/>
                <w:color w:val="000000"/>
                <w:sz w:val="20"/>
              </w:rPr>
              <w:t>не реконструкциялау</w:t>
            </w:r>
            <w:r>
              <w:rPr>
                <w:rFonts w:ascii="Times New Roman"/>
                <w:b w:val="false"/>
                <w:i/>
                <w:color w:val="000000"/>
                <w:sz w:val="20"/>
              </w:rPr>
              <w:t>ғ</w:t>
            </w:r>
            <w:r>
              <w:rPr>
                <w:rFonts w:ascii="Times New Roman"/>
                <w:b w:val="false"/>
                <w:i/>
                <w:color w:val="000000"/>
                <w:sz w:val="20"/>
              </w:rPr>
              <w:t>а берілетін нысаналы даму трансферттері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10 828 329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аза</w:t>
            </w:r>
            <w:r>
              <w:rPr>
                <w:rFonts w:ascii="Times New Roman"/>
                <w:b w:val="false"/>
                <w:i/>
                <w:color w:val="000000"/>
                <w:sz w:val="20"/>
              </w:rPr>
              <w:t>қ</w:t>
            </w:r>
            <w:r>
              <w:rPr>
                <w:rFonts w:ascii="Times New Roman"/>
                <w:b w:val="false"/>
                <w:i/>
                <w:color w:val="000000"/>
                <w:sz w:val="20"/>
              </w:rPr>
              <w:t xml:space="preserve">стан Республикасы </w:t>
            </w:r>
            <w:r>
              <w:rPr>
                <w:rFonts w:ascii="Times New Roman"/>
                <w:b w:val="false"/>
                <w:i/>
                <w:color w:val="000000"/>
                <w:sz w:val="20"/>
              </w:rPr>
              <w:t>Қ</w:t>
            </w:r>
            <w:r>
              <w:rPr>
                <w:rFonts w:ascii="Times New Roman"/>
                <w:b w:val="false"/>
                <w:i/>
                <w:color w:val="000000"/>
                <w:sz w:val="20"/>
              </w:rPr>
              <w:t>орша</w:t>
            </w:r>
            <w:r>
              <w:rPr>
                <w:rFonts w:ascii="Times New Roman"/>
                <w:b w:val="false"/>
                <w:i/>
                <w:color w:val="000000"/>
                <w:sz w:val="20"/>
              </w:rPr>
              <w:t>ғ</w:t>
            </w:r>
            <w:r>
              <w:rPr>
                <w:rFonts w:ascii="Times New Roman"/>
                <w:b w:val="false"/>
                <w:i/>
                <w:color w:val="000000"/>
                <w:sz w:val="20"/>
              </w:rPr>
              <w:t xml:space="preserve">ан ортаны </w:t>
            </w:r>
            <w:r>
              <w:rPr>
                <w:rFonts w:ascii="Times New Roman"/>
                <w:b w:val="false"/>
                <w:i/>
                <w:color w:val="000000"/>
                <w:sz w:val="20"/>
              </w:rPr>
              <w:t>қ</w:t>
            </w:r>
            <w:r>
              <w:rPr>
                <w:rFonts w:ascii="Times New Roman"/>
                <w:b w:val="false"/>
                <w:i/>
                <w:color w:val="000000"/>
                <w:sz w:val="20"/>
              </w:rPr>
              <w:t>ор</w:t>
            </w:r>
            <w:r>
              <w:rPr>
                <w:rFonts w:ascii="Times New Roman"/>
                <w:b w:val="false"/>
                <w:i/>
                <w:color w:val="000000"/>
                <w:sz w:val="20"/>
              </w:rPr>
              <w:t>ғ</w:t>
            </w:r>
            <w:r>
              <w:rPr>
                <w:rFonts w:ascii="Times New Roman"/>
                <w:b w:val="false"/>
                <w:i/>
                <w:color w:val="000000"/>
                <w:sz w:val="20"/>
              </w:rPr>
              <w:t>ау министрлігіні</w:t>
            </w:r>
            <w:r>
              <w:rPr>
                <w:rFonts w:ascii="Times New Roman"/>
                <w:b w:val="false"/>
                <w:i/>
                <w:color w:val="000000"/>
                <w:sz w:val="20"/>
              </w:rPr>
              <w:t>ң</w:t>
            </w:r>
            <w:r>
              <w:rPr>
                <w:rFonts w:ascii="Times New Roman"/>
                <w:b w:val="false"/>
                <w:i/>
                <w:color w:val="000000"/>
                <w:sz w:val="20"/>
              </w:rPr>
              <w:t xml:space="preserve"> к</w:t>
            </w:r>
            <w:r>
              <w:rPr>
                <w:rFonts w:ascii="Times New Roman"/>
                <w:b w:val="false"/>
                <w:i/>
                <w:color w:val="000000"/>
                <w:sz w:val="20"/>
              </w:rPr>
              <w:t>ү</w:t>
            </w:r>
            <w:r>
              <w:rPr>
                <w:rFonts w:ascii="Times New Roman"/>
                <w:b w:val="false"/>
                <w:i/>
                <w:color w:val="000000"/>
                <w:sz w:val="20"/>
              </w:rPr>
              <w:t>рделі шы</w:t>
            </w:r>
            <w:r>
              <w:rPr>
                <w:rFonts w:ascii="Times New Roman"/>
                <w:b w:val="false"/>
                <w:i/>
                <w:color w:val="000000"/>
                <w:sz w:val="20"/>
              </w:rPr>
              <w:t>ғ</w:t>
            </w:r>
            <w:r>
              <w:rPr>
                <w:rFonts w:ascii="Times New Roman"/>
                <w:b w:val="false"/>
                <w:i/>
                <w:color w:val="000000"/>
                <w:sz w:val="20"/>
              </w:rPr>
              <w:t>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14 724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 ластануларды жою</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885 890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w:t>
            </w:r>
            <w:r>
              <w:rPr>
                <w:rFonts w:ascii="Times New Roman"/>
                <w:b w:val="false"/>
                <w:i/>
                <w:color w:val="000000"/>
                <w:sz w:val="20"/>
              </w:rPr>
              <w:t>қ</w:t>
            </w:r>
            <w:r>
              <w:rPr>
                <w:rFonts w:ascii="Times New Roman"/>
                <w:b w:val="false"/>
                <w:i w:val="false"/>
                <w:color w:val="000000"/>
                <w:sz w:val="20"/>
              </w:rPr>
              <w:t> </w:t>
            </w:r>
            <w:r>
              <w:rPr>
                <w:rFonts w:ascii="Times New Roman"/>
                <w:b w:val="false"/>
                <w:i/>
                <w:color w:val="000000"/>
                <w:sz w:val="20"/>
              </w:rPr>
              <w:t>қ</w:t>
            </w:r>
            <w:r>
              <w:rPr>
                <w:rFonts w:ascii="Times New Roman"/>
                <w:b w:val="false"/>
                <w:i/>
                <w:color w:val="000000"/>
                <w:sz w:val="20"/>
              </w:rPr>
              <w:t>ызметті жа</w:t>
            </w:r>
            <w:r>
              <w:rPr>
                <w:rFonts w:ascii="Times New Roman"/>
                <w:b w:val="false"/>
                <w:i/>
                <w:color w:val="000000"/>
                <w:sz w:val="20"/>
              </w:rPr>
              <w:t>ңғ</w:t>
            </w:r>
            <w:r>
              <w:rPr>
                <w:rFonts w:ascii="Times New Roman"/>
                <w:b w:val="false"/>
                <w:i/>
                <w:color w:val="000000"/>
                <w:sz w:val="20"/>
              </w:rPr>
              <w:t>ырту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1 757 530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Стратегиялы</w:t>
            </w:r>
            <w:r>
              <w:rPr>
                <w:rFonts w:ascii="Times New Roman"/>
                <w:b w:val="false"/>
                <w:i/>
                <w:color w:val="000000"/>
                <w:sz w:val="20"/>
              </w:rPr>
              <w:t>қ</w:t>
            </w:r>
            <w:r>
              <w:rPr>
                <w:rFonts w:ascii="Times New Roman"/>
                <w:b w:val="false"/>
                <w:i/>
                <w:color w:val="000000"/>
                <w:sz w:val="20"/>
              </w:rPr>
              <w:t>, трансшекаралы</w:t>
            </w:r>
            <w:r>
              <w:rPr>
                <w:rFonts w:ascii="Times New Roman"/>
                <w:b w:val="false"/>
                <w:i/>
                <w:color w:val="000000"/>
                <w:sz w:val="20"/>
              </w:rPr>
              <w:t>қ</w:t>
            </w:r>
            <w:r>
              <w:rPr>
                <w:rFonts w:ascii="Times New Roman"/>
                <w:b w:val="false"/>
                <w:i/>
                <w:color w:val="000000"/>
                <w:sz w:val="20"/>
              </w:rPr>
              <w:t xml:space="preserve"> ж</w:t>
            </w:r>
            <w:r>
              <w:rPr>
                <w:rFonts w:ascii="Times New Roman"/>
                <w:b w:val="false"/>
                <w:i/>
                <w:color w:val="000000"/>
                <w:sz w:val="20"/>
              </w:rPr>
              <w:t>ә</w:t>
            </w:r>
            <w:r>
              <w:rPr>
                <w:rFonts w:ascii="Times New Roman"/>
                <w:b w:val="false"/>
                <w:i/>
                <w:color w:val="000000"/>
                <w:sz w:val="20"/>
              </w:rPr>
              <w:t>не экологиялы</w:t>
            </w:r>
            <w:r>
              <w:rPr>
                <w:rFonts w:ascii="Times New Roman"/>
                <w:b w:val="false"/>
                <w:i/>
                <w:color w:val="000000"/>
                <w:sz w:val="20"/>
              </w:rPr>
              <w:t>қ</w:t>
            </w:r>
            <w:r>
              <w:rPr>
                <w:rFonts w:ascii="Times New Roman"/>
                <w:b w:val="false"/>
                <w:i w:val="false"/>
                <w:color w:val="000000"/>
                <w:sz w:val="20"/>
              </w:rPr>
              <w:t> </w:t>
            </w:r>
            <w:r>
              <w:rPr>
                <w:rFonts w:ascii="Times New Roman"/>
                <w:b w:val="false"/>
                <w:i/>
                <w:color w:val="000000"/>
                <w:sz w:val="20"/>
              </w:rPr>
              <w:t>қ</w:t>
            </w:r>
            <w:r>
              <w:rPr>
                <w:rFonts w:ascii="Times New Roman"/>
                <w:b w:val="false"/>
                <w:i/>
                <w:color w:val="000000"/>
                <w:sz w:val="20"/>
              </w:rPr>
              <w:t>ауіпті объектілерге мемлекеттік экологиялы</w:t>
            </w:r>
            <w:r>
              <w:rPr>
                <w:rFonts w:ascii="Times New Roman"/>
                <w:b w:val="false"/>
                <w:i/>
                <w:color w:val="000000"/>
                <w:sz w:val="20"/>
              </w:rPr>
              <w:t>қ</w:t>
            </w:r>
            <w:r>
              <w:rPr>
                <w:rFonts w:ascii="Times New Roman"/>
                <w:b w:val="false"/>
                <w:i/>
                <w:color w:val="000000"/>
                <w:sz w:val="20"/>
              </w:rPr>
              <w:t xml:space="preserve"> сараптама ж</w:t>
            </w:r>
            <w:r>
              <w:rPr>
                <w:rFonts w:ascii="Times New Roman"/>
                <w:b w:val="false"/>
                <w:i/>
                <w:color w:val="000000"/>
                <w:sz w:val="20"/>
              </w:rPr>
              <w:t>ү</w:t>
            </w:r>
            <w:r>
              <w:rPr>
                <w:rFonts w:ascii="Times New Roman"/>
                <w:b w:val="false"/>
                <w:i/>
                <w:color w:val="000000"/>
                <w:sz w:val="20"/>
              </w:rPr>
              <w:t>ргізу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4 245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Жер ресурстарын бас</w:t>
            </w:r>
            <w:r>
              <w:rPr>
                <w:rFonts w:ascii="Times New Roman"/>
                <w:b/>
                <w:i w:val="false"/>
                <w:color w:val="000000"/>
                <w:sz w:val="20"/>
              </w:rPr>
              <w:t>қ</w:t>
            </w:r>
            <w:r>
              <w:rPr>
                <w:rFonts w:ascii="Times New Roman"/>
                <w:b/>
                <w:i w:val="false"/>
                <w:color w:val="000000"/>
                <w:sz w:val="20"/>
              </w:rPr>
              <w:t>ару агенттігі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6 043 148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Елдің экономикалық дамуына және ұлттық қауіпсіздікті нығайтуға көмектесетін жерді тиімді пайдалануға және қорғауға жағдай жасау, геодезиялық және картографиялық қамтамасыз ету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552 498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аза</w:t>
            </w:r>
            <w:r>
              <w:rPr>
                <w:rFonts w:ascii="Times New Roman"/>
                <w:b w:val="false"/>
                <w:i/>
                <w:color w:val="000000"/>
                <w:sz w:val="20"/>
              </w:rPr>
              <w:t>қ</w:t>
            </w:r>
            <w:r>
              <w:rPr>
                <w:rFonts w:ascii="Times New Roman"/>
                <w:b w:val="false"/>
                <w:i/>
                <w:color w:val="000000"/>
                <w:sz w:val="20"/>
              </w:rPr>
              <w:t>стан Республикасы Жер ресурстарын бас</w:t>
            </w:r>
            <w:r>
              <w:rPr>
                <w:rFonts w:ascii="Times New Roman"/>
                <w:b w:val="false"/>
                <w:i/>
                <w:color w:val="000000"/>
                <w:sz w:val="20"/>
              </w:rPr>
              <w:t>қ</w:t>
            </w:r>
            <w:r>
              <w:rPr>
                <w:rFonts w:ascii="Times New Roman"/>
                <w:b w:val="false"/>
                <w:i/>
                <w:color w:val="000000"/>
                <w:sz w:val="20"/>
              </w:rPr>
              <w:t>ару агенттігіні</w:t>
            </w:r>
            <w:r>
              <w:rPr>
                <w:rFonts w:ascii="Times New Roman"/>
                <w:b w:val="false"/>
                <w:i/>
                <w:color w:val="000000"/>
                <w:sz w:val="20"/>
              </w:rPr>
              <w:t>ң</w:t>
            </w:r>
            <w:r>
              <w:rPr>
                <w:rFonts w:ascii="Times New Roman"/>
                <w:b w:val="false"/>
                <w:i/>
                <w:color w:val="000000"/>
                <w:sz w:val="20"/>
              </w:rPr>
              <w:t xml:space="preserve"> к</w:t>
            </w:r>
            <w:r>
              <w:rPr>
                <w:rFonts w:ascii="Times New Roman"/>
                <w:b w:val="false"/>
                <w:i/>
                <w:color w:val="000000"/>
                <w:sz w:val="20"/>
              </w:rPr>
              <w:t>ү</w:t>
            </w:r>
            <w:r>
              <w:rPr>
                <w:rFonts w:ascii="Times New Roman"/>
                <w:b w:val="false"/>
                <w:i/>
                <w:color w:val="000000"/>
                <w:sz w:val="20"/>
              </w:rPr>
              <w:t>рделі шы</w:t>
            </w:r>
            <w:r>
              <w:rPr>
                <w:rFonts w:ascii="Times New Roman"/>
                <w:b w:val="false"/>
                <w:i/>
                <w:color w:val="000000"/>
                <w:sz w:val="20"/>
              </w:rPr>
              <w:t>ғ</w:t>
            </w:r>
            <w:r>
              <w:rPr>
                <w:rFonts w:ascii="Times New Roman"/>
                <w:b w:val="false"/>
                <w:i/>
                <w:color w:val="000000"/>
                <w:sz w:val="20"/>
              </w:rPr>
              <w:t>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6 848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жер кадастрі м</w:t>
            </w:r>
            <w:r>
              <w:rPr>
                <w:rFonts w:ascii="Times New Roman"/>
                <w:b w:val="false"/>
                <w:i/>
                <w:color w:val="000000"/>
                <w:sz w:val="20"/>
              </w:rPr>
              <w:t>ә</w:t>
            </w:r>
            <w:r>
              <w:rPr>
                <w:rFonts w:ascii="Times New Roman"/>
                <w:b w:val="false"/>
                <w:i/>
                <w:color w:val="000000"/>
                <w:sz w:val="20"/>
              </w:rPr>
              <w:t xml:space="preserve">ліметтерін </w:t>
            </w:r>
            <w:r>
              <w:rPr>
                <w:rFonts w:ascii="Times New Roman"/>
                <w:b w:val="false"/>
                <w:i/>
                <w:color w:val="000000"/>
                <w:sz w:val="20"/>
              </w:rPr>
              <w:t>қ</w:t>
            </w:r>
            <w:r>
              <w:rPr>
                <w:rFonts w:ascii="Times New Roman"/>
                <w:b w:val="false"/>
                <w:i/>
                <w:color w:val="000000"/>
                <w:sz w:val="20"/>
              </w:rPr>
              <w:t>алыптасыру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3 154 264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Топография-геодезиялы</w:t>
            </w:r>
            <w:r>
              <w:rPr>
                <w:rFonts w:ascii="Times New Roman"/>
                <w:b w:val="false"/>
                <w:i/>
                <w:color w:val="000000"/>
                <w:sz w:val="20"/>
              </w:rPr>
              <w:t>қ</w:t>
            </w:r>
            <w:r>
              <w:rPr>
                <w:rFonts w:ascii="Times New Roman"/>
                <w:b w:val="false"/>
                <w:i/>
                <w:color w:val="000000"/>
                <w:sz w:val="20"/>
              </w:rPr>
              <w:t xml:space="preserve"> ж</w:t>
            </w:r>
            <w:r>
              <w:rPr>
                <w:rFonts w:ascii="Times New Roman"/>
                <w:b w:val="false"/>
                <w:i/>
                <w:color w:val="000000"/>
                <w:sz w:val="20"/>
              </w:rPr>
              <w:t>ә</w:t>
            </w:r>
            <w:r>
              <w:rPr>
                <w:rFonts w:ascii="Times New Roman"/>
                <w:b w:val="false"/>
                <w:i/>
                <w:color w:val="000000"/>
                <w:sz w:val="20"/>
              </w:rPr>
              <w:t>не картографиялы</w:t>
            </w:r>
            <w:r>
              <w:rPr>
                <w:rFonts w:ascii="Times New Roman"/>
                <w:b w:val="false"/>
                <w:i/>
                <w:color w:val="000000"/>
                <w:sz w:val="20"/>
              </w:rPr>
              <w:t>қ</w:t>
            </w:r>
            <w:r>
              <w:rPr>
                <w:rFonts w:ascii="Times New Roman"/>
                <w:b w:val="false"/>
                <w:i w:val="false"/>
                <w:color w:val="000000"/>
                <w:sz w:val="20"/>
              </w:rPr>
              <w:t> </w:t>
            </w:r>
            <w:r>
              <w:rPr>
                <w:rFonts w:ascii="Times New Roman"/>
                <w:b w:val="false"/>
                <w:i/>
                <w:color w:val="000000"/>
                <w:sz w:val="20"/>
              </w:rPr>
              <w:t>ө</w:t>
            </w:r>
            <w:r>
              <w:rPr>
                <w:rFonts w:ascii="Times New Roman"/>
                <w:b w:val="false"/>
                <w:i/>
                <w:color w:val="000000"/>
                <w:sz w:val="20"/>
              </w:rPr>
              <w:t>німдерді ж</w:t>
            </w:r>
            <w:r>
              <w:rPr>
                <w:rFonts w:ascii="Times New Roman"/>
                <w:b w:val="false"/>
                <w:i/>
                <w:color w:val="000000"/>
                <w:sz w:val="20"/>
              </w:rPr>
              <w:t>ә</w:t>
            </w:r>
            <w:r>
              <w:rPr>
                <w:rFonts w:ascii="Times New Roman"/>
                <w:b w:val="false"/>
                <w:i/>
                <w:color w:val="000000"/>
                <w:sz w:val="20"/>
              </w:rPr>
              <w:t>не оларды</w:t>
            </w:r>
            <w:r>
              <w:rPr>
                <w:rFonts w:ascii="Times New Roman"/>
                <w:b w:val="false"/>
                <w:i/>
                <w:color w:val="000000"/>
                <w:sz w:val="20"/>
              </w:rPr>
              <w:t>ң</w:t>
            </w:r>
            <w:r>
              <w:rPr>
                <w:rFonts w:ascii="Times New Roman"/>
                <w:b w:val="false"/>
                <w:i/>
                <w:color w:val="000000"/>
                <w:sz w:val="20"/>
              </w:rPr>
              <w:t xml:space="preserve"> са</w:t>
            </w:r>
            <w:r>
              <w:rPr>
                <w:rFonts w:ascii="Times New Roman"/>
                <w:b w:val="false"/>
                <w:i/>
                <w:color w:val="000000"/>
                <w:sz w:val="20"/>
              </w:rPr>
              <w:t>қ</w:t>
            </w:r>
            <w:r>
              <w:rPr>
                <w:rFonts w:ascii="Times New Roman"/>
                <w:b w:val="false"/>
                <w:i/>
                <w:color w:val="000000"/>
                <w:sz w:val="20"/>
              </w:rPr>
              <w:t xml:space="preserve">талуын </w:t>
            </w:r>
            <w:r>
              <w:rPr>
                <w:rFonts w:ascii="Times New Roman"/>
                <w:b w:val="false"/>
                <w:i/>
                <w:color w:val="000000"/>
                <w:sz w:val="20"/>
              </w:rPr>
              <w:t>қ</w:t>
            </w:r>
            <w:r>
              <w:rPr>
                <w:rFonts w:ascii="Times New Roman"/>
                <w:b w:val="false"/>
                <w:i/>
                <w:color w:val="000000"/>
                <w:sz w:val="20"/>
              </w:rPr>
              <w:t>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2 168 674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Топыра</w:t>
            </w:r>
            <w:r>
              <w:rPr>
                <w:rFonts w:ascii="Times New Roman"/>
                <w:b w:val="false"/>
                <w:i/>
                <w:color w:val="000000"/>
                <w:sz w:val="20"/>
              </w:rPr>
              <w:t>қ</w:t>
            </w:r>
            <w:r>
              <w:rPr>
                <w:rFonts w:ascii="Times New Roman"/>
                <w:b w:val="false"/>
                <w:i/>
                <w:color w:val="000000"/>
                <w:sz w:val="20"/>
              </w:rPr>
              <w:t>ты</w:t>
            </w:r>
            <w:r>
              <w:rPr>
                <w:rFonts w:ascii="Times New Roman"/>
                <w:b w:val="false"/>
                <w:i/>
                <w:color w:val="000000"/>
                <w:sz w:val="20"/>
              </w:rPr>
              <w:t>ң</w:t>
            </w:r>
            <w:r>
              <w:rPr>
                <w:rFonts w:ascii="Times New Roman"/>
                <w:b w:val="false"/>
                <w:i/>
                <w:color w:val="000000"/>
                <w:sz w:val="20"/>
              </w:rPr>
              <w:t xml:space="preserve"> агрохимиялы</w:t>
            </w:r>
            <w:r>
              <w:rPr>
                <w:rFonts w:ascii="Times New Roman"/>
                <w:b w:val="false"/>
                <w:i/>
                <w:color w:val="000000"/>
                <w:sz w:val="20"/>
              </w:rPr>
              <w:t>қ</w:t>
            </w:r>
            <w:r>
              <w:rPr>
                <w:rFonts w:ascii="Times New Roman"/>
                <w:b w:val="false"/>
                <w:i w:val="false"/>
                <w:color w:val="000000"/>
                <w:sz w:val="20"/>
              </w:rPr>
              <w:t> </w:t>
            </w:r>
            <w:r>
              <w:rPr>
                <w:rFonts w:ascii="Times New Roman"/>
                <w:b w:val="false"/>
                <w:i/>
                <w:color w:val="000000"/>
                <w:sz w:val="20"/>
              </w:rPr>
              <w:t>құ</w:t>
            </w:r>
            <w:r>
              <w:rPr>
                <w:rFonts w:ascii="Times New Roman"/>
                <w:b w:val="false"/>
                <w:i/>
                <w:color w:val="000000"/>
                <w:sz w:val="20"/>
              </w:rPr>
              <w:t>рамын аны</w:t>
            </w:r>
            <w:r>
              <w:rPr>
                <w:rFonts w:ascii="Times New Roman"/>
                <w:b w:val="false"/>
                <w:i/>
                <w:color w:val="000000"/>
                <w:sz w:val="20"/>
              </w:rPr>
              <w:t>қ</w:t>
            </w:r>
            <w:r>
              <w:rPr>
                <w:rFonts w:ascii="Times New Roman"/>
                <w:b w:val="false"/>
                <w:i/>
                <w:color w:val="000000"/>
                <w:sz w:val="20"/>
              </w:rPr>
              <w:t xml:space="preserve">тау бойынша </w:t>
            </w:r>
            <w:r>
              <w:rPr>
                <w:rFonts w:ascii="Times New Roman"/>
                <w:b w:val="false"/>
                <w:i/>
                <w:color w:val="000000"/>
                <w:sz w:val="20"/>
              </w:rPr>
              <w:t>ғ</w:t>
            </w:r>
            <w:r>
              <w:rPr>
                <w:rFonts w:ascii="Times New Roman"/>
                <w:b w:val="false"/>
                <w:i/>
                <w:color w:val="000000"/>
                <w:sz w:val="20"/>
              </w:rPr>
              <w:t>ылыми-</w:t>
            </w:r>
            <w:r>
              <w:rPr>
                <w:rFonts w:ascii="Times New Roman"/>
                <w:b w:val="false"/>
                <w:i/>
                <w:color w:val="000000"/>
                <w:sz w:val="20"/>
              </w:rPr>
              <w:t>ә</w:t>
            </w:r>
            <w:r>
              <w:rPr>
                <w:rFonts w:ascii="Times New Roman"/>
                <w:b w:val="false"/>
                <w:i/>
                <w:color w:val="000000"/>
                <w:sz w:val="20"/>
              </w:rPr>
              <w:t xml:space="preserve">дістемелік </w:t>
            </w:r>
            <w:r>
              <w:rPr>
                <w:rFonts w:ascii="Times New Roman"/>
                <w:b w:val="false"/>
                <w:i/>
                <w:color w:val="000000"/>
                <w:sz w:val="20"/>
              </w:rPr>
              <w:t>қ</w:t>
            </w:r>
            <w:r>
              <w:rPr>
                <w:rFonts w:ascii="Times New Roman"/>
                <w:b w:val="false"/>
                <w:i/>
                <w:color w:val="000000"/>
                <w:sz w:val="20"/>
              </w:rPr>
              <w:t>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160 864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395 017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 мен жануарлар д</w:t>
            </w:r>
            <w:r>
              <w:rPr>
                <w:rFonts w:ascii="Times New Roman"/>
                <w:b w:val="false"/>
                <w:i/>
                <w:color w:val="000000"/>
                <w:sz w:val="20"/>
              </w:rPr>
              <w:t>ү</w:t>
            </w:r>
            <w:r>
              <w:rPr>
                <w:rFonts w:ascii="Times New Roman"/>
                <w:b w:val="false"/>
                <w:i/>
                <w:color w:val="000000"/>
                <w:sz w:val="20"/>
              </w:rPr>
              <w:t>ниесін к</w:t>
            </w:r>
            <w:r>
              <w:rPr>
                <w:rFonts w:ascii="Times New Roman"/>
                <w:b w:val="false"/>
                <w:i/>
                <w:color w:val="000000"/>
                <w:sz w:val="20"/>
              </w:rPr>
              <w:t>ү</w:t>
            </w:r>
            <w:r>
              <w:rPr>
                <w:rFonts w:ascii="Times New Roman"/>
                <w:b w:val="false"/>
                <w:i/>
                <w:color w:val="000000"/>
                <w:sz w:val="20"/>
              </w:rPr>
              <w:t xml:space="preserve">зету, </w:t>
            </w:r>
            <w:r>
              <w:rPr>
                <w:rFonts w:ascii="Times New Roman"/>
                <w:b w:val="false"/>
                <w:i/>
                <w:color w:val="000000"/>
                <w:sz w:val="20"/>
              </w:rPr>
              <w:t>қ</w:t>
            </w:r>
            <w:r>
              <w:rPr>
                <w:rFonts w:ascii="Times New Roman"/>
                <w:b w:val="false"/>
                <w:i/>
                <w:color w:val="000000"/>
                <w:sz w:val="20"/>
              </w:rPr>
              <w:t>ор</w:t>
            </w:r>
            <w:r>
              <w:rPr>
                <w:rFonts w:ascii="Times New Roman"/>
                <w:b w:val="false"/>
                <w:i/>
                <w:color w:val="000000"/>
                <w:sz w:val="20"/>
              </w:rPr>
              <w:t>ғ</w:t>
            </w:r>
            <w:r>
              <w:rPr>
                <w:rFonts w:ascii="Times New Roman"/>
                <w:b w:val="false"/>
                <w:i/>
                <w:color w:val="000000"/>
                <w:sz w:val="20"/>
              </w:rPr>
              <w:t>ау, молайту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395 017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19 198 894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М</w:t>
            </w:r>
            <w:r>
              <w:rPr>
                <w:rFonts w:ascii="Times New Roman"/>
                <w:b/>
                <w:i w:val="false"/>
                <w:color w:val="000000"/>
                <w:sz w:val="20"/>
              </w:rPr>
              <w:t>ұ</w:t>
            </w:r>
            <w:r>
              <w:rPr>
                <w:rFonts w:ascii="Times New Roman"/>
                <w:b/>
                <w:i w:val="false"/>
                <w:color w:val="000000"/>
                <w:sz w:val="20"/>
              </w:rPr>
              <w:t>най ж</w:t>
            </w:r>
            <w:r>
              <w:rPr>
                <w:rFonts w:ascii="Times New Roman"/>
                <w:b/>
                <w:i w:val="false"/>
                <w:color w:val="000000"/>
                <w:sz w:val="20"/>
              </w:rPr>
              <w:t>ә</w:t>
            </w:r>
            <w:r>
              <w:rPr>
                <w:rFonts w:ascii="Times New Roman"/>
                <w:b/>
                <w:i w:val="false"/>
                <w:color w:val="000000"/>
                <w:sz w:val="20"/>
              </w:rPr>
              <w:t>не газ министрлігі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420 543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r>
              <w:rPr>
                <w:rFonts w:ascii="Times New Roman"/>
                <w:b w:val="false"/>
                <w:i/>
                <w:color w:val="000000"/>
                <w:sz w:val="20"/>
              </w:rPr>
              <w:t>Ұ</w:t>
            </w:r>
            <w:r>
              <w:rPr>
                <w:rFonts w:ascii="Times New Roman"/>
                <w:b w:val="false"/>
                <w:i/>
                <w:color w:val="000000"/>
                <w:sz w:val="20"/>
              </w:rPr>
              <w:t>лтты</w:t>
            </w:r>
            <w:r>
              <w:rPr>
                <w:rFonts w:ascii="Times New Roman"/>
                <w:b w:val="false"/>
                <w:i/>
                <w:color w:val="000000"/>
                <w:sz w:val="20"/>
              </w:rPr>
              <w:t>қ</w:t>
            </w:r>
            <w:r>
              <w:rPr>
                <w:rFonts w:ascii="Times New Roman"/>
                <w:b w:val="false"/>
                <w:i/>
                <w:color w:val="000000"/>
                <w:sz w:val="20"/>
              </w:rPr>
              <w:t xml:space="preserve"> индустриялы</w:t>
            </w:r>
            <w:r>
              <w:rPr>
                <w:rFonts w:ascii="Times New Roman"/>
                <w:b w:val="false"/>
                <w:i/>
                <w:color w:val="000000"/>
                <w:sz w:val="20"/>
              </w:rPr>
              <w:t>қ</w:t>
            </w:r>
            <w:r>
              <w:rPr>
                <w:rFonts w:ascii="Times New Roman"/>
                <w:b w:val="false"/>
                <w:i/>
                <w:color w:val="000000"/>
                <w:sz w:val="20"/>
              </w:rPr>
              <w:t xml:space="preserve"> м</w:t>
            </w:r>
            <w:r>
              <w:rPr>
                <w:rFonts w:ascii="Times New Roman"/>
                <w:b w:val="false"/>
                <w:i/>
                <w:color w:val="000000"/>
                <w:sz w:val="20"/>
              </w:rPr>
              <w:t>ұ</w:t>
            </w:r>
            <w:r>
              <w:rPr>
                <w:rFonts w:ascii="Times New Roman"/>
                <w:b w:val="false"/>
                <w:i/>
                <w:color w:val="000000"/>
                <w:sz w:val="20"/>
              </w:rPr>
              <w:t>най-химия технопаркі» арнайы экономикалы</w:t>
            </w:r>
            <w:r>
              <w:rPr>
                <w:rFonts w:ascii="Times New Roman"/>
                <w:b w:val="false"/>
                <w:i/>
                <w:color w:val="000000"/>
                <w:sz w:val="20"/>
              </w:rPr>
              <w:t>қ</w:t>
            </w:r>
            <w:r>
              <w:rPr>
                <w:rFonts w:ascii="Times New Roman"/>
                <w:b w:val="false"/>
                <w:i/>
                <w:color w:val="000000"/>
                <w:sz w:val="20"/>
              </w:rPr>
              <w:t xml:space="preserve"> айма</w:t>
            </w:r>
            <w:r>
              <w:rPr>
                <w:rFonts w:ascii="Times New Roman"/>
                <w:b w:val="false"/>
                <w:i/>
                <w:color w:val="000000"/>
                <w:sz w:val="20"/>
              </w:rPr>
              <w:t>ғ</w:t>
            </w:r>
            <w:r>
              <w:rPr>
                <w:rFonts w:ascii="Times New Roman"/>
                <w:b w:val="false"/>
                <w:i/>
                <w:color w:val="000000"/>
                <w:sz w:val="20"/>
              </w:rPr>
              <w:t>ыны</w:t>
            </w:r>
            <w:r>
              <w:rPr>
                <w:rFonts w:ascii="Times New Roman"/>
                <w:b w:val="false"/>
                <w:i/>
                <w:color w:val="000000"/>
                <w:sz w:val="20"/>
              </w:rPr>
              <w:t>ң</w:t>
            </w:r>
            <w:r>
              <w:rPr>
                <w:rFonts w:ascii="Times New Roman"/>
                <w:b w:val="false"/>
                <w:i/>
                <w:color w:val="000000"/>
                <w:sz w:val="20"/>
              </w:rPr>
              <w:t xml:space="preserve"> ж</w:t>
            </w:r>
            <w:r>
              <w:rPr>
                <w:rFonts w:ascii="Times New Roman"/>
                <w:b w:val="false"/>
                <w:i/>
                <w:color w:val="000000"/>
                <w:sz w:val="20"/>
              </w:rPr>
              <w:t>ұ</w:t>
            </w:r>
            <w:r>
              <w:rPr>
                <w:rFonts w:ascii="Times New Roman"/>
                <w:b w:val="false"/>
                <w:i/>
                <w:color w:val="000000"/>
                <w:sz w:val="20"/>
              </w:rPr>
              <w:t xml:space="preserve">мыс істеуін </w:t>
            </w:r>
            <w:r>
              <w:rPr>
                <w:rFonts w:ascii="Times New Roman"/>
                <w:b w:val="false"/>
                <w:i/>
                <w:color w:val="000000"/>
                <w:sz w:val="20"/>
              </w:rPr>
              <w:t>қ</w:t>
            </w:r>
            <w:r>
              <w:rPr>
                <w:rFonts w:ascii="Times New Roman"/>
                <w:b w:val="false"/>
                <w:i/>
                <w:color w:val="000000"/>
                <w:sz w:val="20"/>
              </w:rPr>
              <w:t>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62 881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357 662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Индустрия ж</w:t>
            </w:r>
            <w:r>
              <w:rPr>
                <w:rFonts w:ascii="Times New Roman"/>
                <w:b/>
                <w:i w:val="false"/>
                <w:color w:val="000000"/>
                <w:sz w:val="20"/>
              </w:rPr>
              <w:t>ә</w:t>
            </w:r>
            <w:r>
              <w:rPr>
                <w:rFonts w:ascii="Times New Roman"/>
                <w:b/>
                <w:i w:val="false"/>
                <w:color w:val="000000"/>
                <w:sz w:val="20"/>
              </w:rPr>
              <w:t>не жа</w:t>
            </w:r>
            <w:r>
              <w:rPr>
                <w:rFonts w:ascii="Times New Roman"/>
                <w:b/>
                <w:i w:val="false"/>
                <w:color w:val="000000"/>
                <w:sz w:val="20"/>
              </w:rPr>
              <w:t>ң</w:t>
            </w:r>
            <w:r>
              <w:rPr>
                <w:rFonts w:ascii="Times New Roman"/>
                <w:b/>
                <w:i w:val="false"/>
                <w:color w:val="000000"/>
                <w:sz w:val="20"/>
              </w:rPr>
              <w:t>а технологиялар министрлiгi</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14 501 701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Технологиялы</w:t>
            </w:r>
            <w:r>
              <w:rPr>
                <w:rFonts w:ascii="Times New Roman"/>
                <w:b w:val="false"/>
                <w:i/>
                <w:color w:val="000000"/>
                <w:sz w:val="20"/>
              </w:rPr>
              <w:t>қ</w:t>
            </w:r>
            <w:r>
              <w:rPr>
                <w:rFonts w:ascii="Times New Roman"/>
                <w:b w:val="false"/>
                <w:i/>
                <w:color w:val="000000"/>
                <w:sz w:val="20"/>
              </w:rPr>
              <w:t xml:space="preserve"> сипатта</w:t>
            </w:r>
            <w:r>
              <w:rPr>
                <w:rFonts w:ascii="Times New Roman"/>
                <w:b w:val="false"/>
                <w:i/>
                <w:color w:val="000000"/>
                <w:sz w:val="20"/>
              </w:rPr>
              <w:t>ғ</w:t>
            </w:r>
            <w:r>
              <w:rPr>
                <w:rFonts w:ascii="Times New Roman"/>
                <w:b w:val="false"/>
                <w:i/>
                <w:color w:val="000000"/>
                <w:sz w:val="20"/>
              </w:rPr>
              <w:t xml:space="preserve">ы </w:t>
            </w:r>
            <w:r>
              <w:rPr>
                <w:rFonts w:ascii="Times New Roman"/>
                <w:b w:val="false"/>
                <w:i/>
                <w:color w:val="000000"/>
                <w:sz w:val="20"/>
              </w:rPr>
              <w:t>қ</w:t>
            </w:r>
            <w:r>
              <w:rPr>
                <w:rFonts w:ascii="Times New Roman"/>
                <w:b w:val="false"/>
                <w:i/>
                <w:color w:val="000000"/>
                <w:sz w:val="20"/>
              </w:rPr>
              <w:t xml:space="preserve">олданбалы </w:t>
            </w:r>
            <w:r>
              <w:rPr>
                <w:rFonts w:ascii="Times New Roman"/>
                <w:b w:val="false"/>
                <w:i/>
                <w:color w:val="000000"/>
                <w:sz w:val="20"/>
              </w:rPr>
              <w:t>ғ</w:t>
            </w:r>
            <w:r>
              <w:rPr>
                <w:rFonts w:ascii="Times New Roman"/>
                <w:b w:val="false"/>
                <w:i/>
                <w:color w:val="000000"/>
                <w:sz w:val="20"/>
              </w:rPr>
              <w:t>ылыми зерттеулер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2 513 111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w:t>
            </w:r>
            <w:r>
              <w:rPr>
                <w:rFonts w:ascii="Times New Roman"/>
                <w:b w:val="false"/>
                <w:i/>
                <w:color w:val="000000"/>
                <w:sz w:val="20"/>
              </w:rPr>
              <w:t>қ</w:t>
            </w:r>
            <w:r>
              <w:rPr>
                <w:rFonts w:ascii="Times New Roman"/>
                <w:b w:val="false"/>
                <w:i/>
                <w:color w:val="000000"/>
                <w:sz w:val="20"/>
              </w:rPr>
              <w:t>паратты са</w:t>
            </w:r>
            <w:r>
              <w:rPr>
                <w:rFonts w:ascii="Times New Roman"/>
                <w:b w:val="false"/>
                <w:i/>
                <w:color w:val="000000"/>
                <w:sz w:val="20"/>
              </w:rPr>
              <w:t>қ</w:t>
            </w:r>
            <w:r>
              <w:rPr>
                <w:rFonts w:ascii="Times New Roman"/>
                <w:b w:val="false"/>
                <w:i/>
                <w:color w:val="000000"/>
                <w:sz w:val="20"/>
              </w:rPr>
              <w:t xml:space="preserve">тауды </w:t>
            </w:r>
            <w:r>
              <w:rPr>
                <w:rFonts w:ascii="Times New Roman"/>
                <w:b w:val="false"/>
                <w:i/>
                <w:color w:val="000000"/>
                <w:sz w:val="20"/>
              </w:rPr>
              <w:t>қ</w:t>
            </w:r>
            <w:r>
              <w:rPr>
                <w:rFonts w:ascii="Times New Roman"/>
                <w:b w:val="false"/>
                <w:i/>
                <w:color w:val="000000"/>
                <w:sz w:val="20"/>
              </w:rPr>
              <w:t>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330 746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w:t>
            </w:r>
            <w:r>
              <w:rPr>
                <w:rFonts w:ascii="Times New Roman"/>
                <w:b w:val="false"/>
                <w:i/>
                <w:color w:val="000000"/>
                <w:sz w:val="20"/>
              </w:rPr>
              <w:t>німділік-2020 ба</w:t>
            </w:r>
            <w:r>
              <w:rPr>
                <w:rFonts w:ascii="Times New Roman"/>
                <w:b w:val="false"/>
                <w:i/>
                <w:color w:val="000000"/>
                <w:sz w:val="20"/>
              </w:rPr>
              <w:t>ғ</w:t>
            </w:r>
            <w:r>
              <w:rPr>
                <w:rFonts w:ascii="Times New Roman"/>
                <w:b w:val="false"/>
                <w:i/>
                <w:color w:val="000000"/>
                <w:sz w:val="20"/>
              </w:rPr>
              <w:t>ыты ше</w:t>
            </w:r>
            <w:r>
              <w:rPr>
                <w:rFonts w:ascii="Times New Roman"/>
                <w:b w:val="false"/>
                <w:i/>
                <w:color w:val="000000"/>
                <w:sz w:val="20"/>
              </w:rPr>
              <w:t>ң</w:t>
            </w:r>
            <w:r>
              <w:rPr>
                <w:rFonts w:ascii="Times New Roman"/>
                <w:b w:val="false"/>
                <w:i/>
                <w:color w:val="000000"/>
                <w:sz w:val="20"/>
              </w:rPr>
              <w:t>берінде жа</w:t>
            </w:r>
            <w:r>
              <w:rPr>
                <w:rFonts w:ascii="Times New Roman"/>
                <w:b w:val="false"/>
                <w:i/>
                <w:color w:val="000000"/>
                <w:sz w:val="20"/>
              </w:rPr>
              <w:t>ң</w:t>
            </w:r>
            <w:r>
              <w:rPr>
                <w:rFonts w:ascii="Times New Roman"/>
                <w:b w:val="false"/>
                <w:i/>
                <w:color w:val="000000"/>
                <w:sz w:val="20"/>
              </w:rPr>
              <w:t xml:space="preserve">а </w:t>
            </w:r>
            <w:r>
              <w:rPr>
                <w:rFonts w:ascii="Times New Roman"/>
                <w:b w:val="false"/>
                <w:i/>
                <w:color w:val="000000"/>
                <w:sz w:val="20"/>
              </w:rPr>
              <w:t>ө</w:t>
            </w:r>
            <w:r>
              <w:rPr>
                <w:rFonts w:ascii="Times New Roman"/>
                <w:b w:val="false"/>
                <w:i/>
                <w:color w:val="000000"/>
                <w:sz w:val="20"/>
              </w:rPr>
              <w:t xml:space="preserve">ндірістерді </w:t>
            </w:r>
            <w:r>
              <w:rPr>
                <w:rFonts w:ascii="Times New Roman"/>
                <w:b w:val="false"/>
                <w:i/>
                <w:color w:val="000000"/>
                <w:sz w:val="20"/>
              </w:rPr>
              <w:t>құ</w:t>
            </w:r>
            <w:r>
              <w:rPr>
                <w:rFonts w:ascii="Times New Roman"/>
                <w:b w:val="false"/>
                <w:i/>
                <w:color w:val="000000"/>
                <w:sz w:val="20"/>
              </w:rPr>
              <w:t>руды, ж</w:t>
            </w:r>
            <w:r>
              <w:rPr>
                <w:rFonts w:ascii="Times New Roman"/>
                <w:b w:val="false"/>
                <w:i/>
                <w:color w:val="000000"/>
                <w:sz w:val="20"/>
              </w:rPr>
              <w:t>ұ</w:t>
            </w:r>
            <w:r>
              <w:rPr>
                <w:rFonts w:ascii="Times New Roman"/>
                <w:b w:val="false"/>
                <w:i/>
                <w:color w:val="000000"/>
                <w:sz w:val="20"/>
              </w:rPr>
              <w:t>мыс істеп т</w:t>
            </w:r>
            <w:r>
              <w:rPr>
                <w:rFonts w:ascii="Times New Roman"/>
                <w:b w:val="false"/>
                <w:i/>
                <w:color w:val="000000"/>
                <w:sz w:val="20"/>
              </w:rPr>
              <w:t>ұ</w:t>
            </w:r>
            <w:r>
              <w:rPr>
                <w:rFonts w:ascii="Times New Roman"/>
                <w:b w:val="false"/>
                <w:i/>
                <w:color w:val="000000"/>
                <w:sz w:val="20"/>
              </w:rPr>
              <w:t>р</w:t>
            </w:r>
            <w:r>
              <w:rPr>
                <w:rFonts w:ascii="Times New Roman"/>
                <w:b w:val="false"/>
                <w:i/>
                <w:color w:val="000000"/>
                <w:sz w:val="20"/>
              </w:rPr>
              <w:t>ғ</w:t>
            </w:r>
            <w:r>
              <w:rPr>
                <w:rFonts w:ascii="Times New Roman"/>
                <w:b w:val="false"/>
                <w:i/>
                <w:color w:val="000000"/>
                <w:sz w:val="20"/>
              </w:rPr>
              <w:t>андарын жа</w:t>
            </w:r>
            <w:r>
              <w:rPr>
                <w:rFonts w:ascii="Times New Roman"/>
                <w:b w:val="false"/>
                <w:i/>
                <w:color w:val="000000"/>
                <w:sz w:val="20"/>
              </w:rPr>
              <w:t>ңғ</w:t>
            </w:r>
            <w:r>
              <w:rPr>
                <w:rFonts w:ascii="Times New Roman"/>
                <w:b w:val="false"/>
                <w:i/>
                <w:color w:val="000000"/>
                <w:sz w:val="20"/>
              </w:rPr>
              <w:t>ырту мен сауы</w:t>
            </w:r>
            <w:r>
              <w:rPr>
                <w:rFonts w:ascii="Times New Roman"/>
                <w:b w:val="false"/>
                <w:i/>
                <w:color w:val="000000"/>
                <w:sz w:val="20"/>
              </w:rPr>
              <w:t>қ</w:t>
            </w:r>
            <w:r>
              <w:rPr>
                <w:rFonts w:ascii="Times New Roman"/>
                <w:b w:val="false"/>
                <w:i/>
                <w:color w:val="000000"/>
                <w:sz w:val="20"/>
              </w:rPr>
              <w:t xml:space="preserve">тыруды </w:t>
            </w:r>
            <w:r>
              <w:rPr>
                <w:rFonts w:ascii="Times New Roman"/>
                <w:b w:val="false"/>
                <w:i/>
                <w:color w:val="000000"/>
                <w:sz w:val="20"/>
              </w:rPr>
              <w:t>қ</w:t>
            </w:r>
            <w:r>
              <w:rPr>
                <w:rFonts w:ascii="Times New Roman"/>
                <w:b w:val="false"/>
                <w:i/>
                <w:color w:val="000000"/>
                <w:sz w:val="20"/>
              </w:rPr>
              <w:t>олдау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4 900 798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«Инвестор - 2020» бағыты шеңберінде индустриялық-инновациялық инфрақұрылымды дамыту үшін берілетін нысаналы даму трансферттері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6 557 046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w:t>
            </w:r>
            <w:r>
              <w:rPr>
                <w:rFonts w:ascii="Times New Roman"/>
                <w:b w:val="false"/>
                <w:i/>
                <w:color w:val="000000"/>
                <w:sz w:val="20"/>
              </w:rPr>
              <w:t>қ</w:t>
            </w:r>
            <w:r>
              <w:rPr>
                <w:rFonts w:ascii="Times New Roman"/>
                <w:b w:val="false"/>
                <w:i/>
                <w:color w:val="000000"/>
                <w:sz w:val="20"/>
              </w:rPr>
              <w:t>аралы</w:t>
            </w:r>
            <w:r>
              <w:rPr>
                <w:rFonts w:ascii="Times New Roman"/>
                <w:b w:val="false"/>
                <w:i/>
                <w:color w:val="000000"/>
                <w:sz w:val="20"/>
              </w:rPr>
              <w:t>қ</w:t>
            </w:r>
            <w:r>
              <w:rPr>
                <w:rFonts w:ascii="Times New Roman"/>
                <w:b w:val="false"/>
                <w:i w:val="false"/>
                <w:color w:val="000000"/>
                <w:sz w:val="20"/>
              </w:rPr>
              <w:t> </w:t>
            </w:r>
            <w:r>
              <w:rPr>
                <w:rFonts w:ascii="Times New Roman"/>
                <w:b w:val="false"/>
                <w:i/>
                <w:color w:val="000000"/>
                <w:sz w:val="20"/>
              </w:rPr>
              <w:t>ұ</w:t>
            </w:r>
            <w:r>
              <w:rPr>
                <w:rFonts w:ascii="Times New Roman"/>
                <w:b w:val="false"/>
                <w:i/>
                <w:color w:val="000000"/>
                <w:sz w:val="20"/>
              </w:rPr>
              <w:t>йымдармен бірлесіп ж</w:t>
            </w:r>
            <w:r>
              <w:rPr>
                <w:rFonts w:ascii="Times New Roman"/>
                <w:b w:val="false"/>
                <w:i/>
                <w:color w:val="000000"/>
                <w:sz w:val="20"/>
              </w:rPr>
              <w:t>ү</w:t>
            </w:r>
            <w:r>
              <w:rPr>
                <w:rFonts w:ascii="Times New Roman"/>
                <w:b w:val="false"/>
                <w:i/>
                <w:color w:val="000000"/>
                <w:sz w:val="20"/>
              </w:rPr>
              <w:t xml:space="preserve">зеге асырылатын жобаларды зерттеуді іске асыруды </w:t>
            </w:r>
            <w:r>
              <w:rPr>
                <w:rFonts w:ascii="Times New Roman"/>
                <w:b w:val="false"/>
                <w:i/>
                <w:color w:val="000000"/>
                <w:sz w:val="20"/>
              </w:rPr>
              <w:t>қ</w:t>
            </w:r>
            <w:r>
              <w:rPr>
                <w:rFonts w:ascii="Times New Roman"/>
                <w:b w:val="false"/>
                <w:i/>
                <w:color w:val="000000"/>
                <w:sz w:val="20"/>
              </w:rPr>
              <w:t>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Құрылыс және тұрғын үй-коммуналдық шаруашылық істері агенттігі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4 276 650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w:t>
            </w:r>
            <w:r>
              <w:rPr>
                <w:rFonts w:ascii="Times New Roman"/>
                <w:b w:val="false"/>
                <w:i/>
                <w:color w:val="000000"/>
                <w:sz w:val="20"/>
              </w:rPr>
              <w:t>ә</w:t>
            </w:r>
            <w:r>
              <w:rPr>
                <w:rFonts w:ascii="Times New Roman"/>
                <w:b w:val="false"/>
                <w:i/>
                <w:color w:val="000000"/>
                <w:sz w:val="20"/>
              </w:rPr>
              <w:t xml:space="preserve">улет, </w:t>
            </w:r>
            <w:r>
              <w:rPr>
                <w:rFonts w:ascii="Times New Roman"/>
                <w:b w:val="false"/>
                <w:i/>
                <w:color w:val="000000"/>
                <w:sz w:val="20"/>
              </w:rPr>
              <w:t>қ</w:t>
            </w:r>
            <w:r>
              <w:rPr>
                <w:rFonts w:ascii="Times New Roman"/>
                <w:b w:val="false"/>
                <w:i/>
                <w:color w:val="000000"/>
                <w:sz w:val="20"/>
              </w:rPr>
              <w:t xml:space="preserve">ала </w:t>
            </w:r>
            <w:r>
              <w:rPr>
                <w:rFonts w:ascii="Times New Roman"/>
                <w:b w:val="false"/>
                <w:i/>
                <w:color w:val="000000"/>
                <w:sz w:val="20"/>
              </w:rPr>
              <w:t>құ</w:t>
            </w:r>
            <w:r>
              <w:rPr>
                <w:rFonts w:ascii="Times New Roman"/>
                <w:b w:val="false"/>
                <w:i/>
                <w:color w:val="000000"/>
                <w:sz w:val="20"/>
              </w:rPr>
              <w:t>рылысы ж</w:t>
            </w:r>
            <w:r>
              <w:rPr>
                <w:rFonts w:ascii="Times New Roman"/>
                <w:b w:val="false"/>
                <w:i/>
                <w:color w:val="000000"/>
                <w:sz w:val="20"/>
              </w:rPr>
              <w:t>ә</w:t>
            </w:r>
            <w:r>
              <w:rPr>
                <w:rFonts w:ascii="Times New Roman"/>
                <w:b w:val="false"/>
                <w:i/>
                <w:color w:val="000000"/>
                <w:sz w:val="20"/>
              </w:rPr>
              <w:t xml:space="preserve">не </w:t>
            </w:r>
            <w:r>
              <w:rPr>
                <w:rFonts w:ascii="Times New Roman"/>
                <w:b w:val="false"/>
                <w:i/>
                <w:color w:val="000000"/>
                <w:sz w:val="20"/>
              </w:rPr>
              <w:t>құ</w:t>
            </w:r>
            <w:r>
              <w:rPr>
                <w:rFonts w:ascii="Times New Roman"/>
                <w:b w:val="false"/>
                <w:i/>
                <w:color w:val="000000"/>
                <w:sz w:val="20"/>
              </w:rPr>
              <w:t xml:space="preserve">рылыс </w:t>
            </w:r>
            <w:r>
              <w:rPr>
                <w:rFonts w:ascii="Times New Roman"/>
                <w:b w:val="false"/>
                <w:i/>
                <w:color w:val="000000"/>
                <w:sz w:val="20"/>
              </w:rPr>
              <w:t>қ</w:t>
            </w:r>
            <w:r>
              <w:rPr>
                <w:rFonts w:ascii="Times New Roman"/>
                <w:b w:val="false"/>
                <w:i/>
                <w:color w:val="000000"/>
                <w:sz w:val="20"/>
              </w:rPr>
              <w:t>ызметі саласында</w:t>
            </w:r>
            <w:r>
              <w:rPr>
                <w:rFonts w:ascii="Times New Roman"/>
                <w:b w:val="false"/>
                <w:i/>
                <w:color w:val="000000"/>
                <w:sz w:val="20"/>
              </w:rPr>
              <w:t>ғ</w:t>
            </w:r>
            <w:r>
              <w:rPr>
                <w:rFonts w:ascii="Times New Roman"/>
                <w:b w:val="false"/>
                <w:i/>
                <w:color w:val="000000"/>
                <w:sz w:val="20"/>
              </w:rPr>
              <w:t>ы нормативтік-техникалы</w:t>
            </w:r>
            <w:r>
              <w:rPr>
                <w:rFonts w:ascii="Times New Roman"/>
                <w:b w:val="false"/>
                <w:i/>
                <w:color w:val="000000"/>
                <w:sz w:val="20"/>
              </w:rPr>
              <w:t>қ</w:t>
            </w:r>
            <w:r>
              <w:rPr>
                <w:rFonts w:ascii="Times New Roman"/>
                <w:b w:val="false"/>
                <w:i w:val="false"/>
                <w:color w:val="000000"/>
                <w:sz w:val="20"/>
              </w:rPr>
              <w:t> </w:t>
            </w:r>
            <w:r>
              <w:rPr>
                <w:rFonts w:ascii="Times New Roman"/>
                <w:b w:val="false"/>
                <w:i/>
                <w:color w:val="000000"/>
                <w:sz w:val="20"/>
              </w:rPr>
              <w:t>құ</w:t>
            </w:r>
            <w:r>
              <w:rPr>
                <w:rFonts w:ascii="Times New Roman"/>
                <w:b w:val="false"/>
                <w:i/>
                <w:color w:val="000000"/>
                <w:sz w:val="20"/>
              </w:rPr>
              <w:t>жаттарды жетілдіру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4 052 650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w:t>
            </w:r>
            <w:r>
              <w:rPr>
                <w:rFonts w:ascii="Times New Roman"/>
                <w:b w:val="false"/>
                <w:i/>
                <w:color w:val="000000"/>
                <w:sz w:val="20"/>
              </w:rPr>
              <w:t>рылыс саласында</w:t>
            </w:r>
            <w:r>
              <w:rPr>
                <w:rFonts w:ascii="Times New Roman"/>
                <w:b w:val="false"/>
                <w:i/>
                <w:color w:val="000000"/>
                <w:sz w:val="20"/>
              </w:rPr>
              <w:t>ғ</w:t>
            </w:r>
            <w:r>
              <w:rPr>
                <w:rFonts w:ascii="Times New Roman"/>
                <w:b w:val="false"/>
                <w:i/>
                <w:color w:val="000000"/>
                <w:sz w:val="20"/>
              </w:rPr>
              <w:t xml:space="preserve">ы </w:t>
            </w:r>
            <w:r>
              <w:rPr>
                <w:rFonts w:ascii="Times New Roman"/>
                <w:b w:val="false"/>
                <w:i/>
                <w:color w:val="000000"/>
                <w:sz w:val="20"/>
              </w:rPr>
              <w:t>қ</w:t>
            </w:r>
            <w:r>
              <w:rPr>
                <w:rFonts w:ascii="Times New Roman"/>
                <w:b w:val="false"/>
                <w:i/>
                <w:color w:val="000000"/>
                <w:sz w:val="20"/>
              </w:rPr>
              <w:t xml:space="preserve">олданбалы </w:t>
            </w:r>
            <w:r>
              <w:rPr>
                <w:rFonts w:ascii="Times New Roman"/>
                <w:b w:val="false"/>
                <w:i/>
                <w:color w:val="000000"/>
                <w:sz w:val="20"/>
              </w:rPr>
              <w:t>ғ</w:t>
            </w:r>
            <w:r>
              <w:rPr>
                <w:rFonts w:ascii="Times New Roman"/>
                <w:b w:val="false"/>
                <w:i/>
                <w:color w:val="000000"/>
                <w:sz w:val="20"/>
              </w:rPr>
              <w:t>ылыми зерттеулер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Астана </w:t>
            </w:r>
            <w:r>
              <w:rPr>
                <w:rFonts w:ascii="Times New Roman"/>
                <w:b w:val="false"/>
                <w:i/>
                <w:color w:val="000000"/>
                <w:sz w:val="20"/>
              </w:rPr>
              <w:t>қ</w:t>
            </w:r>
            <w:r>
              <w:rPr>
                <w:rFonts w:ascii="Times New Roman"/>
                <w:b w:val="false"/>
                <w:i/>
                <w:color w:val="000000"/>
                <w:sz w:val="20"/>
              </w:rPr>
              <w:t>аласыны</w:t>
            </w:r>
            <w:r>
              <w:rPr>
                <w:rFonts w:ascii="Times New Roman"/>
                <w:b w:val="false"/>
                <w:i/>
                <w:color w:val="000000"/>
                <w:sz w:val="20"/>
              </w:rPr>
              <w:t>ң</w:t>
            </w:r>
            <w:r>
              <w:rPr>
                <w:rFonts w:ascii="Times New Roman"/>
                <w:b w:val="false"/>
                <w:i/>
                <w:color w:val="000000"/>
                <w:sz w:val="20"/>
              </w:rPr>
              <w:t xml:space="preserve"> бюджетіне Астана </w:t>
            </w:r>
            <w:r>
              <w:rPr>
                <w:rFonts w:ascii="Times New Roman"/>
                <w:b w:val="false"/>
                <w:i/>
                <w:color w:val="000000"/>
                <w:sz w:val="20"/>
              </w:rPr>
              <w:t>қ</w:t>
            </w:r>
            <w:r>
              <w:rPr>
                <w:rFonts w:ascii="Times New Roman"/>
                <w:b w:val="false"/>
                <w:i/>
                <w:color w:val="000000"/>
                <w:sz w:val="20"/>
              </w:rPr>
              <w:t>аласыны</w:t>
            </w:r>
            <w:r>
              <w:rPr>
                <w:rFonts w:ascii="Times New Roman"/>
                <w:b w:val="false"/>
                <w:i/>
                <w:color w:val="000000"/>
                <w:sz w:val="20"/>
              </w:rPr>
              <w:t>ң</w:t>
            </w:r>
            <w:r>
              <w:rPr>
                <w:rFonts w:ascii="Times New Roman"/>
                <w:b w:val="false"/>
                <w:i/>
                <w:color w:val="000000"/>
                <w:sz w:val="20"/>
              </w:rPr>
              <w:t xml:space="preserve"> ма</w:t>
            </w:r>
            <w:r>
              <w:rPr>
                <w:rFonts w:ascii="Times New Roman"/>
                <w:b w:val="false"/>
                <w:i/>
                <w:color w:val="000000"/>
                <w:sz w:val="20"/>
              </w:rPr>
              <w:t>ң</w:t>
            </w:r>
            <w:r>
              <w:rPr>
                <w:rFonts w:ascii="Times New Roman"/>
                <w:b w:val="false"/>
                <w:i/>
                <w:color w:val="000000"/>
                <w:sz w:val="20"/>
              </w:rPr>
              <w:t>ы айма</w:t>
            </w:r>
            <w:r>
              <w:rPr>
                <w:rFonts w:ascii="Times New Roman"/>
                <w:b w:val="false"/>
                <w:i/>
                <w:color w:val="000000"/>
                <w:sz w:val="20"/>
              </w:rPr>
              <w:t>ғ</w:t>
            </w:r>
            <w:r>
              <w:rPr>
                <w:rFonts w:ascii="Times New Roman"/>
                <w:b w:val="false"/>
                <w:i/>
                <w:color w:val="000000"/>
                <w:sz w:val="20"/>
              </w:rPr>
              <w:t>ыны</w:t>
            </w:r>
            <w:r>
              <w:rPr>
                <w:rFonts w:ascii="Times New Roman"/>
                <w:b w:val="false"/>
                <w:i/>
                <w:color w:val="000000"/>
                <w:sz w:val="20"/>
              </w:rPr>
              <w:t>ң</w:t>
            </w:r>
            <w:r>
              <w:rPr>
                <w:rFonts w:ascii="Times New Roman"/>
                <w:b w:val="false"/>
                <w:i/>
                <w:color w:val="000000"/>
                <w:sz w:val="20"/>
              </w:rPr>
              <w:t xml:space="preserve"> аума</w:t>
            </w:r>
            <w:r>
              <w:rPr>
                <w:rFonts w:ascii="Times New Roman"/>
                <w:b w:val="false"/>
                <w:i/>
                <w:color w:val="000000"/>
                <w:sz w:val="20"/>
              </w:rPr>
              <w:t>ғ</w:t>
            </w:r>
            <w:r>
              <w:rPr>
                <w:rFonts w:ascii="Times New Roman"/>
                <w:b w:val="false"/>
                <w:i/>
                <w:color w:val="000000"/>
                <w:sz w:val="20"/>
              </w:rPr>
              <w:t xml:space="preserve">ында </w:t>
            </w:r>
            <w:r>
              <w:rPr>
                <w:rFonts w:ascii="Times New Roman"/>
                <w:b w:val="false"/>
                <w:i/>
                <w:color w:val="000000"/>
                <w:sz w:val="20"/>
              </w:rPr>
              <w:t>қ</w:t>
            </w:r>
            <w:r>
              <w:rPr>
                <w:rFonts w:ascii="Times New Roman"/>
                <w:b w:val="false"/>
                <w:i/>
                <w:color w:val="000000"/>
                <w:sz w:val="20"/>
              </w:rPr>
              <w:t xml:space="preserve">ала </w:t>
            </w:r>
            <w:r>
              <w:rPr>
                <w:rFonts w:ascii="Times New Roman"/>
                <w:b w:val="false"/>
                <w:i/>
                <w:color w:val="000000"/>
                <w:sz w:val="20"/>
              </w:rPr>
              <w:t>құ</w:t>
            </w:r>
            <w:r>
              <w:rPr>
                <w:rFonts w:ascii="Times New Roman"/>
                <w:b w:val="false"/>
                <w:i/>
                <w:color w:val="000000"/>
                <w:sz w:val="20"/>
              </w:rPr>
              <w:t>рылысын жоспарлауды</w:t>
            </w:r>
            <w:r>
              <w:rPr>
                <w:rFonts w:ascii="Times New Roman"/>
                <w:b w:val="false"/>
                <w:i/>
                <w:color w:val="000000"/>
                <w:sz w:val="20"/>
              </w:rPr>
              <w:t>ң</w:t>
            </w:r>
            <w:r>
              <w:rPr>
                <w:rFonts w:ascii="Times New Roman"/>
                <w:b w:val="false"/>
                <w:i/>
                <w:color w:val="000000"/>
                <w:sz w:val="20"/>
              </w:rPr>
              <w:t xml:space="preserve"> кешенді схемасын </w:t>
            </w:r>
            <w:r>
              <w:rPr>
                <w:rFonts w:ascii="Times New Roman"/>
                <w:b w:val="false"/>
                <w:i/>
                <w:color w:val="000000"/>
                <w:sz w:val="20"/>
              </w:rPr>
              <w:t>ә</w:t>
            </w:r>
            <w:r>
              <w:rPr>
                <w:rFonts w:ascii="Times New Roman"/>
                <w:b w:val="false"/>
                <w:i/>
                <w:color w:val="000000"/>
                <w:sz w:val="20"/>
              </w:rPr>
              <w:t>зірлеуге берілетін а</w:t>
            </w:r>
            <w:r>
              <w:rPr>
                <w:rFonts w:ascii="Times New Roman"/>
                <w:b w:val="false"/>
                <w:i/>
                <w:color w:val="000000"/>
                <w:sz w:val="20"/>
              </w:rPr>
              <w:t>ғ</w:t>
            </w:r>
            <w:r>
              <w:rPr>
                <w:rFonts w:ascii="Times New Roman"/>
                <w:b w:val="false"/>
                <w:i/>
                <w:color w:val="000000"/>
                <w:sz w:val="20"/>
              </w:rPr>
              <w:t>ымда</w:t>
            </w:r>
            <w:r>
              <w:rPr>
                <w:rFonts w:ascii="Times New Roman"/>
                <w:b w:val="false"/>
                <w:i/>
                <w:color w:val="000000"/>
                <w:sz w:val="20"/>
              </w:rPr>
              <w:t>ғ</w:t>
            </w:r>
            <w:r>
              <w:rPr>
                <w:rFonts w:ascii="Times New Roman"/>
                <w:b w:val="false"/>
                <w:i/>
                <w:color w:val="000000"/>
                <w:sz w:val="20"/>
              </w:rPr>
              <w:t>ы нысаналы трансферттер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w:t>
            </w:r>
            <w:r>
              <w:rPr>
                <w:rFonts w:ascii="Times New Roman"/>
                <w:b w:val="false"/>
                <w:i/>
                <w:color w:val="000000"/>
                <w:sz w:val="20"/>
              </w:rPr>
              <w:t>ө</w:t>
            </w:r>
            <w:r>
              <w:rPr>
                <w:rFonts w:ascii="Times New Roman"/>
                <w:b w:val="false"/>
                <w:i/>
                <w:color w:val="000000"/>
                <w:sz w:val="20"/>
              </w:rPr>
              <w:t>лiк ж</w:t>
            </w:r>
            <w:r>
              <w:rPr>
                <w:rFonts w:ascii="Times New Roman"/>
                <w:b w:val="false"/>
                <w:i/>
                <w:color w:val="000000"/>
                <w:sz w:val="20"/>
              </w:rPr>
              <w:t>ә</w:t>
            </w:r>
            <w:r>
              <w:rPr>
                <w:rFonts w:ascii="Times New Roman"/>
                <w:b w:val="false"/>
                <w:i/>
                <w:color w:val="000000"/>
                <w:sz w:val="20"/>
              </w:rPr>
              <w:t>не коммуникация</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357 788 806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0" w:type="auto"/>
            <w:vMerge/>
            <w:tcBorders>
              <w:top w:val="nil"/>
              <w:left w:val="single" w:color="cfcfcf" w:sz="5"/>
              <w:bottom w:val="single" w:color="cfcfcf" w:sz="5"/>
              <w:right w:val="single" w:color="cfcfcf" w:sz="5"/>
            </w:tcBorders>
          </w:tcP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К</w:t>
            </w:r>
            <w:r>
              <w:rPr>
                <w:rFonts w:ascii="Times New Roman"/>
                <w:b/>
                <w:i w:val="false"/>
                <w:color w:val="000000"/>
                <w:sz w:val="20"/>
              </w:rPr>
              <w:t>ө</w:t>
            </w:r>
            <w:r>
              <w:rPr>
                <w:rFonts w:ascii="Times New Roman"/>
                <w:b/>
                <w:i w:val="false"/>
                <w:color w:val="000000"/>
                <w:sz w:val="20"/>
              </w:rPr>
              <w:t>лiк ж</w:t>
            </w:r>
            <w:r>
              <w:rPr>
                <w:rFonts w:ascii="Times New Roman"/>
                <w:b/>
                <w:i w:val="false"/>
                <w:color w:val="000000"/>
                <w:sz w:val="20"/>
              </w:rPr>
              <w:t>ә</w:t>
            </w:r>
            <w:r>
              <w:rPr>
                <w:rFonts w:ascii="Times New Roman"/>
                <w:b/>
                <w:i w:val="false"/>
                <w:color w:val="000000"/>
                <w:sz w:val="20"/>
              </w:rPr>
              <w:t>не коммуникация министрлiгi</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349 059 286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w:t>
            </w:r>
            <w:r>
              <w:rPr>
                <w:rFonts w:ascii="Times New Roman"/>
                <w:b w:val="false"/>
                <w:i/>
                <w:color w:val="000000"/>
                <w:sz w:val="20"/>
              </w:rPr>
              <w:t>ө</w:t>
            </w:r>
            <w:r>
              <w:rPr>
                <w:rFonts w:ascii="Times New Roman"/>
                <w:b w:val="false"/>
                <w:i/>
                <w:color w:val="000000"/>
                <w:sz w:val="20"/>
              </w:rPr>
              <w:t>лiк ж</w:t>
            </w:r>
            <w:r>
              <w:rPr>
                <w:rFonts w:ascii="Times New Roman"/>
                <w:b w:val="false"/>
                <w:i/>
                <w:color w:val="000000"/>
                <w:sz w:val="20"/>
              </w:rPr>
              <w:t>ә</w:t>
            </w:r>
            <w:r>
              <w:rPr>
                <w:rFonts w:ascii="Times New Roman"/>
                <w:b w:val="false"/>
                <w:i/>
                <w:color w:val="000000"/>
                <w:sz w:val="20"/>
              </w:rPr>
              <w:t>не коммуникация саласында</w:t>
            </w:r>
            <w:r>
              <w:rPr>
                <w:rFonts w:ascii="Times New Roman"/>
                <w:b w:val="false"/>
                <w:i/>
                <w:color w:val="000000"/>
                <w:sz w:val="20"/>
              </w:rPr>
              <w:t>ғ</w:t>
            </w:r>
            <w:r>
              <w:rPr>
                <w:rFonts w:ascii="Times New Roman"/>
                <w:b w:val="false"/>
                <w:i/>
                <w:color w:val="000000"/>
                <w:sz w:val="20"/>
              </w:rPr>
              <w:t xml:space="preserve">ы саясатты </w:t>
            </w:r>
            <w:r>
              <w:rPr>
                <w:rFonts w:ascii="Times New Roman"/>
                <w:b w:val="false"/>
                <w:i/>
                <w:color w:val="000000"/>
                <w:sz w:val="20"/>
              </w:rPr>
              <w:t>қ</w:t>
            </w:r>
            <w:r>
              <w:rPr>
                <w:rFonts w:ascii="Times New Roman"/>
                <w:b w:val="false"/>
                <w:i/>
                <w:color w:val="000000"/>
                <w:sz w:val="20"/>
              </w:rPr>
              <w:t xml:space="preserve">алыптастыру, </w:t>
            </w:r>
            <w:r>
              <w:rPr>
                <w:rFonts w:ascii="Times New Roman"/>
                <w:b w:val="false"/>
                <w:i/>
                <w:color w:val="000000"/>
                <w:sz w:val="20"/>
              </w:rPr>
              <w:t>ү</w:t>
            </w:r>
            <w:r>
              <w:rPr>
                <w:rFonts w:ascii="Times New Roman"/>
                <w:b w:val="false"/>
                <w:i/>
                <w:color w:val="000000"/>
                <w:sz w:val="20"/>
              </w:rPr>
              <w:t>йлестіру ж</w:t>
            </w:r>
            <w:r>
              <w:rPr>
                <w:rFonts w:ascii="Times New Roman"/>
                <w:b w:val="false"/>
                <w:i/>
                <w:color w:val="000000"/>
                <w:sz w:val="20"/>
              </w:rPr>
              <w:t>ә</w:t>
            </w:r>
            <w:r>
              <w:rPr>
                <w:rFonts w:ascii="Times New Roman"/>
                <w:b w:val="false"/>
                <w:i/>
                <w:color w:val="000000"/>
                <w:sz w:val="20"/>
              </w:rPr>
              <w:t>не ба</w:t>
            </w:r>
            <w:r>
              <w:rPr>
                <w:rFonts w:ascii="Times New Roman"/>
                <w:b w:val="false"/>
                <w:i/>
                <w:color w:val="000000"/>
                <w:sz w:val="20"/>
              </w:rPr>
              <w:t>қ</w:t>
            </w:r>
            <w:r>
              <w:rPr>
                <w:rFonts w:ascii="Times New Roman"/>
                <w:b w:val="false"/>
                <w:i/>
                <w:color w:val="000000"/>
                <w:sz w:val="20"/>
              </w:rPr>
              <w:t>ылау ж</w:t>
            </w:r>
            <w:r>
              <w:rPr>
                <w:rFonts w:ascii="Times New Roman"/>
                <w:b w:val="false"/>
                <w:i/>
                <w:color w:val="000000"/>
                <w:sz w:val="20"/>
              </w:rPr>
              <w:t>ө</w:t>
            </w:r>
            <w:r>
              <w:rPr>
                <w:rFonts w:ascii="Times New Roman"/>
                <w:b w:val="false"/>
                <w:i/>
                <w:color w:val="000000"/>
                <w:sz w:val="20"/>
              </w:rPr>
              <w:t xml:space="preserve">ніндегі </w:t>
            </w:r>
            <w:r>
              <w:rPr>
                <w:rFonts w:ascii="Times New Roman"/>
                <w:b w:val="false"/>
                <w:i/>
                <w:color w:val="000000"/>
                <w:sz w:val="20"/>
              </w:rPr>
              <w:t>қ</w:t>
            </w:r>
            <w:r>
              <w:rPr>
                <w:rFonts w:ascii="Times New Roman"/>
                <w:b w:val="false"/>
                <w:i/>
                <w:color w:val="000000"/>
                <w:sz w:val="20"/>
              </w:rPr>
              <w:t>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2 803 086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w:t>
            </w:r>
            <w:r>
              <w:rPr>
                <w:rFonts w:ascii="Times New Roman"/>
                <w:b w:val="false"/>
                <w:i/>
                <w:color w:val="000000"/>
                <w:sz w:val="20"/>
              </w:rPr>
              <w:t>қ</w:t>
            </w:r>
            <w:r>
              <w:rPr>
                <w:rFonts w:ascii="Times New Roman"/>
                <w:b w:val="false"/>
                <w:i/>
                <w:color w:val="000000"/>
                <w:sz w:val="20"/>
              </w:rPr>
              <w:t xml:space="preserve"> де</w:t>
            </w:r>
            <w:r>
              <w:rPr>
                <w:rFonts w:ascii="Times New Roman"/>
                <w:b w:val="false"/>
                <w:i/>
                <w:color w:val="000000"/>
                <w:sz w:val="20"/>
              </w:rPr>
              <w:t>ң</w:t>
            </w:r>
            <w:r>
              <w:rPr>
                <w:rFonts w:ascii="Times New Roman"/>
                <w:b w:val="false"/>
                <w:i/>
                <w:color w:val="000000"/>
                <w:sz w:val="20"/>
              </w:rPr>
              <w:t>гейде автомобиль жолдарын дамыту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194 484 942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автожолдарды күрделі, орташа және ағымдағы жөндеу, ұстау, көгалдандыру, диагностикалау және аспаптық құралдармен тексеру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27 000 000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жолдарыны</w:t>
            </w:r>
            <w:r>
              <w:rPr>
                <w:rFonts w:ascii="Times New Roman"/>
                <w:b w:val="false"/>
                <w:i/>
                <w:color w:val="000000"/>
                <w:sz w:val="20"/>
              </w:rPr>
              <w:t>ң</w:t>
            </w:r>
            <w:r>
              <w:rPr>
                <w:rFonts w:ascii="Times New Roman"/>
                <w:b w:val="false"/>
                <w:i/>
                <w:color w:val="000000"/>
                <w:sz w:val="20"/>
              </w:rPr>
              <w:t xml:space="preserve"> кеме ж</w:t>
            </w:r>
            <w:r>
              <w:rPr>
                <w:rFonts w:ascii="Times New Roman"/>
                <w:b w:val="false"/>
                <w:i/>
                <w:color w:val="000000"/>
                <w:sz w:val="20"/>
              </w:rPr>
              <w:t>ү</w:t>
            </w:r>
            <w:r>
              <w:rPr>
                <w:rFonts w:ascii="Times New Roman"/>
                <w:b w:val="false"/>
                <w:i/>
                <w:color w:val="000000"/>
                <w:sz w:val="20"/>
              </w:rPr>
              <w:t>ретін жа</w:t>
            </w:r>
            <w:r>
              <w:rPr>
                <w:rFonts w:ascii="Times New Roman"/>
                <w:b w:val="false"/>
                <w:i/>
                <w:color w:val="000000"/>
                <w:sz w:val="20"/>
              </w:rPr>
              <w:t>ғ</w:t>
            </w:r>
            <w:r>
              <w:rPr>
                <w:rFonts w:ascii="Times New Roman"/>
                <w:b w:val="false"/>
                <w:i/>
                <w:color w:val="000000"/>
                <w:sz w:val="20"/>
              </w:rPr>
              <w:t xml:space="preserve">дайда болуын </w:t>
            </w:r>
            <w:r>
              <w:rPr>
                <w:rFonts w:ascii="Times New Roman"/>
                <w:b w:val="false"/>
                <w:i/>
                <w:color w:val="000000"/>
                <w:sz w:val="20"/>
              </w:rPr>
              <w:t>қ</w:t>
            </w:r>
            <w:r>
              <w:rPr>
                <w:rFonts w:ascii="Times New Roman"/>
                <w:b w:val="false"/>
                <w:i/>
                <w:color w:val="000000"/>
                <w:sz w:val="20"/>
              </w:rPr>
              <w:t>амтамасыз ету ж</w:t>
            </w:r>
            <w:r>
              <w:rPr>
                <w:rFonts w:ascii="Times New Roman"/>
                <w:b w:val="false"/>
                <w:i/>
                <w:color w:val="000000"/>
                <w:sz w:val="20"/>
              </w:rPr>
              <w:t>ә</w:t>
            </w:r>
            <w:r>
              <w:rPr>
                <w:rFonts w:ascii="Times New Roman"/>
                <w:b w:val="false"/>
                <w:i/>
                <w:color w:val="000000"/>
                <w:sz w:val="20"/>
              </w:rPr>
              <w:t xml:space="preserve">не шлюздерді </w:t>
            </w:r>
            <w:r>
              <w:rPr>
                <w:rFonts w:ascii="Times New Roman"/>
                <w:b w:val="false"/>
                <w:i/>
                <w:color w:val="000000"/>
                <w:sz w:val="20"/>
              </w:rPr>
              <w:t>ұ</w:t>
            </w:r>
            <w:r>
              <w:rPr>
                <w:rFonts w:ascii="Times New Roman"/>
                <w:b w:val="false"/>
                <w:i/>
                <w:color w:val="000000"/>
                <w:sz w:val="20"/>
              </w:rPr>
              <w:t>стау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5 009 782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w:t>
            </w:r>
            <w:r>
              <w:rPr>
                <w:rFonts w:ascii="Times New Roman"/>
                <w:b w:val="false"/>
                <w:i/>
                <w:color w:val="000000"/>
                <w:sz w:val="20"/>
              </w:rPr>
              <w:t>уе к</w:t>
            </w:r>
            <w:r>
              <w:rPr>
                <w:rFonts w:ascii="Times New Roman"/>
                <w:b w:val="false"/>
                <w:i/>
                <w:color w:val="000000"/>
                <w:sz w:val="20"/>
              </w:rPr>
              <w:t>ө</w:t>
            </w:r>
            <w:r>
              <w:rPr>
                <w:rFonts w:ascii="Times New Roman"/>
                <w:b w:val="false"/>
                <w:i/>
                <w:color w:val="000000"/>
                <w:sz w:val="20"/>
              </w:rPr>
              <w:t>лігі инфра</w:t>
            </w:r>
            <w:r>
              <w:rPr>
                <w:rFonts w:ascii="Times New Roman"/>
                <w:b w:val="false"/>
                <w:i/>
                <w:color w:val="000000"/>
                <w:sz w:val="20"/>
              </w:rPr>
              <w:t>құ</w:t>
            </w:r>
            <w:r>
              <w:rPr>
                <w:rFonts w:ascii="Times New Roman"/>
                <w:b w:val="false"/>
                <w:i/>
                <w:color w:val="000000"/>
                <w:sz w:val="20"/>
              </w:rPr>
              <w:t>рылымын салу ж</w:t>
            </w:r>
            <w:r>
              <w:rPr>
                <w:rFonts w:ascii="Times New Roman"/>
                <w:b w:val="false"/>
                <w:i/>
                <w:color w:val="000000"/>
                <w:sz w:val="20"/>
              </w:rPr>
              <w:t>ә</w:t>
            </w:r>
            <w:r>
              <w:rPr>
                <w:rFonts w:ascii="Times New Roman"/>
                <w:b w:val="false"/>
                <w:i/>
                <w:color w:val="000000"/>
                <w:sz w:val="20"/>
              </w:rPr>
              <w:t>не реконструкциялау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4 200 000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w:t>
            </w:r>
            <w:r>
              <w:rPr>
                <w:rFonts w:ascii="Times New Roman"/>
                <w:b w:val="false"/>
                <w:i/>
                <w:color w:val="000000"/>
                <w:sz w:val="20"/>
              </w:rPr>
              <w:t>леуметтік ма</w:t>
            </w:r>
            <w:r>
              <w:rPr>
                <w:rFonts w:ascii="Times New Roman"/>
                <w:b w:val="false"/>
                <w:i/>
                <w:color w:val="000000"/>
                <w:sz w:val="20"/>
              </w:rPr>
              <w:t>ң</w:t>
            </w:r>
            <w:r>
              <w:rPr>
                <w:rFonts w:ascii="Times New Roman"/>
                <w:b w:val="false"/>
                <w:i/>
                <w:color w:val="000000"/>
                <w:sz w:val="20"/>
              </w:rPr>
              <w:t>ызы бар облысаралы</w:t>
            </w:r>
            <w:r>
              <w:rPr>
                <w:rFonts w:ascii="Times New Roman"/>
                <w:b w:val="false"/>
                <w:i/>
                <w:color w:val="000000"/>
                <w:sz w:val="20"/>
              </w:rPr>
              <w:t>қ</w:t>
            </w:r>
            <w:r>
              <w:rPr>
                <w:rFonts w:ascii="Times New Roman"/>
                <w:b w:val="false"/>
                <w:i w:val="false"/>
                <w:color w:val="000000"/>
                <w:sz w:val="20"/>
              </w:rPr>
              <w:t> </w:t>
            </w:r>
            <w:r>
              <w:rPr>
                <w:rFonts w:ascii="Times New Roman"/>
                <w:b w:val="false"/>
                <w:i/>
                <w:color w:val="000000"/>
                <w:sz w:val="20"/>
              </w:rPr>
              <w:t>қ</w:t>
            </w:r>
            <w:r>
              <w:rPr>
                <w:rFonts w:ascii="Times New Roman"/>
                <w:b w:val="false"/>
                <w:i/>
                <w:color w:val="000000"/>
                <w:sz w:val="20"/>
              </w:rPr>
              <w:t>атынастар бойынша темір жол жолаушылар тасымалдарын субсидиялау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19 366 800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w:t>
            </w:r>
            <w:r>
              <w:rPr>
                <w:rFonts w:ascii="Times New Roman"/>
                <w:b w:val="false"/>
                <w:i/>
                <w:color w:val="000000"/>
                <w:sz w:val="20"/>
              </w:rPr>
              <w:t>ө</w:t>
            </w:r>
            <w:r>
              <w:rPr>
                <w:rFonts w:ascii="Times New Roman"/>
                <w:b w:val="false"/>
                <w:i/>
                <w:color w:val="000000"/>
                <w:sz w:val="20"/>
              </w:rPr>
              <w:t>лік ж</w:t>
            </w:r>
            <w:r>
              <w:rPr>
                <w:rFonts w:ascii="Times New Roman"/>
                <w:b w:val="false"/>
                <w:i/>
                <w:color w:val="000000"/>
                <w:sz w:val="20"/>
              </w:rPr>
              <w:t>ә</w:t>
            </w:r>
            <w:r>
              <w:rPr>
                <w:rFonts w:ascii="Times New Roman"/>
                <w:b w:val="false"/>
                <w:i/>
                <w:color w:val="000000"/>
                <w:sz w:val="20"/>
              </w:rPr>
              <w:t>не коммуникация саласында</w:t>
            </w:r>
            <w:r>
              <w:rPr>
                <w:rFonts w:ascii="Times New Roman"/>
                <w:b w:val="false"/>
                <w:i/>
                <w:color w:val="000000"/>
                <w:sz w:val="20"/>
              </w:rPr>
              <w:t>ғ</w:t>
            </w:r>
            <w:r>
              <w:rPr>
                <w:rFonts w:ascii="Times New Roman"/>
                <w:b w:val="false"/>
                <w:i/>
                <w:color w:val="000000"/>
                <w:sz w:val="20"/>
              </w:rPr>
              <w:t xml:space="preserve">ы </w:t>
            </w:r>
            <w:r>
              <w:rPr>
                <w:rFonts w:ascii="Times New Roman"/>
                <w:b w:val="false"/>
                <w:i/>
                <w:color w:val="000000"/>
                <w:sz w:val="20"/>
              </w:rPr>
              <w:t>қ</w:t>
            </w:r>
            <w:r>
              <w:rPr>
                <w:rFonts w:ascii="Times New Roman"/>
                <w:b w:val="false"/>
                <w:i/>
                <w:color w:val="000000"/>
                <w:sz w:val="20"/>
              </w:rPr>
              <w:t xml:space="preserve">олданбалы </w:t>
            </w:r>
            <w:r>
              <w:rPr>
                <w:rFonts w:ascii="Times New Roman"/>
                <w:b w:val="false"/>
                <w:i/>
                <w:color w:val="000000"/>
                <w:sz w:val="20"/>
              </w:rPr>
              <w:t>ғ</w:t>
            </w:r>
            <w:r>
              <w:rPr>
                <w:rFonts w:ascii="Times New Roman"/>
                <w:b w:val="false"/>
                <w:i/>
                <w:color w:val="000000"/>
                <w:sz w:val="20"/>
              </w:rPr>
              <w:t>ылыми зерттеулер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6 500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аза</w:t>
            </w:r>
            <w:r>
              <w:rPr>
                <w:rFonts w:ascii="Times New Roman"/>
                <w:b w:val="false"/>
                <w:i/>
                <w:color w:val="000000"/>
                <w:sz w:val="20"/>
              </w:rPr>
              <w:t>қ</w:t>
            </w:r>
            <w:r>
              <w:rPr>
                <w:rFonts w:ascii="Times New Roman"/>
                <w:b w:val="false"/>
                <w:i/>
                <w:color w:val="000000"/>
                <w:sz w:val="20"/>
              </w:rPr>
              <w:t>стан Республикасы К</w:t>
            </w:r>
            <w:r>
              <w:rPr>
                <w:rFonts w:ascii="Times New Roman"/>
                <w:b w:val="false"/>
                <w:i/>
                <w:color w:val="000000"/>
                <w:sz w:val="20"/>
              </w:rPr>
              <w:t>ө</w:t>
            </w:r>
            <w:r>
              <w:rPr>
                <w:rFonts w:ascii="Times New Roman"/>
                <w:b w:val="false"/>
                <w:i/>
                <w:color w:val="000000"/>
                <w:sz w:val="20"/>
              </w:rPr>
              <w:t>лік ж</w:t>
            </w:r>
            <w:r>
              <w:rPr>
                <w:rFonts w:ascii="Times New Roman"/>
                <w:b w:val="false"/>
                <w:i/>
                <w:color w:val="000000"/>
                <w:sz w:val="20"/>
              </w:rPr>
              <w:t>ә</w:t>
            </w:r>
            <w:r>
              <w:rPr>
                <w:rFonts w:ascii="Times New Roman"/>
                <w:b w:val="false"/>
                <w:i/>
                <w:color w:val="000000"/>
                <w:sz w:val="20"/>
              </w:rPr>
              <w:t>не коммуникация министрлігіні</w:t>
            </w:r>
            <w:r>
              <w:rPr>
                <w:rFonts w:ascii="Times New Roman"/>
                <w:b w:val="false"/>
                <w:i/>
                <w:color w:val="000000"/>
                <w:sz w:val="20"/>
              </w:rPr>
              <w:t>ң</w:t>
            </w:r>
            <w:r>
              <w:rPr>
                <w:rFonts w:ascii="Times New Roman"/>
                <w:b w:val="false"/>
                <w:i/>
                <w:color w:val="000000"/>
                <w:sz w:val="20"/>
              </w:rPr>
              <w:t xml:space="preserve"> к</w:t>
            </w:r>
            <w:r>
              <w:rPr>
                <w:rFonts w:ascii="Times New Roman"/>
                <w:b w:val="false"/>
                <w:i/>
                <w:color w:val="000000"/>
                <w:sz w:val="20"/>
              </w:rPr>
              <w:t>ү</w:t>
            </w:r>
            <w:r>
              <w:rPr>
                <w:rFonts w:ascii="Times New Roman"/>
                <w:b w:val="false"/>
                <w:i/>
                <w:color w:val="000000"/>
                <w:sz w:val="20"/>
              </w:rPr>
              <w:t>рделі шы</w:t>
            </w:r>
            <w:r>
              <w:rPr>
                <w:rFonts w:ascii="Times New Roman"/>
                <w:b w:val="false"/>
                <w:i/>
                <w:color w:val="000000"/>
                <w:sz w:val="20"/>
              </w:rPr>
              <w:t>ғ</w:t>
            </w:r>
            <w:r>
              <w:rPr>
                <w:rFonts w:ascii="Times New Roman"/>
                <w:b w:val="false"/>
                <w:i/>
                <w:color w:val="000000"/>
                <w:sz w:val="20"/>
              </w:rPr>
              <w:t>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154 955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w:t>
            </w:r>
            <w:r>
              <w:rPr>
                <w:rFonts w:ascii="Times New Roman"/>
                <w:b w:val="false"/>
                <w:i/>
                <w:color w:val="000000"/>
                <w:sz w:val="20"/>
              </w:rPr>
              <w:t>қ</w:t>
            </w:r>
            <w:r>
              <w:rPr>
                <w:rFonts w:ascii="Times New Roman"/>
                <w:b w:val="false"/>
                <w:i/>
                <w:color w:val="000000"/>
                <w:sz w:val="20"/>
              </w:rPr>
              <w:t xml:space="preserve"> бюджеттерге, Астана ж</w:t>
            </w:r>
            <w:r>
              <w:rPr>
                <w:rFonts w:ascii="Times New Roman"/>
                <w:b w:val="false"/>
                <w:i/>
                <w:color w:val="000000"/>
                <w:sz w:val="20"/>
              </w:rPr>
              <w:t>ә</w:t>
            </w:r>
            <w:r>
              <w:rPr>
                <w:rFonts w:ascii="Times New Roman"/>
                <w:b w:val="false"/>
                <w:i/>
                <w:color w:val="000000"/>
                <w:sz w:val="20"/>
              </w:rPr>
              <w:t xml:space="preserve">не Алматы </w:t>
            </w:r>
            <w:r>
              <w:rPr>
                <w:rFonts w:ascii="Times New Roman"/>
                <w:b w:val="false"/>
                <w:i/>
                <w:color w:val="000000"/>
                <w:sz w:val="20"/>
              </w:rPr>
              <w:t>қ</w:t>
            </w:r>
            <w:r>
              <w:rPr>
                <w:rFonts w:ascii="Times New Roman"/>
                <w:b w:val="false"/>
                <w:i/>
                <w:color w:val="000000"/>
                <w:sz w:val="20"/>
              </w:rPr>
              <w:t>алаларыны</w:t>
            </w:r>
            <w:r>
              <w:rPr>
                <w:rFonts w:ascii="Times New Roman"/>
                <w:b w:val="false"/>
                <w:i/>
                <w:color w:val="000000"/>
                <w:sz w:val="20"/>
              </w:rPr>
              <w:t>ң</w:t>
            </w:r>
            <w:r>
              <w:rPr>
                <w:rFonts w:ascii="Times New Roman"/>
                <w:b w:val="false"/>
                <w:i/>
                <w:color w:val="000000"/>
                <w:sz w:val="20"/>
              </w:rPr>
              <w:t xml:space="preserve"> бюджеттеріне облысты</w:t>
            </w:r>
            <w:r>
              <w:rPr>
                <w:rFonts w:ascii="Times New Roman"/>
                <w:b w:val="false"/>
                <w:i/>
                <w:color w:val="000000"/>
                <w:sz w:val="20"/>
              </w:rPr>
              <w:t>қ</w:t>
            </w:r>
            <w:r>
              <w:rPr>
                <w:rFonts w:ascii="Times New Roman"/>
                <w:b w:val="false"/>
                <w:i/>
                <w:color w:val="000000"/>
                <w:sz w:val="20"/>
              </w:rPr>
              <w:t>, ауданды</w:t>
            </w:r>
            <w:r>
              <w:rPr>
                <w:rFonts w:ascii="Times New Roman"/>
                <w:b w:val="false"/>
                <w:i/>
                <w:color w:val="000000"/>
                <w:sz w:val="20"/>
              </w:rPr>
              <w:t>қ</w:t>
            </w:r>
            <w:r>
              <w:rPr>
                <w:rFonts w:ascii="Times New Roman"/>
                <w:b w:val="false"/>
                <w:i/>
                <w:color w:val="000000"/>
                <w:sz w:val="20"/>
              </w:rPr>
              <w:t xml:space="preserve"> ма</w:t>
            </w:r>
            <w:r>
              <w:rPr>
                <w:rFonts w:ascii="Times New Roman"/>
                <w:b w:val="false"/>
                <w:i/>
                <w:color w:val="000000"/>
                <w:sz w:val="20"/>
              </w:rPr>
              <w:t>ң</w:t>
            </w:r>
            <w:r>
              <w:rPr>
                <w:rFonts w:ascii="Times New Roman"/>
                <w:b w:val="false"/>
                <w:i/>
                <w:color w:val="000000"/>
                <w:sz w:val="20"/>
              </w:rPr>
              <w:t>ызы бар автомобиль жолдарын ж</w:t>
            </w:r>
            <w:r>
              <w:rPr>
                <w:rFonts w:ascii="Times New Roman"/>
                <w:b w:val="false"/>
                <w:i/>
                <w:color w:val="000000"/>
                <w:sz w:val="20"/>
              </w:rPr>
              <w:t>ә</w:t>
            </w:r>
            <w:r>
              <w:rPr>
                <w:rFonts w:ascii="Times New Roman"/>
                <w:b w:val="false"/>
                <w:i/>
                <w:color w:val="000000"/>
                <w:sz w:val="20"/>
              </w:rPr>
              <w:t>не  Астана ж</w:t>
            </w:r>
            <w:r>
              <w:rPr>
                <w:rFonts w:ascii="Times New Roman"/>
                <w:b w:val="false"/>
                <w:i/>
                <w:color w:val="000000"/>
                <w:sz w:val="20"/>
              </w:rPr>
              <w:t>ә</w:t>
            </w:r>
            <w:r>
              <w:rPr>
                <w:rFonts w:ascii="Times New Roman"/>
                <w:b w:val="false"/>
                <w:i/>
                <w:color w:val="000000"/>
                <w:sz w:val="20"/>
              </w:rPr>
              <w:t xml:space="preserve">не Алматы </w:t>
            </w:r>
            <w:r>
              <w:rPr>
                <w:rFonts w:ascii="Times New Roman"/>
                <w:b w:val="false"/>
                <w:i/>
                <w:color w:val="000000"/>
                <w:sz w:val="20"/>
              </w:rPr>
              <w:t>қ</w:t>
            </w:r>
            <w:r>
              <w:rPr>
                <w:rFonts w:ascii="Times New Roman"/>
                <w:b w:val="false"/>
                <w:i/>
                <w:color w:val="000000"/>
                <w:sz w:val="20"/>
              </w:rPr>
              <w:t>алаларыны</w:t>
            </w:r>
            <w:r>
              <w:rPr>
                <w:rFonts w:ascii="Times New Roman"/>
                <w:b w:val="false"/>
                <w:i/>
                <w:color w:val="000000"/>
                <w:sz w:val="20"/>
              </w:rPr>
              <w:t>ң</w:t>
            </w:r>
            <w:r>
              <w:rPr>
                <w:rFonts w:ascii="Times New Roman"/>
                <w:b w:val="false"/>
                <w:i/>
                <w:color w:val="000000"/>
                <w:sz w:val="20"/>
              </w:rPr>
              <w:t xml:space="preserve"> к</w:t>
            </w:r>
            <w:r>
              <w:rPr>
                <w:rFonts w:ascii="Times New Roman"/>
                <w:b w:val="false"/>
                <w:i/>
                <w:color w:val="000000"/>
                <w:sz w:val="20"/>
              </w:rPr>
              <w:t>ө</w:t>
            </w:r>
            <w:r>
              <w:rPr>
                <w:rFonts w:ascii="Times New Roman"/>
                <w:b w:val="false"/>
                <w:i/>
                <w:color w:val="000000"/>
                <w:sz w:val="20"/>
              </w:rPr>
              <w:t>шелерін к</w:t>
            </w:r>
            <w:r>
              <w:rPr>
                <w:rFonts w:ascii="Times New Roman"/>
                <w:b w:val="false"/>
                <w:i/>
                <w:color w:val="000000"/>
                <w:sz w:val="20"/>
              </w:rPr>
              <w:t>ү</w:t>
            </w:r>
            <w:r>
              <w:rPr>
                <w:rFonts w:ascii="Times New Roman"/>
                <w:b w:val="false"/>
                <w:i/>
                <w:color w:val="000000"/>
                <w:sz w:val="20"/>
              </w:rPr>
              <w:t>рделі ж</w:t>
            </w:r>
            <w:r>
              <w:rPr>
                <w:rFonts w:ascii="Times New Roman"/>
                <w:b w:val="false"/>
                <w:i/>
                <w:color w:val="000000"/>
                <w:sz w:val="20"/>
              </w:rPr>
              <w:t>ә</w:t>
            </w:r>
            <w:r>
              <w:rPr>
                <w:rFonts w:ascii="Times New Roman"/>
                <w:b w:val="false"/>
                <w:i/>
                <w:color w:val="000000"/>
                <w:sz w:val="20"/>
              </w:rPr>
              <w:t>не орташа ж</w:t>
            </w:r>
            <w:r>
              <w:rPr>
                <w:rFonts w:ascii="Times New Roman"/>
                <w:b w:val="false"/>
                <w:i/>
                <w:color w:val="000000"/>
                <w:sz w:val="20"/>
              </w:rPr>
              <w:t>ө</w:t>
            </w:r>
            <w:r>
              <w:rPr>
                <w:rFonts w:ascii="Times New Roman"/>
                <w:b w:val="false"/>
                <w:i/>
                <w:color w:val="000000"/>
                <w:sz w:val="20"/>
              </w:rPr>
              <w:t>ндеуге берілетін а</w:t>
            </w:r>
            <w:r>
              <w:rPr>
                <w:rFonts w:ascii="Times New Roman"/>
                <w:b w:val="false"/>
                <w:i/>
                <w:color w:val="000000"/>
                <w:sz w:val="20"/>
              </w:rPr>
              <w:t>ғ</w:t>
            </w:r>
            <w:r>
              <w:rPr>
                <w:rFonts w:ascii="Times New Roman"/>
                <w:b w:val="false"/>
                <w:i/>
                <w:color w:val="000000"/>
                <w:sz w:val="20"/>
              </w:rPr>
              <w:t>ымда</w:t>
            </w:r>
            <w:r>
              <w:rPr>
                <w:rFonts w:ascii="Times New Roman"/>
                <w:b w:val="false"/>
                <w:i/>
                <w:color w:val="000000"/>
                <w:sz w:val="20"/>
              </w:rPr>
              <w:t>ғ</w:t>
            </w:r>
            <w:r>
              <w:rPr>
                <w:rFonts w:ascii="Times New Roman"/>
                <w:b w:val="false"/>
                <w:i/>
                <w:color w:val="000000"/>
                <w:sz w:val="20"/>
              </w:rPr>
              <w:t>ы нысаналы трансферттер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15 381 601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Ішкi суларда ж</w:t>
            </w:r>
            <w:r>
              <w:rPr>
                <w:rFonts w:ascii="Times New Roman"/>
                <w:b w:val="false"/>
                <w:i/>
                <w:color w:val="000000"/>
                <w:sz w:val="20"/>
              </w:rPr>
              <w:t>ү</w:t>
            </w:r>
            <w:r>
              <w:rPr>
                <w:rFonts w:ascii="Times New Roman"/>
                <w:b w:val="false"/>
                <w:i/>
                <w:color w:val="000000"/>
                <w:sz w:val="20"/>
              </w:rPr>
              <w:t>зетiн «</w:t>
            </w:r>
            <w:r>
              <w:rPr>
                <w:rFonts w:ascii="Times New Roman"/>
                <w:b w:val="false"/>
                <w:i/>
                <w:color w:val="000000"/>
                <w:sz w:val="20"/>
              </w:rPr>
              <w:t>ө</w:t>
            </w:r>
            <w:r>
              <w:rPr>
                <w:rFonts w:ascii="Times New Roman"/>
                <w:b w:val="false"/>
                <w:i/>
                <w:color w:val="000000"/>
                <w:sz w:val="20"/>
              </w:rPr>
              <w:t>зен-те</w:t>
            </w:r>
            <w:r>
              <w:rPr>
                <w:rFonts w:ascii="Times New Roman"/>
                <w:b w:val="false"/>
                <w:i/>
                <w:color w:val="000000"/>
                <w:sz w:val="20"/>
              </w:rPr>
              <w:t>ң</w:t>
            </w:r>
            <w:r>
              <w:rPr>
                <w:rFonts w:ascii="Times New Roman"/>
                <w:b w:val="false"/>
                <w:i/>
                <w:color w:val="000000"/>
                <w:sz w:val="20"/>
              </w:rPr>
              <w:t>iз» кемелерiн жіктеуді ж</w:t>
            </w:r>
            <w:r>
              <w:rPr>
                <w:rFonts w:ascii="Times New Roman"/>
                <w:b w:val="false"/>
                <w:i/>
                <w:color w:val="000000"/>
                <w:sz w:val="20"/>
              </w:rPr>
              <w:t>ә</w:t>
            </w:r>
            <w:r>
              <w:rPr>
                <w:rFonts w:ascii="Times New Roman"/>
                <w:b w:val="false"/>
                <w:i/>
                <w:color w:val="000000"/>
                <w:sz w:val="20"/>
              </w:rPr>
              <w:t>не оларды</w:t>
            </w:r>
            <w:r>
              <w:rPr>
                <w:rFonts w:ascii="Times New Roman"/>
                <w:b w:val="false"/>
                <w:i/>
                <w:color w:val="000000"/>
                <w:sz w:val="20"/>
              </w:rPr>
              <w:t>ң</w:t>
            </w:r>
            <w:r>
              <w:rPr>
                <w:rFonts w:ascii="Times New Roman"/>
                <w:b w:val="false"/>
                <w:i/>
                <w:color w:val="000000"/>
                <w:sz w:val="20"/>
              </w:rPr>
              <w:t xml:space="preserve"> техникалы</w:t>
            </w:r>
            <w:r>
              <w:rPr>
                <w:rFonts w:ascii="Times New Roman"/>
                <w:b w:val="false"/>
                <w:i/>
                <w:color w:val="000000"/>
                <w:sz w:val="20"/>
              </w:rPr>
              <w:t>қ</w:t>
            </w:r>
            <w:r>
              <w:rPr>
                <w:rFonts w:ascii="Times New Roman"/>
                <w:b w:val="false"/>
                <w:i w:val="false"/>
                <w:color w:val="000000"/>
                <w:sz w:val="20"/>
              </w:rPr>
              <w:t> </w:t>
            </w:r>
            <w:r>
              <w:rPr>
                <w:rFonts w:ascii="Times New Roman"/>
                <w:b w:val="false"/>
                <w:i/>
                <w:color w:val="000000"/>
                <w:sz w:val="20"/>
              </w:rPr>
              <w:t>қ</w:t>
            </w:r>
            <w:r>
              <w:rPr>
                <w:rFonts w:ascii="Times New Roman"/>
                <w:b w:val="false"/>
                <w:i/>
                <w:color w:val="000000"/>
                <w:sz w:val="20"/>
              </w:rPr>
              <w:t xml:space="preserve">ауiпсiздiгiн </w:t>
            </w:r>
            <w:r>
              <w:rPr>
                <w:rFonts w:ascii="Times New Roman"/>
                <w:b w:val="false"/>
                <w:i/>
                <w:color w:val="000000"/>
                <w:sz w:val="20"/>
              </w:rPr>
              <w:t>қ</w:t>
            </w:r>
            <w:r>
              <w:rPr>
                <w:rFonts w:ascii="Times New Roman"/>
                <w:b w:val="false"/>
                <w:i/>
                <w:color w:val="000000"/>
                <w:sz w:val="20"/>
              </w:rPr>
              <w:t>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93 437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Жол-</w:t>
            </w:r>
            <w:r>
              <w:rPr>
                <w:rFonts w:ascii="Times New Roman"/>
                <w:b w:val="false"/>
                <w:i/>
                <w:color w:val="000000"/>
                <w:sz w:val="20"/>
              </w:rPr>
              <w:t>құ</w:t>
            </w:r>
            <w:r>
              <w:rPr>
                <w:rFonts w:ascii="Times New Roman"/>
                <w:b w:val="false"/>
                <w:i/>
                <w:color w:val="000000"/>
                <w:sz w:val="20"/>
              </w:rPr>
              <w:t>рылыс ж</w:t>
            </w:r>
            <w:r>
              <w:rPr>
                <w:rFonts w:ascii="Times New Roman"/>
                <w:b w:val="false"/>
                <w:i/>
                <w:color w:val="000000"/>
                <w:sz w:val="20"/>
              </w:rPr>
              <w:t>ә</w:t>
            </w:r>
            <w:r>
              <w:rPr>
                <w:rFonts w:ascii="Times New Roman"/>
                <w:b w:val="false"/>
                <w:i/>
                <w:color w:val="000000"/>
                <w:sz w:val="20"/>
              </w:rPr>
              <w:t>не ж</w:t>
            </w:r>
            <w:r>
              <w:rPr>
                <w:rFonts w:ascii="Times New Roman"/>
                <w:b w:val="false"/>
                <w:i/>
                <w:color w:val="000000"/>
                <w:sz w:val="20"/>
              </w:rPr>
              <w:t>ө</w:t>
            </w:r>
            <w:r>
              <w:rPr>
                <w:rFonts w:ascii="Times New Roman"/>
                <w:b w:val="false"/>
                <w:i/>
                <w:color w:val="000000"/>
                <w:sz w:val="20"/>
              </w:rPr>
              <w:t>ндеу ж</w:t>
            </w:r>
            <w:r>
              <w:rPr>
                <w:rFonts w:ascii="Times New Roman"/>
                <w:b w:val="false"/>
                <w:i/>
                <w:color w:val="000000"/>
                <w:sz w:val="20"/>
              </w:rPr>
              <w:t>ұ</w:t>
            </w:r>
            <w:r>
              <w:rPr>
                <w:rFonts w:ascii="Times New Roman"/>
                <w:b w:val="false"/>
                <w:i/>
                <w:color w:val="000000"/>
                <w:sz w:val="20"/>
              </w:rPr>
              <w:t>мыстарын орындауды</w:t>
            </w:r>
            <w:r>
              <w:rPr>
                <w:rFonts w:ascii="Times New Roman"/>
                <w:b w:val="false"/>
                <w:i/>
                <w:color w:val="000000"/>
                <w:sz w:val="20"/>
              </w:rPr>
              <w:t>ң</w:t>
            </w:r>
            <w:r>
              <w:rPr>
                <w:rFonts w:ascii="Times New Roman"/>
                <w:b w:val="false"/>
                <w:i/>
                <w:color w:val="000000"/>
                <w:sz w:val="20"/>
              </w:rPr>
              <w:t xml:space="preserve"> сапасын </w:t>
            </w:r>
            <w:r>
              <w:rPr>
                <w:rFonts w:ascii="Times New Roman"/>
                <w:b w:val="false"/>
                <w:i/>
                <w:color w:val="000000"/>
                <w:sz w:val="20"/>
              </w:rPr>
              <w:t>қ</w:t>
            </w:r>
            <w:r>
              <w:rPr>
                <w:rFonts w:ascii="Times New Roman"/>
                <w:b w:val="false"/>
                <w:i/>
                <w:color w:val="000000"/>
                <w:sz w:val="20"/>
              </w:rPr>
              <w:t>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240 873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w:t>
            </w:r>
            <w:r>
              <w:rPr>
                <w:rFonts w:ascii="Times New Roman"/>
                <w:b w:val="false"/>
                <w:i/>
                <w:color w:val="000000"/>
                <w:sz w:val="20"/>
              </w:rPr>
              <w:t>ү</w:t>
            </w:r>
            <w:r>
              <w:rPr>
                <w:rFonts w:ascii="Times New Roman"/>
                <w:b w:val="false"/>
                <w:i/>
                <w:color w:val="000000"/>
                <w:sz w:val="20"/>
              </w:rPr>
              <w:t>йелі ішкі авиатасымалдарды субсидиялау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921 124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к</w:t>
            </w:r>
            <w:r>
              <w:rPr>
                <w:rFonts w:ascii="Times New Roman"/>
                <w:b w:val="false"/>
                <w:i/>
                <w:color w:val="000000"/>
                <w:sz w:val="20"/>
              </w:rPr>
              <w:t>ө</w:t>
            </w:r>
            <w:r>
              <w:rPr>
                <w:rFonts w:ascii="Times New Roman"/>
                <w:b w:val="false"/>
                <w:i/>
                <w:color w:val="000000"/>
                <w:sz w:val="20"/>
              </w:rPr>
              <w:t>лігі инфра</w:t>
            </w:r>
            <w:r>
              <w:rPr>
                <w:rFonts w:ascii="Times New Roman"/>
                <w:b w:val="false"/>
                <w:i/>
                <w:color w:val="000000"/>
                <w:sz w:val="20"/>
              </w:rPr>
              <w:t>құ</w:t>
            </w:r>
            <w:r>
              <w:rPr>
                <w:rFonts w:ascii="Times New Roman"/>
                <w:b w:val="false"/>
                <w:i/>
                <w:color w:val="000000"/>
                <w:sz w:val="20"/>
              </w:rPr>
              <w:t>рылымын салу ж</w:t>
            </w:r>
            <w:r>
              <w:rPr>
                <w:rFonts w:ascii="Times New Roman"/>
                <w:b w:val="false"/>
                <w:i/>
                <w:color w:val="000000"/>
                <w:sz w:val="20"/>
              </w:rPr>
              <w:t>ә</w:t>
            </w:r>
            <w:r>
              <w:rPr>
                <w:rFonts w:ascii="Times New Roman"/>
                <w:b w:val="false"/>
                <w:i/>
                <w:color w:val="000000"/>
                <w:sz w:val="20"/>
              </w:rPr>
              <w:t>не реконструкциялау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289 812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w:t>
            </w:r>
            <w:r>
              <w:rPr>
                <w:rFonts w:ascii="Times New Roman"/>
                <w:b w:val="false"/>
                <w:i/>
                <w:color w:val="000000"/>
                <w:sz w:val="20"/>
              </w:rPr>
              <w:t>ө</w:t>
            </w:r>
            <w:r>
              <w:rPr>
                <w:rFonts w:ascii="Times New Roman"/>
                <w:b w:val="false"/>
                <w:i/>
                <w:color w:val="000000"/>
                <w:sz w:val="20"/>
              </w:rPr>
              <w:t>ліктік ба</w:t>
            </w:r>
            <w:r>
              <w:rPr>
                <w:rFonts w:ascii="Times New Roman"/>
                <w:b w:val="false"/>
                <w:i/>
                <w:color w:val="000000"/>
                <w:sz w:val="20"/>
              </w:rPr>
              <w:t>қ</w:t>
            </w:r>
            <w:r>
              <w:rPr>
                <w:rFonts w:ascii="Times New Roman"/>
                <w:b w:val="false"/>
                <w:i/>
                <w:color w:val="000000"/>
                <w:sz w:val="20"/>
              </w:rPr>
              <w:t>ылау бекеттеріні</w:t>
            </w:r>
            <w:r>
              <w:rPr>
                <w:rFonts w:ascii="Times New Roman"/>
                <w:b w:val="false"/>
                <w:i/>
                <w:color w:val="000000"/>
                <w:sz w:val="20"/>
              </w:rPr>
              <w:t>ң</w:t>
            </w:r>
            <w:r>
              <w:rPr>
                <w:rFonts w:ascii="Times New Roman"/>
                <w:b w:val="false"/>
                <w:i/>
                <w:color w:val="000000"/>
                <w:sz w:val="20"/>
              </w:rPr>
              <w:t xml:space="preserve"> желілерін салу ж</w:t>
            </w:r>
            <w:r>
              <w:rPr>
                <w:rFonts w:ascii="Times New Roman"/>
                <w:b w:val="false"/>
                <w:i/>
                <w:color w:val="000000"/>
                <w:sz w:val="20"/>
              </w:rPr>
              <w:t>ә</w:t>
            </w:r>
            <w:r>
              <w:rPr>
                <w:rFonts w:ascii="Times New Roman"/>
                <w:b w:val="false"/>
                <w:i/>
                <w:color w:val="000000"/>
                <w:sz w:val="20"/>
              </w:rPr>
              <w:t>не реконструкциялау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130 771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w:t>
            </w:r>
            <w:r>
              <w:rPr>
                <w:rFonts w:ascii="Times New Roman"/>
                <w:b w:val="false"/>
                <w:i/>
                <w:color w:val="000000"/>
                <w:sz w:val="20"/>
              </w:rPr>
              <w:t>қ</w:t>
            </w:r>
            <w:r>
              <w:rPr>
                <w:rFonts w:ascii="Times New Roman"/>
                <w:b w:val="false"/>
                <w:i/>
                <w:color w:val="000000"/>
                <w:sz w:val="20"/>
              </w:rPr>
              <w:t xml:space="preserve"> бюджеттерге, Астана ж</w:t>
            </w:r>
            <w:r>
              <w:rPr>
                <w:rFonts w:ascii="Times New Roman"/>
                <w:b w:val="false"/>
                <w:i/>
                <w:color w:val="000000"/>
                <w:sz w:val="20"/>
              </w:rPr>
              <w:t>ә</w:t>
            </w:r>
            <w:r>
              <w:rPr>
                <w:rFonts w:ascii="Times New Roman"/>
                <w:b w:val="false"/>
                <w:i/>
                <w:color w:val="000000"/>
                <w:sz w:val="20"/>
              </w:rPr>
              <w:t xml:space="preserve">не Алматы </w:t>
            </w:r>
            <w:r>
              <w:rPr>
                <w:rFonts w:ascii="Times New Roman"/>
                <w:b w:val="false"/>
                <w:i/>
                <w:color w:val="000000"/>
                <w:sz w:val="20"/>
              </w:rPr>
              <w:t>қ</w:t>
            </w:r>
            <w:r>
              <w:rPr>
                <w:rFonts w:ascii="Times New Roman"/>
                <w:b w:val="false"/>
                <w:i/>
                <w:color w:val="000000"/>
                <w:sz w:val="20"/>
              </w:rPr>
              <w:t>алаларыны</w:t>
            </w:r>
            <w:r>
              <w:rPr>
                <w:rFonts w:ascii="Times New Roman"/>
                <w:b w:val="false"/>
                <w:i/>
                <w:color w:val="000000"/>
                <w:sz w:val="20"/>
              </w:rPr>
              <w:t>ң</w:t>
            </w:r>
            <w:r>
              <w:rPr>
                <w:rFonts w:ascii="Times New Roman"/>
                <w:b w:val="false"/>
                <w:i/>
                <w:color w:val="000000"/>
                <w:sz w:val="20"/>
              </w:rPr>
              <w:t xml:space="preserve"> бюджеттеріне к</w:t>
            </w:r>
            <w:r>
              <w:rPr>
                <w:rFonts w:ascii="Times New Roman"/>
                <w:b w:val="false"/>
                <w:i/>
                <w:color w:val="000000"/>
                <w:sz w:val="20"/>
              </w:rPr>
              <w:t>ө</w:t>
            </w:r>
            <w:r>
              <w:rPr>
                <w:rFonts w:ascii="Times New Roman"/>
                <w:b w:val="false"/>
                <w:i/>
                <w:color w:val="000000"/>
                <w:sz w:val="20"/>
              </w:rPr>
              <w:t>ліктік инфра</w:t>
            </w:r>
            <w:r>
              <w:rPr>
                <w:rFonts w:ascii="Times New Roman"/>
                <w:b w:val="false"/>
                <w:i/>
                <w:color w:val="000000"/>
                <w:sz w:val="20"/>
              </w:rPr>
              <w:t>құ</w:t>
            </w:r>
            <w:r>
              <w:rPr>
                <w:rFonts w:ascii="Times New Roman"/>
                <w:b w:val="false"/>
                <w:i/>
                <w:color w:val="000000"/>
                <w:sz w:val="20"/>
              </w:rPr>
              <w:t>рылымды дамыту</w:t>
            </w:r>
            <w:r>
              <w:rPr>
                <w:rFonts w:ascii="Times New Roman"/>
                <w:b w:val="false"/>
                <w:i/>
                <w:color w:val="000000"/>
                <w:sz w:val="20"/>
              </w:rPr>
              <w:t>ғ</w:t>
            </w:r>
            <w:r>
              <w:rPr>
                <w:rFonts w:ascii="Times New Roman"/>
                <w:b w:val="false"/>
                <w:i/>
                <w:color w:val="000000"/>
                <w:sz w:val="20"/>
              </w:rPr>
              <w:t>а берілетін нысаналы даму трансферттері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78 566 217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«Transport tower» </w:t>
            </w:r>
            <w:r>
              <w:rPr>
                <w:rFonts w:ascii="Times New Roman"/>
                <w:b w:val="false"/>
                <w:i/>
                <w:color w:val="000000"/>
                <w:sz w:val="20"/>
              </w:rPr>
              <w:t>ә</w:t>
            </w:r>
            <w:r>
              <w:rPr>
                <w:rFonts w:ascii="Times New Roman"/>
                <w:b w:val="false"/>
                <w:i/>
                <w:color w:val="000000"/>
                <w:sz w:val="20"/>
              </w:rPr>
              <w:t>кімшілік-технологиялы</w:t>
            </w:r>
            <w:r>
              <w:rPr>
                <w:rFonts w:ascii="Times New Roman"/>
                <w:b w:val="false"/>
                <w:i/>
                <w:color w:val="000000"/>
                <w:sz w:val="20"/>
              </w:rPr>
              <w:t>қ</w:t>
            </w:r>
            <w:r>
              <w:rPr>
                <w:rFonts w:ascii="Times New Roman"/>
                <w:b w:val="false"/>
                <w:i/>
                <w:color w:val="000000"/>
                <w:sz w:val="20"/>
              </w:rPr>
              <w:t xml:space="preserve"> кешені </w:t>
            </w:r>
            <w:r>
              <w:rPr>
                <w:rFonts w:ascii="Times New Roman"/>
                <w:b w:val="false"/>
                <w:i/>
                <w:color w:val="000000"/>
                <w:sz w:val="20"/>
              </w:rPr>
              <w:t>ғ</w:t>
            </w:r>
            <w:r>
              <w:rPr>
                <w:rFonts w:ascii="Times New Roman"/>
                <w:b w:val="false"/>
                <w:i/>
                <w:color w:val="000000"/>
                <w:sz w:val="20"/>
              </w:rPr>
              <w:t xml:space="preserve">имаратын </w:t>
            </w:r>
            <w:r>
              <w:rPr>
                <w:rFonts w:ascii="Times New Roman"/>
                <w:b w:val="false"/>
                <w:i/>
                <w:color w:val="000000"/>
                <w:sz w:val="20"/>
              </w:rPr>
              <w:t>ұ</w:t>
            </w:r>
            <w:r>
              <w:rPr>
                <w:rFonts w:ascii="Times New Roman"/>
                <w:b w:val="false"/>
                <w:i/>
                <w:color w:val="000000"/>
                <w:sz w:val="20"/>
              </w:rPr>
              <w:t>стау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409 386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Білім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ғ</w:t>
            </w:r>
            <w:r>
              <w:rPr>
                <w:rFonts w:ascii="Times New Roman"/>
                <w:b/>
                <w:i w:val="false"/>
                <w:color w:val="000000"/>
                <w:sz w:val="20"/>
              </w:rPr>
              <w:t>ылым министрлігі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202 364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w:t>
            </w:r>
            <w:r>
              <w:rPr>
                <w:rFonts w:ascii="Times New Roman"/>
                <w:b w:val="false"/>
                <w:i/>
                <w:color w:val="000000"/>
                <w:sz w:val="20"/>
              </w:rPr>
              <w:t>ш</w:t>
            </w:r>
            <w:r>
              <w:rPr>
                <w:rFonts w:ascii="Times New Roman"/>
                <w:b w:val="false"/>
                <w:i/>
                <w:color w:val="000000"/>
                <w:sz w:val="20"/>
              </w:rPr>
              <w:t>қ</w:t>
            </w:r>
            <w:r>
              <w:rPr>
                <w:rFonts w:ascii="Times New Roman"/>
                <w:b w:val="false"/>
                <w:i/>
                <w:color w:val="000000"/>
                <w:sz w:val="20"/>
              </w:rPr>
              <w:t>ыштарды бастап</w:t>
            </w:r>
            <w:r>
              <w:rPr>
                <w:rFonts w:ascii="Times New Roman"/>
                <w:b w:val="false"/>
                <w:i/>
                <w:color w:val="000000"/>
                <w:sz w:val="20"/>
              </w:rPr>
              <w:t>қ</w:t>
            </w:r>
            <w:r>
              <w:rPr>
                <w:rFonts w:ascii="Times New Roman"/>
                <w:b w:val="false"/>
                <w:i/>
                <w:color w:val="000000"/>
                <w:sz w:val="20"/>
              </w:rPr>
              <w:t xml:space="preserve">ы даярлауды </w:t>
            </w:r>
            <w:r>
              <w:rPr>
                <w:rFonts w:ascii="Times New Roman"/>
                <w:b w:val="false"/>
                <w:i/>
                <w:color w:val="000000"/>
                <w:sz w:val="20"/>
              </w:rPr>
              <w:t>қ</w:t>
            </w:r>
            <w:r>
              <w:rPr>
                <w:rFonts w:ascii="Times New Roman"/>
                <w:b w:val="false"/>
                <w:i/>
                <w:color w:val="000000"/>
                <w:sz w:val="20"/>
              </w:rPr>
              <w:t>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202 364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w:t>
            </w:r>
            <w:r>
              <w:rPr>
                <w:rFonts w:ascii="Times New Roman"/>
                <w:b/>
                <w:i w:val="false"/>
                <w:color w:val="000000"/>
                <w:sz w:val="20"/>
              </w:rPr>
              <w:t>Ұ</w:t>
            </w:r>
            <w:r>
              <w:rPr>
                <w:rFonts w:ascii="Times New Roman"/>
                <w:b/>
                <w:i w:val="false"/>
                <w:color w:val="000000"/>
                <w:sz w:val="20"/>
              </w:rPr>
              <w:t>лтты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арыш агенттігі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2 375 213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w:t>
            </w:r>
            <w:r>
              <w:rPr>
                <w:rFonts w:ascii="Times New Roman"/>
                <w:b w:val="false"/>
                <w:i/>
                <w:color w:val="000000"/>
                <w:sz w:val="20"/>
              </w:rPr>
              <w:t xml:space="preserve">арыш </w:t>
            </w:r>
            <w:r>
              <w:rPr>
                <w:rFonts w:ascii="Times New Roman"/>
                <w:b w:val="false"/>
                <w:i/>
                <w:color w:val="000000"/>
                <w:sz w:val="20"/>
              </w:rPr>
              <w:t>қ</w:t>
            </w:r>
            <w:r>
              <w:rPr>
                <w:rFonts w:ascii="Times New Roman"/>
                <w:b w:val="false"/>
                <w:i/>
                <w:color w:val="000000"/>
                <w:sz w:val="20"/>
              </w:rPr>
              <w:t>ызметі саласында</w:t>
            </w:r>
            <w:r>
              <w:rPr>
                <w:rFonts w:ascii="Times New Roman"/>
                <w:b w:val="false"/>
                <w:i/>
                <w:color w:val="000000"/>
                <w:sz w:val="20"/>
              </w:rPr>
              <w:t>ғ</w:t>
            </w:r>
            <w:r>
              <w:rPr>
                <w:rFonts w:ascii="Times New Roman"/>
                <w:b w:val="false"/>
                <w:i/>
                <w:color w:val="000000"/>
                <w:sz w:val="20"/>
              </w:rPr>
              <w:t xml:space="preserve">ы саясатты </w:t>
            </w:r>
            <w:r>
              <w:rPr>
                <w:rFonts w:ascii="Times New Roman"/>
                <w:b w:val="false"/>
                <w:i/>
                <w:color w:val="000000"/>
                <w:sz w:val="20"/>
              </w:rPr>
              <w:t>қ</w:t>
            </w:r>
            <w:r>
              <w:rPr>
                <w:rFonts w:ascii="Times New Roman"/>
                <w:b w:val="false"/>
                <w:i/>
                <w:color w:val="000000"/>
                <w:sz w:val="20"/>
              </w:rPr>
              <w:t xml:space="preserve">алыптастыру, </w:t>
            </w:r>
            <w:r>
              <w:rPr>
                <w:rFonts w:ascii="Times New Roman"/>
                <w:b w:val="false"/>
                <w:i/>
                <w:color w:val="000000"/>
                <w:sz w:val="20"/>
              </w:rPr>
              <w:t>ү</w:t>
            </w:r>
            <w:r>
              <w:rPr>
                <w:rFonts w:ascii="Times New Roman"/>
                <w:b w:val="false"/>
                <w:i/>
                <w:color w:val="000000"/>
                <w:sz w:val="20"/>
              </w:rPr>
              <w:t>йлестіру ж</w:t>
            </w:r>
            <w:r>
              <w:rPr>
                <w:rFonts w:ascii="Times New Roman"/>
                <w:b w:val="false"/>
                <w:i/>
                <w:color w:val="000000"/>
                <w:sz w:val="20"/>
              </w:rPr>
              <w:t>ә</w:t>
            </w:r>
            <w:r>
              <w:rPr>
                <w:rFonts w:ascii="Times New Roman"/>
                <w:b w:val="false"/>
                <w:i/>
                <w:color w:val="000000"/>
                <w:sz w:val="20"/>
              </w:rPr>
              <w:t>не ба</w:t>
            </w:r>
            <w:r>
              <w:rPr>
                <w:rFonts w:ascii="Times New Roman"/>
                <w:b w:val="false"/>
                <w:i/>
                <w:color w:val="000000"/>
                <w:sz w:val="20"/>
              </w:rPr>
              <w:t>қ</w:t>
            </w:r>
            <w:r>
              <w:rPr>
                <w:rFonts w:ascii="Times New Roman"/>
                <w:b w:val="false"/>
                <w:i/>
                <w:color w:val="000000"/>
                <w:sz w:val="20"/>
              </w:rPr>
              <w:t>ылау ж</w:t>
            </w:r>
            <w:r>
              <w:rPr>
                <w:rFonts w:ascii="Times New Roman"/>
                <w:b w:val="false"/>
                <w:i/>
                <w:color w:val="000000"/>
                <w:sz w:val="20"/>
              </w:rPr>
              <w:t>ө</w:t>
            </w:r>
            <w:r>
              <w:rPr>
                <w:rFonts w:ascii="Times New Roman"/>
                <w:b w:val="false"/>
                <w:i/>
                <w:color w:val="000000"/>
                <w:sz w:val="20"/>
              </w:rPr>
              <w:t xml:space="preserve">ніндегі </w:t>
            </w:r>
            <w:r>
              <w:rPr>
                <w:rFonts w:ascii="Times New Roman"/>
                <w:b w:val="false"/>
                <w:i/>
                <w:color w:val="000000"/>
                <w:sz w:val="20"/>
              </w:rPr>
              <w:t>қ</w:t>
            </w:r>
            <w:r>
              <w:rPr>
                <w:rFonts w:ascii="Times New Roman"/>
                <w:b w:val="false"/>
                <w:i/>
                <w:color w:val="000000"/>
                <w:sz w:val="20"/>
              </w:rPr>
              <w:t>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202 795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w:t>
            </w:r>
            <w:r>
              <w:rPr>
                <w:rFonts w:ascii="Times New Roman"/>
                <w:b w:val="false"/>
                <w:i/>
                <w:color w:val="000000"/>
                <w:sz w:val="20"/>
              </w:rPr>
              <w:t xml:space="preserve">арыш </w:t>
            </w:r>
            <w:r>
              <w:rPr>
                <w:rFonts w:ascii="Times New Roman"/>
                <w:b w:val="false"/>
                <w:i/>
                <w:color w:val="000000"/>
                <w:sz w:val="20"/>
              </w:rPr>
              <w:t>қ</w:t>
            </w:r>
            <w:r>
              <w:rPr>
                <w:rFonts w:ascii="Times New Roman"/>
                <w:b w:val="false"/>
                <w:i/>
                <w:color w:val="000000"/>
                <w:sz w:val="20"/>
              </w:rPr>
              <w:t>ызметі саласында</w:t>
            </w:r>
            <w:r>
              <w:rPr>
                <w:rFonts w:ascii="Times New Roman"/>
                <w:b w:val="false"/>
                <w:i/>
                <w:color w:val="000000"/>
                <w:sz w:val="20"/>
              </w:rPr>
              <w:t>ғ</w:t>
            </w:r>
            <w:r>
              <w:rPr>
                <w:rFonts w:ascii="Times New Roman"/>
                <w:b w:val="false"/>
                <w:i/>
                <w:color w:val="000000"/>
                <w:sz w:val="20"/>
              </w:rPr>
              <w:t xml:space="preserve">ы </w:t>
            </w:r>
            <w:r>
              <w:rPr>
                <w:rFonts w:ascii="Times New Roman"/>
                <w:b w:val="false"/>
                <w:i/>
                <w:color w:val="000000"/>
                <w:sz w:val="20"/>
              </w:rPr>
              <w:t>қ</w:t>
            </w:r>
            <w:r>
              <w:rPr>
                <w:rFonts w:ascii="Times New Roman"/>
                <w:b w:val="false"/>
                <w:i/>
                <w:color w:val="000000"/>
                <w:sz w:val="20"/>
              </w:rPr>
              <w:t xml:space="preserve">олданбалы </w:t>
            </w:r>
            <w:r>
              <w:rPr>
                <w:rFonts w:ascii="Times New Roman"/>
                <w:b w:val="false"/>
                <w:i/>
                <w:color w:val="000000"/>
                <w:sz w:val="20"/>
              </w:rPr>
              <w:t>ғ</w:t>
            </w:r>
            <w:r>
              <w:rPr>
                <w:rFonts w:ascii="Times New Roman"/>
                <w:b w:val="false"/>
                <w:i/>
                <w:color w:val="000000"/>
                <w:sz w:val="20"/>
              </w:rPr>
              <w:t>ылыми зерттеулер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734 415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w:t>
            </w:r>
            <w:r>
              <w:rPr>
                <w:rFonts w:ascii="Times New Roman"/>
                <w:b w:val="false"/>
                <w:i/>
                <w:color w:val="000000"/>
                <w:sz w:val="20"/>
              </w:rPr>
              <w:t>қ</w:t>
            </w:r>
            <w:r>
              <w:rPr>
                <w:rFonts w:ascii="Times New Roman"/>
                <w:b w:val="false"/>
                <w:i/>
                <w:color w:val="000000"/>
                <w:sz w:val="20"/>
              </w:rPr>
              <w:t>о</w:t>
            </w:r>
            <w:r>
              <w:rPr>
                <w:rFonts w:ascii="Times New Roman"/>
                <w:b w:val="false"/>
                <w:i/>
                <w:color w:val="000000"/>
                <w:sz w:val="20"/>
              </w:rPr>
              <w:t>ң</w:t>
            </w:r>
            <w:r>
              <w:rPr>
                <w:rFonts w:ascii="Times New Roman"/>
                <w:b w:val="false"/>
                <w:i/>
                <w:color w:val="000000"/>
                <w:sz w:val="20"/>
              </w:rPr>
              <w:t>ыр» кешеніндегі Ресей Федерациясыны</w:t>
            </w:r>
            <w:r>
              <w:rPr>
                <w:rFonts w:ascii="Times New Roman"/>
                <w:b w:val="false"/>
                <w:i/>
                <w:color w:val="000000"/>
                <w:sz w:val="20"/>
              </w:rPr>
              <w:t>ң</w:t>
            </w:r>
            <w:r>
              <w:rPr>
                <w:rFonts w:ascii="Times New Roman"/>
                <w:b w:val="false"/>
                <w:i/>
                <w:color w:val="000000"/>
                <w:sz w:val="20"/>
              </w:rPr>
              <w:t xml:space="preserve"> жалдауына кірмейтін объектілерді к</w:t>
            </w:r>
            <w:r>
              <w:rPr>
                <w:rFonts w:ascii="Times New Roman"/>
                <w:b w:val="false"/>
                <w:i/>
                <w:color w:val="000000"/>
                <w:sz w:val="20"/>
              </w:rPr>
              <w:t>ә</w:t>
            </w:r>
            <w:r>
              <w:rPr>
                <w:rFonts w:ascii="Times New Roman"/>
                <w:b w:val="false"/>
                <w:i/>
                <w:color w:val="000000"/>
                <w:sz w:val="20"/>
              </w:rPr>
              <w:t xml:space="preserve">деге жаратуды, </w:t>
            </w:r>
            <w:r>
              <w:rPr>
                <w:rFonts w:ascii="Times New Roman"/>
                <w:b w:val="false"/>
                <w:i/>
                <w:color w:val="000000"/>
                <w:sz w:val="20"/>
              </w:rPr>
              <w:t>қ</w:t>
            </w:r>
            <w:r>
              <w:rPr>
                <w:rFonts w:ascii="Times New Roman"/>
                <w:b w:val="false"/>
                <w:i/>
                <w:color w:val="000000"/>
                <w:sz w:val="20"/>
              </w:rPr>
              <w:t xml:space="preserve">айта </w:t>
            </w:r>
            <w:r>
              <w:rPr>
                <w:rFonts w:ascii="Times New Roman"/>
                <w:b w:val="false"/>
                <w:i/>
                <w:color w:val="000000"/>
                <w:sz w:val="20"/>
              </w:rPr>
              <w:t>құ</w:t>
            </w:r>
            <w:r>
              <w:rPr>
                <w:rFonts w:ascii="Times New Roman"/>
                <w:b w:val="false"/>
                <w:i/>
                <w:color w:val="000000"/>
                <w:sz w:val="20"/>
              </w:rPr>
              <w:t>нарландыруды ж</w:t>
            </w:r>
            <w:r>
              <w:rPr>
                <w:rFonts w:ascii="Times New Roman"/>
                <w:b w:val="false"/>
                <w:i/>
                <w:color w:val="000000"/>
                <w:sz w:val="20"/>
              </w:rPr>
              <w:t>ә</w:t>
            </w:r>
            <w:r>
              <w:rPr>
                <w:rFonts w:ascii="Times New Roman"/>
                <w:b w:val="false"/>
                <w:i/>
                <w:color w:val="000000"/>
                <w:sz w:val="20"/>
              </w:rPr>
              <w:t>не ж</w:t>
            </w:r>
            <w:r>
              <w:rPr>
                <w:rFonts w:ascii="Times New Roman"/>
                <w:b w:val="false"/>
                <w:i/>
                <w:color w:val="000000"/>
                <w:sz w:val="20"/>
              </w:rPr>
              <w:t>ө</w:t>
            </w:r>
            <w:r>
              <w:rPr>
                <w:rFonts w:ascii="Times New Roman"/>
                <w:b w:val="false"/>
                <w:i/>
                <w:color w:val="000000"/>
                <w:sz w:val="20"/>
              </w:rPr>
              <w:t xml:space="preserve">ндеуді </w:t>
            </w:r>
            <w:r>
              <w:rPr>
                <w:rFonts w:ascii="Times New Roman"/>
                <w:b w:val="false"/>
                <w:i/>
                <w:color w:val="000000"/>
                <w:sz w:val="20"/>
              </w:rPr>
              <w:t>ұ</w:t>
            </w:r>
            <w:r>
              <w:rPr>
                <w:rFonts w:ascii="Times New Roman"/>
                <w:b w:val="false"/>
                <w:i/>
                <w:color w:val="000000"/>
                <w:sz w:val="20"/>
              </w:rPr>
              <w:t>йымдастыру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56 177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w:t>
            </w:r>
            <w:r>
              <w:rPr>
                <w:rFonts w:ascii="Times New Roman"/>
                <w:b w:val="false"/>
                <w:i/>
                <w:color w:val="000000"/>
                <w:sz w:val="20"/>
              </w:rPr>
              <w:t>кіметаралы</w:t>
            </w:r>
            <w:r>
              <w:rPr>
                <w:rFonts w:ascii="Times New Roman"/>
                <w:b w:val="false"/>
                <w:i/>
                <w:color w:val="000000"/>
                <w:sz w:val="20"/>
              </w:rPr>
              <w:t>қ</w:t>
            </w:r>
            <w:r>
              <w:rPr>
                <w:rFonts w:ascii="Times New Roman"/>
                <w:b w:val="false"/>
                <w:i/>
                <w:color w:val="000000"/>
                <w:sz w:val="20"/>
              </w:rPr>
              <w:t xml:space="preserve"> келісім аясында агент банктерге бюджеттiк кредиттерді </w:t>
            </w:r>
            <w:r>
              <w:rPr>
                <w:rFonts w:ascii="Times New Roman"/>
                <w:b w:val="false"/>
                <w:i/>
                <w:color w:val="000000"/>
                <w:sz w:val="20"/>
              </w:rPr>
              <w:t>ө</w:t>
            </w:r>
            <w:r>
              <w:rPr>
                <w:rFonts w:ascii="Times New Roman"/>
                <w:b w:val="false"/>
                <w:i/>
                <w:color w:val="000000"/>
                <w:sz w:val="20"/>
              </w:rPr>
              <w:t xml:space="preserve">теу бойынша </w:t>
            </w:r>
            <w:r>
              <w:rPr>
                <w:rFonts w:ascii="Times New Roman"/>
                <w:b w:val="false"/>
                <w:i/>
                <w:color w:val="000000"/>
                <w:sz w:val="20"/>
              </w:rPr>
              <w:t>қ</w:t>
            </w:r>
            <w:r>
              <w:rPr>
                <w:rFonts w:ascii="Times New Roman"/>
                <w:b w:val="false"/>
                <w:i/>
                <w:color w:val="000000"/>
                <w:sz w:val="20"/>
              </w:rPr>
              <w:t>ызметтерді т</w:t>
            </w:r>
            <w:r>
              <w:rPr>
                <w:rFonts w:ascii="Times New Roman"/>
                <w:b w:val="false"/>
                <w:i/>
                <w:color w:val="000000"/>
                <w:sz w:val="20"/>
              </w:rPr>
              <w:t>ө</w:t>
            </w:r>
            <w:r>
              <w:rPr>
                <w:rFonts w:ascii="Times New Roman"/>
                <w:b w:val="false"/>
                <w:i/>
                <w:color w:val="000000"/>
                <w:sz w:val="20"/>
              </w:rPr>
              <w:t>леу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4 934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Байланыс ж</w:t>
            </w:r>
            <w:r>
              <w:rPr>
                <w:rFonts w:ascii="Times New Roman"/>
                <w:b w:val="false"/>
                <w:i/>
                <w:color w:val="000000"/>
                <w:sz w:val="20"/>
              </w:rPr>
              <w:t>ә</w:t>
            </w:r>
            <w:r>
              <w:rPr>
                <w:rFonts w:ascii="Times New Roman"/>
                <w:b w:val="false"/>
                <w:i/>
                <w:color w:val="000000"/>
                <w:sz w:val="20"/>
              </w:rPr>
              <w:t xml:space="preserve">не хабар тарату </w:t>
            </w:r>
            <w:r>
              <w:rPr>
                <w:rFonts w:ascii="Times New Roman"/>
                <w:b w:val="false"/>
                <w:i/>
                <w:color w:val="000000"/>
                <w:sz w:val="20"/>
              </w:rPr>
              <w:t>ғ</w:t>
            </w:r>
            <w:r>
              <w:rPr>
                <w:rFonts w:ascii="Times New Roman"/>
                <w:b w:val="false"/>
                <w:i/>
                <w:color w:val="000000"/>
                <w:sz w:val="20"/>
              </w:rPr>
              <w:t>арыш аппараттарымен бас</w:t>
            </w:r>
            <w:r>
              <w:rPr>
                <w:rFonts w:ascii="Times New Roman"/>
                <w:b w:val="false"/>
                <w:i/>
                <w:color w:val="000000"/>
                <w:sz w:val="20"/>
              </w:rPr>
              <w:t>қ</w:t>
            </w:r>
            <w:r>
              <w:rPr>
                <w:rFonts w:ascii="Times New Roman"/>
                <w:b w:val="false"/>
                <w:i/>
                <w:color w:val="000000"/>
                <w:sz w:val="20"/>
              </w:rPr>
              <w:t xml:space="preserve">аруды </w:t>
            </w:r>
            <w:r>
              <w:rPr>
                <w:rFonts w:ascii="Times New Roman"/>
                <w:b w:val="false"/>
                <w:i/>
                <w:color w:val="000000"/>
                <w:sz w:val="20"/>
              </w:rPr>
              <w:t>қ</w:t>
            </w:r>
            <w:r>
              <w:rPr>
                <w:rFonts w:ascii="Times New Roman"/>
                <w:b w:val="false"/>
                <w:i/>
                <w:color w:val="000000"/>
                <w:sz w:val="20"/>
              </w:rPr>
              <w:t>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1 275 839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w:t>
            </w:r>
            <w:r>
              <w:rPr>
                <w:rFonts w:ascii="Times New Roman"/>
                <w:b w:val="false"/>
                <w:i/>
                <w:color w:val="000000"/>
                <w:sz w:val="20"/>
              </w:rPr>
              <w:t xml:space="preserve">арыш </w:t>
            </w:r>
            <w:r>
              <w:rPr>
                <w:rFonts w:ascii="Times New Roman"/>
                <w:b w:val="false"/>
                <w:i/>
                <w:color w:val="000000"/>
                <w:sz w:val="20"/>
              </w:rPr>
              <w:t>қ</w:t>
            </w:r>
            <w:r>
              <w:rPr>
                <w:rFonts w:ascii="Times New Roman"/>
                <w:b w:val="false"/>
                <w:i/>
                <w:color w:val="000000"/>
                <w:sz w:val="20"/>
              </w:rPr>
              <w:t>ызметі саласында</w:t>
            </w:r>
            <w:r>
              <w:rPr>
                <w:rFonts w:ascii="Times New Roman"/>
                <w:b w:val="false"/>
                <w:i/>
                <w:color w:val="000000"/>
                <w:sz w:val="20"/>
              </w:rPr>
              <w:t>ғ</w:t>
            </w:r>
            <w:r>
              <w:rPr>
                <w:rFonts w:ascii="Times New Roman"/>
                <w:b w:val="false"/>
                <w:i/>
                <w:color w:val="000000"/>
                <w:sz w:val="20"/>
              </w:rPr>
              <w:t>ы техникалы</w:t>
            </w:r>
            <w:r>
              <w:rPr>
                <w:rFonts w:ascii="Times New Roman"/>
                <w:b w:val="false"/>
                <w:i/>
                <w:color w:val="000000"/>
                <w:sz w:val="20"/>
              </w:rPr>
              <w:t>қ</w:t>
            </w:r>
            <w:r>
              <w:rPr>
                <w:rFonts w:ascii="Times New Roman"/>
                <w:b w:val="false"/>
                <w:i/>
                <w:color w:val="000000"/>
                <w:sz w:val="20"/>
              </w:rPr>
              <w:t xml:space="preserve"> регламенттерді ж</w:t>
            </w:r>
            <w:r>
              <w:rPr>
                <w:rFonts w:ascii="Times New Roman"/>
                <w:b w:val="false"/>
                <w:i/>
                <w:color w:val="000000"/>
                <w:sz w:val="20"/>
              </w:rPr>
              <w:t>ә</w:t>
            </w:r>
            <w:r>
              <w:rPr>
                <w:rFonts w:ascii="Times New Roman"/>
                <w:b w:val="false"/>
                <w:i/>
                <w:color w:val="000000"/>
                <w:sz w:val="20"/>
              </w:rPr>
              <w:t xml:space="preserve">не стандарттарды </w:t>
            </w:r>
            <w:r>
              <w:rPr>
                <w:rFonts w:ascii="Times New Roman"/>
                <w:b w:val="false"/>
                <w:i/>
                <w:color w:val="000000"/>
                <w:sz w:val="20"/>
              </w:rPr>
              <w:t>ә</w:t>
            </w:r>
            <w:r>
              <w:rPr>
                <w:rFonts w:ascii="Times New Roman"/>
                <w:b w:val="false"/>
                <w:i/>
                <w:color w:val="000000"/>
                <w:sz w:val="20"/>
              </w:rPr>
              <w:t>зірлеу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22 579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Ресей Федерациясы жалдау </w:t>
            </w:r>
            <w:r>
              <w:rPr>
                <w:rFonts w:ascii="Times New Roman"/>
                <w:b w:val="false"/>
                <w:i/>
                <w:color w:val="000000"/>
                <w:sz w:val="20"/>
              </w:rPr>
              <w:t>құ</w:t>
            </w:r>
            <w:r>
              <w:rPr>
                <w:rFonts w:ascii="Times New Roman"/>
                <w:b w:val="false"/>
                <w:i/>
                <w:color w:val="000000"/>
                <w:sz w:val="20"/>
              </w:rPr>
              <w:t>рамына кірмеген ж</w:t>
            </w:r>
            <w:r>
              <w:rPr>
                <w:rFonts w:ascii="Times New Roman"/>
                <w:b w:val="false"/>
                <w:i/>
                <w:color w:val="000000"/>
                <w:sz w:val="20"/>
              </w:rPr>
              <w:t>ә</w:t>
            </w:r>
            <w:r>
              <w:rPr>
                <w:rFonts w:ascii="Times New Roman"/>
                <w:b w:val="false"/>
                <w:i/>
                <w:color w:val="000000"/>
                <w:sz w:val="20"/>
              </w:rPr>
              <w:t xml:space="preserve">не </w:t>
            </w:r>
            <w:r>
              <w:rPr>
                <w:rFonts w:ascii="Times New Roman"/>
                <w:b w:val="false"/>
                <w:i/>
                <w:color w:val="000000"/>
                <w:sz w:val="20"/>
              </w:rPr>
              <w:t>құ</w:t>
            </w:r>
            <w:r>
              <w:rPr>
                <w:rFonts w:ascii="Times New Roman"/>
                <w:b w:val="false"/>
                <w:i/>
                <w:color w:val="000000"/>
                <w:sz w:val="20"/>
              </w:rPr>
              <w:t>рамынан шы</w:t>
            </w:r>
            <w:r>
              <w:rPr>
                <w:rFonts w:ascii="Times New Roman"/>
                <w:b w:val="false"/>
                <w:i/>
                <w:color w:val="000000"/>
                <w:sz w:val="20"/>
              </w:rPr>
              <w:t>ғ</w:t>
            </w:r>
            <w:r>
              <w:rPr>
                <w:rFonts w:ascii="Times New Roman"/>
                <w:b w:val="false"/>
                <w:i/>
                <w:color w:val="000000"/>
                <w:sz w:val="20"/>
              </w:rPr>
              <w:t>арыл</w:t>
            </w:r>
            <w:r>
              <w:rPr>
                <w:rFonts w:ascii="Times New Roman"/>
                <w:b w:val="false"/>
                <w:i/>
                <w:color w:val="000000"/>
                <w:sz w:val="20"/>
              </w:rPr>
              <w:t>ғ</w:t>
            </w:r>
            <w:r>
              <w:rPr>
                <w:rFonts w:ascii="Times New Roman"/>
                <w:b w:val="false"/>
                <w:i/>
                <w:color w:val="000000"/>
                <w:sz w:val="20"/>
              </w:rPr>
              <w:t>ан «Байко</w:t>
            </w:r>
            <w:r>
              <w:rPr>
                <w:rFonts w:ascii="Times New Roman"/>
                <w:b w:val="false"/>
                <w:i/>
                <w:color w:val="000000"/>
                <w:sz w:val="20"/>
              </w:rPr>
              <w:t>ң</w:t>
            </w:r>
            <w:r>
              <w:rPr>
                <w:rFonts w:ascii="Times New Roman"/>
                <w:b w:val="false"/>
                <w:i/>
                <w:color w:val="000000"/>
                <w:sz w:val="20"/>
              </w:rPr>
              <w:t>ыр» кешені объектілеріні</w:t>
            </w:r>
            <w:r>
              <w:rPr>
                <w:rFonts w:ascii="Times New Roman"/>
                <w:b w:val="false"/>
                <w:i/>
                <w:color w:val="000000"/>
                <w:sz w:val="20"/>
              </w:rPr>
              <w:t>ң</w:t>
            </w:r>
            <w:r>
              <w:rPr>
                <w:rFonts w:ascii="Times New Roman"/>
                <w:b w:val="false"/>
                <w:i/>
                <w:color w:val="000000"/>
                <w:sz w:val="20"/>
              </w:rPr>
              <w:t xml:space="preserve"> са</w:t>
            </w:r>
            <w:r>
              <w:rPr>
                <w:rFonts w:ascii="Times New Roman"/>
                <w:b w:val="false"/>
                <w:i/>
                <w:color w:val="000000"/>
                <w:sz w:val="20"/>
              </w:rPr>
              <w:t>қ</w:t>
            </w:r>
            <w:r>
              <w:rPr>
                <w:rFonts w:ascii="Times New Roman"/>
                <w:b w:val="false"/>
                <w:i/>
                <w:color w:val="000000"/>
                <w:sz w:val="20"/>
              </w:rPr>
              <w:t xml:space="preserve">талуын </w:t>
            </w:r>
            <w:r>
              <w:rPr>
                <w:rFonts w:ascii="Times New Roman"/>
                <w:b w:val="false"/>
                <w:i/>
                <w:color w:val="000000"/>
                <w:sz w:val="20"/>
              </w:rPr>
              <w:t>қ</w:t>
            </w:r>
            <w:r>
              <w:rPr>
                <w:rFonts w:ascii="Times New Roman"/>
                <w:b w:val="false"/>
                <w:i/>
                <w:color w:val="000000"/>
                <w:sz w:val="20"/>
              </w:rPr>
              <w:t>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78 474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Байланыс ж</w:t>
            </w:r>
            <w:r>
              <w:rPr>
                <w:rFonts w:ascii="Times New Roman"/>
                <w:b/>
                <w:i w:val="false"/>
                <w:color w:val="000000"/>
                <w:sz w:val="20"/>
              </w:rPr>
              <w:t>ә</w:t>
            </w:r>
            <w:r>
              <w:rPr>
                <w:rFonts w:ascii="Times New Roman"/>
                <w:b/>
                <w:i w:val="false"/>
                <w:color w:val="000000"/>
                <w:sz w:val="20"/>
              </w:rPr>
              <w:t>не а</w:t>
            </w:r>
            <w:r>
              <w:rPr>
                <w:rFonts w:ascii="Times New Roman"/>
                <w:b/>
                <w:i w:val="false"/>
                <w:color w:val="000000"/>
                <w:sz w:val="20"/>
              </w:rPr>
              <w:t>қ</w:t>
            </w:r>
            <w:r>
              <w:rPr>
                <w:rFonts w:ascii="Times New Roman"/>
                <w:b/>
                <w:i w:val="false"/>
                <w:color w:val="000000"/>
                <w:sz w:val="20"/>
              </w:rPr>
              <w:t>парат министрлігі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6 151 943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Радиожиілік спектріні</w:t>
            </w:r>
            <w:r>
              <w:rPr>
                <w:rFonts w:ascii="Times New Roman"/>
                <w:b w:val="false"/>
                <w:i/>
                <w:color w:val="000000"/>
                <w:sz w:val="20"/>
              </w:rPr>
              <w:t>ң</w:t>
            </w:r>
            <w:r>
              <w:rPr>
                <w:rFonts w:ascii="Times New Roman"/>
                <w:b w:val="false"/>
                <w:i/>
                <w:color w:val="000000"/>
                <w:sz w:val="20"/>
              </w:rPr>
              <w:t xml:space="preserve"> ж</w:t>
            </w:r>
            <w:r>
              <w:rPr>
                <w:rFonts w:ascii="Times New Roman"/>
                <w:b w:val="false"/>
                <w:i/>
                <w:color w:val="000000"/>
                <w:sz w:val="20"/>
              </w:rPr>
              <w:t>ә</w:t>
            </w:r>
            <w:r>
              <w:rPr>
                <w:rFonts w:ascii="Times New Roman"/>
                <w:b w:val="false"/>
                <w:i/>
                <w:color w:val="000000"/>
                <w:sz w:val="20"/>
              </w:rPr>
              <w:t>не радиоэлектронды</w:t>
            </w:r>
            <w:r>
              <w:rPr>
                <w:rFonts w:ascii="Times New Roman"/>
                <w:b w:val="false"/>
                <w:i/>
                <w:color w:val="000000"/>
                <w:sz w:val="20"/>
              </w:rPr>
              <w:t>қ</w:t>
            </w:r>
            <w:r>
              <w:rPr>
                <w:rFonts w:ascii="Times New Roman"/>
                <w:b w:val="false"/>
                <w:i w:val="false"/>
                <w:color w:val="000000"/>
                <w:sz w:val="20"/>
              </w:rPr>
              <w:t> </w:t>
            </w:r>
            <w:r>
              <w:rPr>
                <w:rFonts w:ascii="Times New Roman"/>
                <w:b w:val="false"/>
                <w:i/>
                <w:color w:val="000000"/>
                <w:sz w:val="20"/>
              </w:rPr>
              <w:t>құ</w:t>
            </w:r>
            <w:r>
              <w:rPr>
                <w:rFonts w:ascii="Times New Roman"/>
                <w:b w:val="false"/>
                <w:i/>
                <w:color w:val="000000"/>
                <w:sz w:val="20"/>
              </w:rPr>
              <w:t>ралдарды</w:t>
            </w:r>
            <w:r>
              <w:rPr>
                <w:rFonts w:ascii="Times New Roman"/>
                <w:b w:val="false"/>
                <w:i/>
                <w:color w:val="000000"/>
                <w:sz w:val="20"/>
              </w:rPr>
              <w:t>ң</w:t>
            </w:r>
            <w:r>
              <w:rPr>
                <w:rFonts w:ascii="Times New Roman"/>
                <w:b w:val="false"/>
                <w:i/>
                <w:color w:val="000000"/>
                <w:sz w:val="20"/>
              </w:rPr>
              <w:t xml:space="preserve"> мониторингі ж</w:t>
            </w:r>
            <w:r>
              <w:rPr>
                <w:rFonts w:ascii="Times New Roman"/>
                <w:b w:val="false"/>
                <w:i/>
                <w:color w:val="000000"/>
                <w:sz w:val="20"/>
              </w:rPr>
              <w:t>ү</w:t>
            </w:r>
            <w:r>
              <w:rPr>
                <w:rFonts w:ascii="Times New Roman"/>
                <w:b w:val="false"/>
                <w:i/>
                <w:color w:val="000000"/>
                <w:sz w:val="20"/>
              </w:rPr>
              <w:t>йесін техникалы</w:t>
            </w:r>
            <w:r>
              <w:rPr>
                <w:rFonts w:ascii="Times New Roman"/>
                <w:b w:val="false"/>
                <w:i/>
                <w:color w:val="000000"/>
                <w:sz w:val="20"/>
              </w:rPr>
              <w:t>қ</w:t>
            </w:r>
            <w:r>
              <w:rPr>
                <w:rFonts w:ascii="Times New Roman"/>
                <w:b w:val="false"/>
                <w:i/>
                <w:color w:val="000000"/>
                <w:sz w:val="20"/>
              </w:rPr>
              <w:t xml:space="preserve"> с</w:t>
            </w:r>
            <w:r>
              <w:rPr>
                <w:rFonts w:ascii="Times New Roman"/>
                <w:b w:val="false"/>
                <w:i/>
                <w:color w:val="000000"/>
                <w:sz w:val="20"/>
              </w:rPr>
              <w:t>ү</w:t>
            </w:r>
            <w:r>
              <w:rPr>
                <w:rFonts w:ascii="Times New Roman"/>
                <w:b w:val="false"/>
                <w:i/>
                <w:color w:val="000000"/>
                <w:sz w:val="20"/>
              </w:rPr>
              <w:t>йемелдеу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253 933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Ауылда</w:t>
            </w:r>
            <w:r>
              <w:rPr>
                <w:rFonts w:ascii="Times New Roman"/>
                <w:b w:val="false"/>
                <w:i/>
                <w:color w:val="000000"/>
                <w:sz w:val="20"/>
              </w:rPr>
              <w:t>ғ</w:t>
            </w:r>
            <w:r>
              <w:rPr>
                <w:rFonts w:ascii="Times New Roman"/>
                <w:b w:val="false"/>
                <w:i/>
                <w:color w:val="000000"/>
                <w:sz w:val="20"/>
              </w:rPr>
              <w:t>ы байланыс операторларыны</w:t>
            </w:r>
            <w:r>
              <w:rPr>
                <w:rFonts w:ascii="Times New Roman"/>
                <w:b w:val="false"/>
                <w:i/>
                <w:color w:val="000000"/>
                <w:sz w:val="20"/>
              </w:rPr>
              <w:t>ң</w:t>
            </w:r>
            <w:r>
              <w:rPr>
                <w:rFonts w:ascii="Times New Roman"/>
                <w:b w:val="false"/>
                <w:i w:val="false"/>
                <w:color w:val="000000"/>
                <w:sz w:val="20"/>
              </w:rPr>
              <w:t> </w:t>
            </w:r>
            <w:r>
              <w:rPr>
                <w:rFonts w:ascii="Times New Roman"/>
                <w:b w:val="false"/>
                <w:i/>
                <w:color w:val="000000"/>
                <w:sz w:val="20"/>
              </w:rPr>
              <w:t>ә</w:t>
            </w:r>
            <w:r>
              <w:rPr>
                <w:rFonts w:ascii="Times New Roman"/>
                <w:b w:val="false"/>
                <w:i/>
                <w:color w:val="000000"/>
                <w:sz w:val="20"/>
              </w:rPr>
              <w:t xml:space="preserve">мбебап байланыс </w:t>
            </w:r>
            <w:r>
              <w:rPr>
                <w:rFonts w:ascii="Times New Roman"/>
                <w:b w:val="false"/>
                <w:i/>
                <w:color w:val="000000"/>
                <w:sz w:val="20"/>
              </w:rPr>
              <w:t>қ</w:t>
            </w:r>
            <w:r>
              <w:rPr>
                <w:rFonts w:ascii="Times New Roman"/>
                <w:b w:val="false"/>
                <w:i/>
                <w:color w:val="000000"/>
                <w:sz w:val="20"/>
              </w:rPr>
              <w:t xml:space="preserve">ызметтерін </w:t>
            </w:r>
            <w:r>
              <w:rPr>
                <w:rFonts w:ascii="Times New Roman"/>
                <w:b w:val="false"/>
                <w:i/>
                <w:color w:val="000000"/>
                <w:sz w:val="20"/>
              </w:rPr>
              <w:t>ұ</w:t>
            </w:r>
            <w:r>
              <w:rPr>
                <w:rFonts w:ascii="Times New Roman"/>
                <w:b w:val="false"/>
                <w:i/>
                <w:color w:val="000000"/>
                <w:sz w:val="20"/>
              </w:rPr>
              <w:t>сыну ж</w:t>
            </w:r>
            <w:r>
              <w:rPr>
                <w:rFonts w:ascii="Times New Roman"/>
                <w:b w:val="false"/>
                <w:i/>
                <w:color w:val="000000"/>
                <w:sz w:val="20"/>
              </w:rPr>
              <w:t>ө</w:t>
            </w:r>
            <w:r>
              <w:rPr>
                <w:rFonts w:ascii="Times New Roman"/>
                <w:b w:val="false"/>
                <w:i/>
                <w:color w:val="000000"/>
                <w:sz w:val="20"/>
              </w:rPr>
              <w:t>ніндегі залалдарын субсидиялау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5 898 010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w:t>
            </w:r>
            <w:r>
              <w:rPr>
                <w:rFonts w:ascii="Times New Roman"/>
                <w:b w:val="false"/>
                <w:i/>
                <w:color w:val="000000"/>
                <w:sz w:val="20"/>
              </w:rPr>
              <w:t>қ</w:t>
            </w:r>
            <w:r>
              <w:rPr>
                <w:rFonts w:ascii="Times New Roman"/>
                <w:b w:val="false"/>
                <w:i/>
                <w:color w:val="000000"/>
                <w:sz w:val="20"/>
              </w:rPr>
              <w:t>алар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147 529 473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Парламентiнi</w:t>
            </w:r>
            <w:r>
              <w:rPr>
                <w:rFonts w:ascii="Times New Roman"/>
                <w:b/>
                <w:i w:val="false"/>
                <w:color w:val="000000"/>
                <w:sz w:val="20"/>
              </w:rPr>
              <w:t>ң</w:t>
            </w:r>
            <w:r>
              <w:rPr>
                <w:rFonts w:ascii="Times New Roman"/>
                <w:b/>
                <w:i w:val="false"/>
                <w:color w:val="000000"/>
                <w:sz w:val="20"/>
              </w:rPr>
              <w:t xml:space="preserve"> Шаруашылы</w:t>
            </w:r>
            <w:r>
              <w:rPr>
                <w:rFonts w:ascii="Times New Roman"/>
                <w:b/>
                <w:i w:val="false"/>
                <w:color w:val="000000"/>
                <w:sz w:val="20"/>
              </w:rPr>
              <w:t>қ</w:t>
            </w:r>
            <w:r>
              <w:rPr>
                <w:rFonts w:ascii="Times New Roman"/>
                <w:b/>
                <w:i w:val="false"/>
                <w:color w:val="000000"/>
                <w:sz w:val="20"/>
              </w:rPr>
              <w:t xml:space="preserve"> бас</w:t>
            </w:r>
            <w:r>
              <w:rPr>
                <w:rFonts w:ascii="Times New Roman"/>
                <w:b/>
                <w:i w:val="false"/>
                <w:color w:val="000000"/>
                <w:sz w:val="20"/>
              </w:rPr>
              <w:t>қ</w:t>
            </w:r>
            <w:r>
              <w:rPr>
                <w:rFonts w:ascii="Times New Roman"/>
                <w:b/>
                <w:i w:val="false"/>
                <w:color w:val="000000"/>
                <w:sz w:val="20"/>
              </w:rPr>
              <w:t>армасы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1 544 652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Парламентінің Шаруашылық басқармасы ғимараттарын, құрылыстарын салу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1 544 652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Т</w:t>
            </w:r>
            <w:r>
              <w:rPr>
                <w:rFonts w:ascii="Times New Roman"/>
                <w:b/>
                <w:i w:val="false"/>
                <w:color w:val="000000"/>
                <w:sz w:val="20"/>
              </w:rPr>
              <w:t>ө</w:t>
            </w:r>
            <w:r>
              <w:rPr>
                <w:rFonts w:ascii="Times New Roman"/>
                <w:b/>
                <w:i w:val="false"/>
                <w:color w:val="000000"/>
                <w:sz w:val="20"/>
              </w:rPr>
              <w:t>тенше жа</w:t>
            </w:r>
            <w:r>
              <w:rPr>
                <w:rFonts w:ascii="Times New Roman"/>
                <w:b/>
                <w:i w:val="false"/>
                <w:color w:val="000000"/>
                <w:sz w:val="20"/>
              </w:rPr>
              <w:t>ғ</w:t>
            </w:r>
            <w:r>
              <w:rPr>
                <w:rFonts w:ascii="Times New Roman"/>
                <w:b/>
                <w:i w:val="false"/>
                <w:color w:val="000000"/>
                <w:sz w:val="20"/>
              </w:rPr>
              <w:t>дайлар министрлiгi</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7 193 995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w:t>
            </w:r>
            <w:r>
              <w:rPr>
                <w:rFonts w:ascii="Times New Roman"/>
                <w:b w:val="false"/>
                <w:i/>
                <w:color w:val="000000"/>
                <w:sz w:val="20"/>
              </w:rPr>
              <w:t>қ</w:t>
            </w:r>
            <w:r>
              <w:rPr>
                <w:rFonts w:ascii="Times New Roman"/>
                <w:b w:val="false"/>
                <w:i/>
                <w:color w:val="000000"/>
                <w:sz w:val="20"/>
              </w:rPr>
              <w:t xml:space="preserve"> резервті </w:t>
            </w:r>
            <w:r>
              <w:rPr>
                <w:rFonts w:ascii="Times New Roman"/>
                <w:b w:val="false"/>
                <w:i/>
                <w:color w:val="000000"/>
                <w:sz w:val="20"/>
              </w:rPr>
              <w:t>қ</w:t>
            </w:r>
            <w:r>
              <w:rPr>
                <w:rFonts w:ascii="Times New Roman"/>
                <w:b w:val="false"/>
                <w:i/>
                <w:color w:val="000000"/>
                <w:sz w:val="20"/>
              </w:rPr>
              <w:t>алыптастыру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5 770 892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w:t>
            </w:r>
            <w:r>
              <w:rPr>
                <w:rFonts w:ascii="Times New Roman"/>
                <w:b w:val="false"/>
                <w:i/>
                <w:color w:val="000000"/>
                <w:sz w:val="20"/>
              </w:rPr>
              <w:t>қ</w:t>
            </w:r>
            <w:r>
              <w:rPr>
                <w:rFonts w:ascii="Times New Roman"/>
                <w:b w:val="false"/>
                <w:i/>
                <w:color w:val="000000"/>
                <w:sz w:val="20"/>
              </w:rPr>
              <w:t xml:space="preserve"> резервті са</w:t>
            </w:r>
            <w:r>
              <w:rPr>
                <w:rFonts w:ascii="Times New Roman"/>
                <w:b w:val="false"/>
                <w:i/>
                <w:color w:val="000000"/>
                <w:sz w:val="20"/>
              </w:rPr>
              <w:t>қ</w:t>
            </w:r>
            <w:r>
              <w:rPr>
                <w:rFonts w:ascii="Times New Roman"/>
                <w:b w:val="false"/>
                <w:i/>
                <w:color w:val="000000"/>
                <w:sz w:val="20"/>
              </w:rPr>
              <w:t>тау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1 423 103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Таби</w:t>
            </w:r>
            <w:r>
              <w:rPr>
                <w:rFonts w:ascii="Times New Roman"/>
                <w:b/>
                <w:i w:val="false"/>
                <w:color w:val="000000"/>
                <w:sz w:val="20"/>
              </w:rPr>
              <w:t>ғ</w:t>
            </w:r>
            <w:r>
              <w:rPr>
                <w:rFonts w:ascii="Times New Roman"/>
                <w:b/>
                <w:i w:val="false"/>
                <w:color w:val="000000"/>
                <w:sz w:val="20"/>
              </w:rPr>
              <w:t>и монополияларды реттеу агенттігі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1 005 574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Инфрақұрылымдық экономика салаларының тиімді жұмыс істеуін және дамуын қамтамасыз ету жөніндегі табиғи монополиялар субъектілерінің қызметін peттеу саласындағы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993 934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Табиғи монополияларды реттеу агенттігінің күрделі шығыстары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11 640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Сырт</w:t>
            </w:r>
            <w:r>
              <w:rPr>
                <w:rFonts w:ascii="Times New Roman"/>
                <w:b/>
                <w:i w:val="false"/>
                <w:color w:val="000000"/>
                <w:sz w:val="20"/>
              </w:rPr>
              <w:t>қ</w:t>
            </w:r>
            <w:r>
              <w:rPr>
                <w:rFonts w:ascii="Times New Roman"/>
                <w:b/>
                <w:i w:val="false"/>
                <w:color w:val="000000"/>
                <w:sz w:val="20"/>
              </w:rPr>
              <w:t>ы iстер министрлiгi</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5 011 728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w:t>
            </w:r>
            <w:r>
              <w:rPr>
                <w:rFonts w:ascii="Times New Roman"/>
                <w:b w:val="false"/>
                <w:i/>
                <w:color w:val="000000"/>
                <w:sz w:val="20"/>
              </w:rPr>
              <w:t>кілдік шы</w:t>
            </w:r>
            <w:r>
              <w:rPr>
                <w:rFonts w:ascii="Times New Roman"/>
                <w:b w:val="false"/>
                <w:i/>
                <w:color w:val="000000"/>
                <w:sz w:val="20"/>
              </w:rPr>
              <w:t>ғ</w:t>
            </w:r>
            <w:r>
              <w:rPr>
                <w:rFonts w:ascii="Times New Roman"/>
                <w:b w:val="false"/>
                <w:i/>
                <w:color w:val="000000"/>
                <w:sz w:val="20"/>
              </w:rPr>
              <w:t>ындар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5 011 728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w:t>
            </w:r>
            <w:r>
              <w:rPr>
                <w:rFonts w:ascii="Times New Roman"/>
                <w:b/>
                <w:i w:val="false"/>
                <w:color w:val="000000"/>
                <w:sz w:val="20"/>
              </w:rPr>
              <w:t>Қ</w:t>
            </w:r>
            <w:r>
              <w:rPr>
                <w:rFonts w:ascii="Times New Roman"/>
                <w:b/>
                <w:i w:val="false"/>
                <w:color w:val="000000"/>
                <w:sz w:val="20"/>
              </w:rPr>
              <w:t>аржы министрлiгi</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53 565 207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бюджеттік инвестициялық жобалардың техникалық-экономикалық негіздемелерін әзірлеу немесе түзету, сондай-ақ қажетті сараптама жүргізу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700 000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аза</w:t>
            </w:r>
            <w:r>
              <w:rPr>
                <w:rFonts w:ascii="Times New Roman"/>
                <w:b w:val="false"/>
                <w:i/>
                <w:color w:val="000000"/>
                <w:sz w:val="20"/>
              </w:rPr>
              <w:t>қ</w:t>
            </w:r>
            <w:r>
              <w:rPr>
                <w:rFonts w:ascii="Times New Roman"/>
                <w:b w:val="false"/>
                <w:i/>
                <w:color w:val="000000"/>
                <w:sz w:val="20"/>
              </w:rPr>
              <w:t xml:space="preserve">стан Республикасы </w:t>
            </w:r>
            <w:r>
              <w:rPr>
                <w:rFonts w:ascii="Times New Roman"/>
                <w:b w:val="false"/>
                <w:i/>
                <w:color w:val="000000"/>
                <w:sz w:val="20"/>
              </w:rPr>
              <w:t>Ү</w:t>
            </w:r>
            <w:r>
              <w:rPr>
                <w:rFonts w:ascii="Times New Roman"/>
                <w:b w:val="false"/>
                <w:i/>
                <w:color w:val="000000"/>
                <w:sz w:val="20"/>
              </w:rPr>
              <w:t>кіметіні</w:t>
            </w:r>
            <w:r>
              <w:rPr>
                <w:rFonts w:ascii="Times New Roman"/>
                <w:b w:val="false"/>
                <w:i/>
                <w:color w:val="000000"/>
                <w:sz w:val="20"/>
              </w:rPr>
              <w:t>ң</w:t>
            </w:r>
            <w:r>
              <w:rPr>
                <w:rFonts w:ascii="Times New Roman"/>
                <w:b w:val="false"/>
                <w:i/>
                <w:color w:val="000000"/>
                <w:sz w:val="20"/>
              </w:rPr>
              <w:t>  резерві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44 100 000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«Дағдарыстан кейінгі қалпына келтіру бағдарламасы (бәсекеге қабілетті кәсіпорындарды сауықтыру)» шеңберінде сыйақының пайыздық ставкасын субсидиялау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7 050 207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«Дағдарыстан кейінгі қалпына келтіру бағдарламасы (бәсекеге қабілетті кәсіпорындарды сауықтыру)» шеңберінде консультанттардың қызметіне ақы төлеу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1 715 000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Экономикалы</w:t>
            </w:r>
            <w:r>
              <w:rPr>
                <w:rFonts w:ascii="Times New Roman"/>
                <w:b/>
                <w:i w:val="false"/>
                <w:color w:val="000000"/>
                <w:sz w:val="20"/>
              </w:rPr>
              <w:t>қ</w:t>
            </w:r>
            <w:r>
              <w:rPr>
                <w:rFonts w:ascii="Times New Roman"/>
                <w:b/>
                <w:i w:val="false"/>
                <w:color w:val="000000"/>
                <w:sz w:val="20"/>
              </w:rPr>
              <w:t xml:space="preserve"> даму ж</w:t>
            </w:r>
            <w:r>
              <w:rPr>
                <w:rFonts w:ascii="Times New Roman"/>
                <w:b/>
                <w:i w:val="false"/>
                <w:color w:val="000000"/>
                <w:sz w:val="20"/>
              </w:rPr>
              <w:t>ә</w:t>
            </w:r>
            <w:r>
              <w:rPr>
                <w:rFonts w:ascii="Times New Roman"/>
                <w:b/>
                <w:i w:val="false"/>
                <w:color w:val="000000"/>
                <w:sz w:val="20"/>
              </w:rPr>
              <w:t>не сауда министрлігі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45 452 537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Концессиялық жобалардың техникалық-экономикалық негіздемелерін әзірлеу немесе түзету, сондай-ақ оларға қажетті сараптамалар жүргізу, концессиялық жобаларды консультациялық сүйемелдеу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522 542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процестерін басқаруды және мемлекеттік, салалық пен өңірлік бағдарламаларды іске асыруды қамтамасыз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1 529 189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«Бизнестің жол картасы - 2020» бағдарламасы шеңберінде индустриялық инфрақұрылымды дамытуға берілетін нысаналы даму трансферттері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15 546 000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«Бизнестің жол картасы - 2020» бағдарламасы шеңберінде кәсіпкерлікті әлеуетті сауықтыру және күшейту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6 054 000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«Бизнестің жол картасы - 2020» бағдарламасы шеңберінде оператор мен қаржылық агент көрсететін қызметтерді төлеу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502 000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процестерін басқаруды және мемлекеттік, салалық пен өңірлік бағдарламаларды іске асыруды қамтамасыз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Қазақстанның Экономикалық ынтымақтастық және даму ұйымының Бәсекеге қабілеттікліктің Еуразиялық бағдарламасының Орталық Азия бастамасының бақылау комитетіне қатысуы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164 700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«Өңірлерді дамыту» жобаларын сүйемелдеу бойынша қызметтер көрсету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секторда және тұрғын-үй коммуналдық шаруашылығында жобаларды іске асыру үшін мемлекеттік-жекеменшік әріптестік тетігі бойынша өңірлерге мемлекеттік-жекеменшік әріптестік жобаларын дайындау барысында консультативтік көмек көрсету бойынша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«Өңірлерді дамыту» бағдарламасы шеңберінде өңірлердің экономикалық дамуы мен халықты қоныстандыру жүйесіне жәрдемдесуге берілетін нысаналы даму трансферттері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750 000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«Экспорттаушы - 2020» бағыты шеңберінде қазақстандық тауарлардың экспортын сыртқы нарыққа жылжытуға жәрдемдесу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1 100 155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117</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«Бизнесті</w:t>
            </w:r>
            <w:r>
              <w:rPr>
                <w:rFonts w:ascii="Times New Roman"/>
                <w:b w:val="false"/>
                <w:i/>
                <w:color w:val="000000"/>
                <w:sz w:val="20"/>
              </w:rPr>
              <w:t>ң</w:t>
            </w:r>
            <w:r>
              <w:rPr>
                <w:rFonts w:ascii="Times New Roman"/>
                <w:b w:val="false"/>
                <w:i/>
                <w:color w:val="000000"/>
                <w:sz w:val="20"/>
              </w:rPr>
              <w:t xml:space="preserve"> жол картасы - 2020» ба</w:t>
            </w:r>
            <w:r>
              <w:rPr>
                <w:rFonts w:ascii="Times New Roman"/>
                <w:b w:val="false"/>
                <w:i/>
                <w:color w:val="000000"/>
                <w:sz w:val="20"/>
              </w:rPr>
              <w:t>ғ</w:t>
            </w:r>
            <w:r>
              <w:rPr>
                <w:rFonts w:ascii="Times New Roman"/>
                <w:b w:val="false"/>
                <w:i/>
                <w:color w:val="000000"/>
                <w:sz w:val="20"/>
              </w:rPr>
              <w:t>дарламасы ше</w:t>
            </w:r>
            <w:r>
              <w:rPr>
                <w:rFonts w:ascii="Times New Roman"/>
                <w:b w:val="false"/>
                <w:i/>
                <w:color w:val="000000"/>
                <w:sz w:val="20"/>
              </w:rPr>
              <w:t>ң</w:t>
            </w:r>
            <w:r>
              <w:rPr>
                <w:rFonts w:ascii="Times New Roman"/>
                <w:b w:val="false"/>
                <w:i/>
                <w:color w:val="000000"/>
                <w:sz w:val="20"/>
              </w:rPr>
              <w:t xml:space="preserve">берінде </w:t>
            </w:r>
            <w:r>
              <w:rPr>
                <w:rFonts w:ascii="Times New Roman"/>
                <w:b w:val="false"/>
                <w:i/>
                <w:color w:val="000000"/>
                <w:sz w:val="20"/>
              </w:rPr>
              <w:t>өң</w:t>
            </w:r>
            <w:r>
              <w:rPr>
                <w:rFonts w:ascii="Times New Roman"/>
                <w:b w:val="false"/>
                <w:i/>
                <w:color w:val="000000"/>
                <w:sz w:val="20"/>
              </w:rPr>
              <w:t>ірлерде жеке к</w:t>
            </w:r>
            <w:r>
              <w:rPr>
                <w:rFonts w:ascii="Times New Roman"/>
                <w:b w:val="false"/>
                <w:i/>
                <w:color w:val="000000"/>
                <w:sz w:val="20"/>
              </w:rPr>
              <w:t>ә</w:t>
            </w:r>
            <w:r>
              <w:rPr>
                <w:rFonts w:ascii="Times New Roman"/>
                <w:b w:val="false"/>
                <w:i/>
                <w:color w:val="000000"/>
                <w:sz w:val="20"/>
              </w:rPr>
              <w:t xml:space="preserve">сіпкерлікті </w:t>
            </w:r>
            <w:r>
              <w:rPr>
                <w:rFonts w:ascii="Times New Roman"/>
                <w:b w:val="false"/>
                <w:i/>
                <w:color w:val="000000"/>
                <w:sz w:val="20"/>
              </w:rPr>
              <w:t>қ</w:t>
            </w:r>
            <w:r>
              <w:rPr>
                <w:rFonts w:ascii="Times New Roman"/>
                <w:b w:val="false"/>
                <w:i/>
                <w:color w:val="000000"/>
                <w:sz w:val="20"/>
              </w:rPr>
              <w:t>олдау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19 115 951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Индустрия ж</w:t>
            </w:r>
            <w:r>
              <w:rPr>
                <w:rFonts w:ascii="Times New Roman"/>
                <w:b/>
                <w:i w:val="false"/>
                <w:color w:val="000000"/>
                <w:sz w:val="20"/>
              </w:rPr>
              <w:t>ә</w:t>
            </w:r>
            <w:r>
              <w:rPr>
                <w:rFonts w:ascii="Times New Roman"/>
                <w:b/>
                <w:i w:val="false"/>
                <w:color w:val="000000"/>
                <w:sz w:val="20"/>
              </w:rPr>
              <w:t>не жа</w:t>
            </w:r>
            <w:r>
              <w:rPr>
                <w:rFonts w:ascii="Times New Roman"/>
                <w:b/>
                <w:i w:val="false"/>
                <w:color w:val="000000"/>
                <w:sz w:val="20"/>
              </w:rPr>
              <w:t>ң</w:t>
            </w:r>
            <w:r>
              <w:rPr>
                <w:rFonts w:ascii="Times New Roman"/>
                <w:b/>
                <w:i w:val="false"/>
                <w:color w:val="000000"/>
                <w:sz w:val="20"/>
              </w:rPr>
              <w:t>а технологиялар министрлiгi</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16 758 676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экономикасының шикізаттық емес секторының бәсекеге қабілеттілігін және оның әлемдік шаруашылық байланыстары жүйесіне интеграциялануы, отандық тұтынушыны сапасыз өнімдерден қорғауды, елді мекендер мен аумақтарды орнықты дамытуды қалыптастыруды қамтамасыз ету жөніндегі, электроэнергетика, геология, отын-энергетика кешені, көмір өнеркәсібі және атом энергетикасын пайдалану саласындағы қызметті үйлестіру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2 373 888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Стандарттау, сертификаттау, метрология ж</w:t>
            </w:r>
            <w:r>
              <w:rPr>
                <w:rFonts w:ascii="Times New Roman"/>
                <w:b w:val="false"/>
                <w:i/>
                <w:color w:val="000000"/>
                <w:sz w:val="20"/>
              </w:rPr>
              <w:t>ә</w:t>
            </w:r>
            <w:r>
              <w:rPr>
                <w:rFonts w:ascii="Times New Roman"/>
                <w:b w:val="false"/>
                <w:i/>
                <w:color w:val="000000"/>
                <w:sz w:val="20"/>
              </w:rPr>
              <w:t>не сапа ж</w:t>
            </w:r>
            <w:r>
              <w:rPr>
                <w:rFonts w:ascii="Times New Roman"/>
                <w:b w:val="false"/>
                <w:i/>
                <w:color w:val="000000"/>
                <w:sz w:val="20"/>
              </w:rPr>
              <w:t>ү</w:t>
            </w:r>
            <w:r>
              <w:rPr>
                <w:rFonts w:ascii="Times New Roman"/>
                <w:b w:val="false"/>
                <w:i/>
                <w:color w:val="000000"/>
                <w:sz w:val="20"/>
              </w:rPr>
              <w:t>йесі саласында</w:t>
            </w:r>
            <w:r>
              <w:rPr>
                <w:rFonts w:ascii="Times New Roman"/>
                <w:b w:val="false"/>
                <w:i/>
                <w:color w:val="000000"/>
                <w:sz w:val="20"/>
              </w:rPr>
              <w:t>ғ</w:t>
            </w:r>
            <w:r>
              <w:rPr>
                <w:rFonts w:ascii="Times New Roman"/>
                <w:b w:val="false"/>
                <w:i/>
                <w:color w:val="000000"/>
                <w:sz w:val="20"/>
              </w:rPr>
              <w:t xml:space="preserve">ы </w:t>
            </w:r>
            <w:r>
              <w:rPr>
                <w:rFonts w:ascii="Times New Roman"/>
                <w:b w:val="false"/>
                <w:i/>
                <w:color w:val="000000"/>
                <w:sz w:val="20"/>
              </w:rPr>
              <w:t>қ</w:t>
            </w:r>
            <w:r>
              <w:rPr>
                <w:rFonts w:ascii="Times New Roman"/>
                <w:b w:val="false"/>
                <w:i/>
                <w:color w:val="000000"/>
                <w:sz w:val="20"/>
              </w:rPr>
              <w:t xml:space="preserve">олданбалы </w:t>
            </w:r>
            <w:r>
              <w:rPr>
                <w:rFonts w:ascii="Times New Roman"/>
                <w:b w:val="false"/>
                <w:i/>
                <w:color w:val="000000"/>
                <w:sz w:val="20"/>
              </w:rPr>
              <w:t>ғ</w:t>
            </w:r>
            <w:r>
              <w:rPr>
                <w:rFonts w:ascii="Times New Roman"/>
                <w:b w:val="false"/>
                <w:i/>
                <w:color w:val="000000"/>
                <w:sz w:val="20"/>
              </w:rPr>
              <w:t>ылыми зерттеулер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41 567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w:t>
            </w:r>
            <w:r>
              <w:rPr>
                <w:rFonts w:ascii="Times New Roman"/>
                <w:b w:val="false"/>
                <w:i/>
                <w:color w:val="000000"/>
                <w:sz w:val="20"/>
              </w:rPr>
              <w:t>лтты</w:t>
            </w:r>
            <w:r>
              <w:rPr>
                <w:rFonts w:ascii="Times New Roman"/>
                <w:b w:val="false"/>
                <w:i/>
                <w:color w:val="000000"/>
                <w:sz w:val="20"/>
              </w:rPr>
              <w:t>қ</w:t>
            </w:r>
            <w:r>
              <w:rPr>
                <w:rFonts w:ascii="Times New Roman"/>
                <w:b w:val="false"/>
                <w:i/>
                <w:color w:val="000000"/>
                <w:sz w:val="20"/>
              </w:rPr>
              <w:t xml:space="preserve"> инновациялы</w:t>
            </w:r>
            <w:r>
              <w:rPr>
                <w:rFonts w:ascii="Times New Roman"/>
                <w:b w:val="false"/>
                <w:i/>
                <w:color w:val="000000"/>
                <w:sz w:val="20"/>
              </w:rPr>
              <w:t>қ</w:t>
            </w:r>
            <w:r>
              <w:rPr>
                <w:rFonts w:ascii="Times New Roman"/>
                <w:b w:val="false"/>
                <w:i/>
                <w:color w:val="000000"/>
                <w:sz w:val="20"/>
              </w:rPr>
              <w:t xml:space="preserve"> ж</w:t>
            </w:r>
            <w:r>
              <w:rPr>
                <w:rFonts w:ascii="Times New Roman"/>
                <w:b w:val="false"/>
                <w:i/>
                <w:color w:val="000000"/>
                <w:sz w:val="20"/>
              </w:rPr>
              <w:t>ү</w:t>
            </w:r>
            <w:r>
              <w:rPr>
                <w:rFonts w:ascii="Times New Roman"/>
                <w:b w:val="false"/>
                <w:i/>
                <w:color w:val="000000"/>
                <w:sz w:val="20"/>
              </w:rPr>
              <w:t>йе институттарыны</w:t>
            </w:r>
            <w:r>
              <w:rPr>
                <w:rFonts w:ascii="Times New Roman"/>
                <w:b w:val="false"/>
                <w:i/>
                <w:color w:val="000000"/>
                <w:sz w:val="20"/>
              </w:rPr>
              <w:t>ң</w:t>
            </w:r>
            <w:r>
              <w:rPr>
                <w:rFonts w:ascii="Times New Roman"/>
                <w:b w:val="false"/>
                <w:i w:val="false"/>
                <w:color w:val="000000"/>
                <w:sz w:val="20"/>
              </w:rPr>
              <w:t> </w:t>
            </w:r>
            <w:r>
              <w:rPr>
                <w:rFonts w:ascii="Times New Roman"/>
                <w:b w:val="false"/>
                <w:i/>
                <w:color w:val="000000"/>
                <w:sz w:val="20"/>
              </w:rPr>
              <w:t>қ</w:t>
            </w:r>
            <w:r>
              <w:rPr>
                <w:rFonts w:ascii="Times New Roman"/>
                <w:b w:val="false"/>
                <w:i/>
                <w:color w:val="000000"/>
                <w:sz w:val="20"/>
              </w:rPr>
              <w:t>ызметтеріне а</w:t>
            </w:r>
            <w:r>
              <w:rPr>
                <w:rFonts w:ascii="Times New Roman"/>
                <w:b w:val="false"/>
                <w:i/>
                <w:color w:val="000000"/>
                <w:sz w:val="20"/>
              </w:rPr>
              <w:t>қ</w:t>
            </w:r>
            <w:r>
              <w:rPr>
                <w:rFonts w:ascii="Times New Roman"/>
                <w:b w:val="false"/>
                <w:i/>
                <w:color w:val="000000"/>
                <w:sz w:val="20"/>
              </w:rPr>
              <w:t>ы т</w:t>
            </w:r>
            <w:r>
              <w:rPr>
                <w:rFonts w:ascii="Times New Roman"/>
                <w:b w:val="false"/>
                <w:i/>
                <w:color w:val="000000"/>
                <w:sz w:val="20"/>
              </w:rPr>
              <w:t>ө</w:t>
            </w:r>
            <w:r>
              <w:rPr>
                <w:rFonts w:ascii="Times New Roman"/>
                <w:b w:val="false"/>
                <w:i/>
                <w:color w:val="000000"/>
                <w:sz w:val="20"/>
              </w:rPr>
              <w:t>леу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1 003 504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w:t>
            </w:r>
            <w:r>
              <w:rPr>
                <w:rFonts w:ascii="Times New Roman"/>
                <w:b w:val="false"/>
                <w:i/>
                <w:color w:val="000000"/>
                <w:sz w:val="20"/>
              </w:rPr>
              <w:t>қ</w:t>
            </w:r>
            <w:r>
              <w:rPr>
                <w:rFonts w:ascii="Times New Roman"/>
                <w:b w:val="false"/>
                <w:i/>
                <w:color w:val="000000"/>
                <w:sz w:val="20"/>
              </w:rPr>
              <w:t xml:space="preserve"> реттеу ж</w:t>
            </w:r>
            <w:r>
              <w:rPr>
                <w:rFonts w:ascii="Times New Roman"/>
                <w:b w:val="false"/>
                <w:i/>
                <w:color w:val="000000"/>
                <w:sz w:val="20"/>
              </w:rPr>
              <w:t>ә</w:t>
            </w:r>
            <w:r>
              <w:rPr>
                <w:rFonts w:ascii="Times New Roman"/>
                <w:b w:val="false"/>
                <w:i/>
                <w:color w:val="000000"/>
                <w:sz w:val="20"/>
              </w:rPr>
              <w:t>не метрология саласында</w:t>
            </w:r>
            <w:r>
              <w:rPr>
                <w:rFonts w:ascii="Times New Roman"/>
                <w:b w:val="false"/>
                <w:i/>
                <w:color w:val="000000"/>
                <w:sz w:val="20"/>
              </w:rPr>
              <w:t>ғ</w:t>
            </w:r>
            <w:r>
              <w:rPr>
                <w:rFonts w:ascii="Times New Roman"/>
                <w:b w:val="false"/>
                <w:i/>
                <w:color w:val="000000"/>
                <w:sz w:val="20"/>
              </w:rPr>
              <w:t xml:space="preserve">ы </w:t>
            </w:r>
            <w:r>
              <w:rPr>
                <w:rFonts w:ascii="Times New Roman"/>
                <w:b w:val="false"/>
                <w:i/>
                <w:color w:val="000000"/>
                <w:sz w:val="20"/>
              </w:rPr>
              <w:t>қ</w:t>
            </w:r>
            <w:r>
              <w:rPr>
                <w:rFonts w:ascii="Times New Roman"/>
                <w:b w:val="false"/>
                <w:i/>
                <w:color w:val="000000"/>
                <w:sz w:val="20"/>
              </w:rPr>
              <w:t>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1 942 202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w:t>
            </w:r>
            <w:r>
              <w:rPr>
                <w:rFonts w:ascii="Times New Roman"/>
                <w:b w:val="false"/>
                <w:i/>
                <w:color w:val="000000"/>
                <w:sz w:val="20"/>
              </w:rPr>
              <w:t>қ</w:t>
            </w:r>
            <w:r>
              <w:rPr>
                <w:rFonts w:ascii="Times New Roman"/>
                <w:b w:val="false"/>
                <w:i/>
                <w:color w:val="000000"/>
                <w:sz w:val="20"/>
              </w:rPr>
              <w:t xml:space="preserve"> белсенділікті ынталандыруды </w:t>
            </w:r>
            <w:r>
              <w:rPr>
                <w:rFonts w:ascii="Times New Roman"/>
                <w:b w:val="false"/>
                <w:i/>
                <w:color w:val="000000"/>
                <w:sz w:val="20"/>
              </w:rPr>
              <w:t>қ</w:t>
            </w:r>
            <w:r>
              <w:rPr>
                <w:rFonts w:ascii="Times New Roman"/>
                <w:b w:val="false"/>
                <w:i/>
                <w:color w:val="000000"/>
                <w:sz w:val="20"/>
              </w:rPr>
              <w:t>амтамасыз ету ж</w:t>
            </w:r>
            <w:r>
              <w:rPr>
                <w:rFonts w:ascii="Times New Roman"/>
                <w:b w:val="false"/>
                <w:i/>
                <w:color w:val="000000"/>
                <w:sz w:val="20"/>
              </w:rPr>
              <w:t>ө</w:t>
            </w:r>
            <w:r>
              <w:rPr>
                <w:rFonts w:ascii="Times New Roman"/>
                <w:b w:val="false"/>
                <w:i/>
                <w:color w:val="000000"/>
                <w:sz w:val="20"/>
              </w:rPr>
              <w:t xml:space="preserve">ніндегі </w:t>
            </w:r>
            <w:r>
              <w:rPr>
                <w:rFonts w:ascii="Times New Roman"/>
                <w:b w:val="false"/>
                <w:i/>
                <w:color w:val="000000"/>
                <w:sz w:val="20"/>
              </w:rPr>
              <w:t>қ</w:t>
            </w:r>
            <w:r>
              <w:rPr>
                <w:rFonts w:ascii="Times New Roman"/>
                <w:b w:val="false"/>
                <w:i/>
                <w:color w:val="000000"/>
                <w:sz w:val="20"/>
              </w:rPr>
              <w:t>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307 091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w:t>
            </w:r>
            <w:r>
              <w:rPr>
                <w:rFonts w:ascii="Times New Roman"/>
                <w:b w:val="false"/>
                <w:i/>
                <w:color w:val="000000"/>
                <w:sz w:val="20"/>
              </w:rPr>
              <w:t>демелі индустриялы</w:t>
            </w:r>
            <w:r>
              <w:rPr>
                <w:rFonts w:ascii="Times New Roman"/>
                <w:b w:val="false"/>
                <w:i/>
                <w:color w:val="000000"/>
                <w:sz w:val="20"/>
              </w:rPr>
              <w:t>қ</w:t>
            </w:r>
            <w:r>
              <w:rPr>
                <w:rFonts w:ascii="Times New Roman"/>
                <w:b w:val="false"/>
                <w:i/>
                <w:color w:val="000000"/>
                <w:sz w:val="20"/>
              </w:rPr>
              <w:t>-инновациялы</w:t>
            </w:r>
            <w:r>
              <w:rPr>
                <w:rFonts w:ascii="Times New Roman"/>
                <w:b w:val="false"/>
                <w:i/>
                <w:color w:val="000000"/>
                <w:sz w:val="20"/>
              </w:rPr>
              <w:t>қ</w:t>
            </w:r>
            <w:r>
              <w:rPr>
                <w:rFonts w:ascii="Times New Roman"/>
                <w:b w:val="false"/>
                <w:i/>
                <w:color w:val="000000"/>
                <w:sz w:val="20"/>
              </w:rPr>
              <w:t xml:space="preserve"> даму ж</w:t>
            </w:r>
            <w:r>
              <w:rPr>
                <w:rFonts w:ascii="Times New Roman"/>
                <w:b w:val="false"/>
                <w:i/>
                <w:color w:val="000000"/>
                <w:sz w:val="20"/>
              </w:rPr>
              <w:t>ө</w:t>
            </w:r>
            <w:r>
              <w:rPr>
                <w:rFonts w:ascii="Times New Roman"/>
                <w:b w:val="false"/>
                <w:i/>
                <w:color w:val="000000"/>
                <w:sz w:val="20"/>
              </w:rPr>
              <w:t>ніндегі мемлекеттік ба</w:t>
            </w:r>
            <w:r>
              <w:rPr>
                <w:rFonts w:ascii="Times New Roman"/>
                <w:b w:val="false"/>
                <w:i/>
                <w:color w:val="000000"/>
                <w:sz w:val="20"/>
              </w:rPr>
              <w:t>ғ</w:t>
            </w:r>
            <w:r>
              <w:rPr>
                <w:rFonts w:ascii="Times New Roman"/>
                <w:b w:val="false"/>
                <w:i/>
                <w:color w:val="000000"/>
                <w:sz w:val="20"/>
              </w:rPr>
              <w:t>дарламаны с</w:t>
            </w:r>
            <w:r>
              <w:rPr>
                <w:rFonts w:ascii="Times New Roman"/>
                <w:b w:val="false"/>
                <w:i/>
                <w:color w:val="000000"/>
                <w:sz w:val="20"/>
              </w:rPr>
              <w:t>ү</w:t>
            </w:r>
            <w:r>
              <w:rPr>
                <w:rFonts w:ascii="Times New Roman"/>
                <w:b w:val="false"/>
                <w:i/>
                <w:color w:val="000000"/>
                <w:sz w:val="20"/>
              </w:rPr>
              <w:t>йемелдеу ж</w:t>
            </w:r>
            <w:r>
              <w:rPr>
                <w:rFonts w:ascii="Times New Roman"/>
                <w:b w:val="false"/>
                <w:i/>
                <w:color w:val="000000"/>
                <w:sz w:val="20"/>
              </w:rPr>
              <w:t>ө</w:t>
            </w:r>
            <w:r>
              <w:rPr>
                <w:rFonts w:ascii="Times New Roman"/>
                <w:b w:val="false"/>
                <w:i/>
                <w:color w:val="000000"/>
                <w:sz w:val="20"/>
              </w:rPr>
              <w:t xml:space="preserve">ніндегі </w:t>
            </w:r>
            <w:r>
              <w:rPr>
                <w:rFonts w:ascii="Times New Roman"/>
                <w:b w:val="false"/>
                <w:i/>
                <w:color w:val="000000"/>
                <w:sz w:val="20"/>
              </w:rPr>
              <w:t>қ</w:t>
            </w:r>
            <w:r>
              <w:rPr>
                <w:rFonts w:ascii="Times New Roman"/>
                <w:b w:val="false"/>
                <w:i/>
                <w:color w:val="000000"/>
                <w:sz w:val="20"/>
              </w:rPr>
              <w:t>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329 630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«Инвестор - 2020» ба</w:t>
            </w:r>
            <w:r>
              <w:rPr>
                <w:rFonts w:ascii="Times New Roman"/>
                <w:b w:val="false"/>
                <w:i/>
                <w:color w:val="000000"/>
                <w:sz w:val="20"/>
              </w:rPr>
              <w:t>ғ</w:t>
            </w:r>
            <w:r>
              <w:rPr>
                <w:rFonts w:ascii="Times New Roman"/>
                <w:b w:val="false"/>
                <w:i/>
                <w:color w:val="000000"/>
                <w:sz w:val="20"/>
              </w:rPr>
              <w:t>ыты ше</w:t>
            </w:r>
            <w:r>
              <w:rPr>
                <w:rFonts w:ascii="Times New Roman"/>
                <w:b w:val="false"/>
                <w:i/>
                <w:color w:val="000000"/>
                <w:sz w:val="20"/>
              </w:rPr>
              <w:t>ң</w:t>
            </w:r>
            <w:r>
              <w:rPr>
                <w:rFonts w:ascii="Times New Roman"/>
                <w:b w:val="false"/>
                <w:i/>
                <w:color w:val="000000"/>
                <w:sz w:val="20"/>
              </w:rPr>
              <w:t xml:space="preserve">берінде </w:t>
            </w:r>
            <w:r>
              <w:rPr>
                <w:rFonts w:ascii="Times New Roman"/>
                <w:b w:val="false"/>
                <w:i/>
                <w:color w:val="000000"/>
                <w:sz w:val="20"/>
              </w:rPr>
              <w:t>Қ</w:t>
            </w:r>
            <w:r>
              <w:rPr>
                <w:rFonts w:ascii="Times New Roman"/>
                <w:b w:val="false"/>
                <w:i/>
                <w:color w:val="000000"/>
                <w:sz w:val="20"/>
              </w:rPr>
              <w:t>аза</w:t>
            </w:r>
            <w:r>
              <w:rPr>
                <w:rFonts w:ascii="Times New Roman"/>
                <w:b w:val="false"/>
                <w:i/>
                <w:color w:val="000000"/>
                <w:sz w:val="20"/>
              </w:rPr>
              <w:t>қ</w:t>
            </w:r>
            <w:r>
              <w:rPr>
                <w:rFonts w:ascii="Times New Roman"/>
                <w:b w:val="false"/>
                <w:i/>
                <w:color w:val="000000"/>
                <w:sz w:val="20"/>
              </w:rPr>
              <w:t>стан Республикасына инвестициялар тарту</w:t>
            </w:r>
            <w:r>
              <w:rPr>
                <w:rFonts w:ascii="Times New Roman"/>
                <w:b w:val="false"/>
                <w:i/>
                <w:color w:val="000000"/>
                <w:sz w:val="20"/>
              </w:rPr>
              <w:t>ғ</w:t>
            </w:r>
            <w:r>
              <w:rPr>
                <w:rFonts w:ascii="Times New Roman"/>
                <w:b w:val="false"/>
                <w:i/>
                <w:color w:val="000000"/>
                <w:sz w:val="20"/>
              </w:rPr>
              <w:t>а ж</w:t>
            </w:r>
            <w:r>
              <w:rPr>
                <w:rFonts w:ascii="Times New Roman"/>
                <w:b w:val="false"/>
                <w:i/>
                <w:color w:val="000000"/>
                <w:sz w:val="20"/>
              </w:rPr>
              <w:t>ә</w:t>
            </w:r>
            <w:r>
              <w:rPr>
                <w:rFonts w:ascii="Times New Roman"/>
                <w:b w:val="false"/>
                <w:i/>
                <w:color w:val="000000"/>
                <w:sz w:val="20"/>
              </w:rPr>
              <w:t>рдемдесу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822 396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«Экспорттаушы - 2020» ба</w:t>
            </w:r>
            <w:r>
              <w:rPr>
                <w:rFonts w:ascii="Times New Roman"/>
                <w:b w:val="false"/>
                <w:i/>
                <w:color w:val="000000"/>
                <w:sz w:val="20"/>
              </w:rPr>
              <w:t>ғ</w:t>
            </w:r>
            <w:r>
              <w:rPr>
                <w:rFonts w:ascii="Times New Roman"/>
                <w:b w:val="false"/>
                <w:i/>
                <w:color w:val="000000"/>
                <w:sz w:val="20"/>
              </w:rPr>
              <w:t>ыты ше</w:t>
            </w:r>
            <w:r>
              <w:rPr>
                <w:rFonts w:ascii="Times New Roman"/>
                <w:b w:val="false"/>
                <w:i/>
                <w:color w:val="000000"/>
                <w:sz w:val="20"/>
              </w:rPr>
              <w:t>ң</w:t>
            </w:r>
            <w:r>
              <w:rPr>
                <w:rFonts w:ascii="Times New Roman"/>
                <w:b w:val="false"/>
                <w:i/>
                <w:color w:val="000000"/>
                <w:sz w:val="20"/>
              </w:rPr>
              <w:t xml:space="preserve">берінде </w:t>
            </w:r>
            <w:r>
              <w:rPr>
                <w:rFonts w:ascii="Times New Roman"/>
                <w:b w:val="false"/>
                <w:i/>
                <w:color w:val="000000"/>
                <w:sz w:val="20"/>
              </w:rPr>
              <w:t>қ</w:t>
            </w:r>
            <w:r>
              <w:rPr>
                <w:rFonts w:ascii="Times New Roman"/>
                <w:b w:val="false"/>
                <w:i/>
                <w:color w:val="000000"/>
                <w:sz w:val="20"/>
              </w:rPr>
              <w:t>аза</w:t>
            </w:r>
            <w:r>
              <w:rPr>
                <w:rFonts w:ascii="Times New Roman"/>
                <w:b w:val="false"/>
                <w:i/>
                <w:color w:val="000000"/>
                <w:sz w:val="20"/>
              </w:rPr>
              <w:t>қ</w:t>
            </w:r>
            <w:r>
              <w:rPr>
                <w:rFonts w:ascii="Times New Roman"/>
                <w:b w:val="false"/>
                <w:i/>
                <w:color w:val="000000"/>
                <w:sz w:val="20"/>
              </w:rPr>
              <w:t>станды</w:t>
            </w:r>
            <w:r>
              <w:rPr>
                <w:rFonts w:ascii="Times New Roman"/>
                <w:b w:val="false"/>
                <w:i/>
                <w:color w:val="000000"/>
                <w:sz w:val="20"/>
              </w:rPr>
              <w:t>қ</w:t>
            </w:r>
            <w:r>
              <w:rPr>
                <w:rFonts w:ascii="Times New Roman"/>
                <w:b w:val="false"/>
                <w:i/>
                <w:color w:val="000000"/>
                <w:sz w:val="20"/>
              </w:rPr>
              <w:t xml:space="preserve"> тауарларды</w:t>
            </w:r>
            <w:r>
              <w:rPr>
                <w:rFonts w:ascii="Times New Roman"/>
                <w:b w:val="false"/>
                <w:i/>
                <w:color w:val="000000"/>
                <w:sz w:val="20"/>
              </w:rPr>
              <w:t>ң</w:t>
            </w:r>
            <w:r>
              <w:rPr>
                <w:rFonts w:ascii="Times New Roman"/>
                <w:b w:val="false"/>
                <w:i/>
                <w:color w:val="000000"/>
                <w:sz w:val="20"/>
              </w:rPr>
              <w:t xml:space="preserve"> экспортын сырт</w:t>
            </w:r>
            <w:r>
              <w:rPr>
                <w:rFonts w:ascii="Times New Roman"/>
                <w:b w:val="false"/>
                <w:i/>
                <w:color w:val="000000"/>
                <w:sz w:val="20"/>
              </w:rPr>
              <w:t>қ</w:t>
            </w:r>
            <w:r>
              <w:rPr>
                <w:rFonts w:ascii="Times New Roman"/>
                <w:b w:val="false"/>
                <w:i/>
                <w:color w:val="000000"/>
                <w:sz w:val="20"/>
              </w:rPr>
              <w:t>ы нары</w:t>
            </w:r>
            <w:r>
              <w:rPr>
                <w:rFonts w:ascii="Times New Roman"/>
                <w:b w:val="false"/>
                <w:i/>
                <w:color w:val="000000"/>
                <w:sz w:val="20"/>
              </w:rPr>
              <w:t>ққ</w:t>
            </w:r>
            <w:r>
              <w:rPr>
                <w:rFonts w:ascii="Times New Roman"/>
                <w:b w:val="false"/>
                <w:i/>
                <w:color w:val="000000"/>
                <w:sz w:val="20"/>
              </w:rPr>
              <w:t>а жылжыту</w:t>
            </w:r>
            <w:r>
              <w:rPr>
                <w:rFonts w:ascii="Times New Roman"/>
                <w:b w:val="false"/>
                <w:i/>
                <w:color w:val="000000"/>
                <w:sz w:val="20"/>
              </w:rPr>
              <w:t>ғ</w:t>
            </w:r>
            <w:r>
              <w:rPr>
                <w:rFonts w:ascii="Times New Roman"/>
                <w:b w:val="false"/>
                <w:i/>
                <w:color w:val="000000"/>
                <w:sz w:val="20"/>
              </w:rPr>
              <w:t>а ж</w:t>
            </w:r>
            <w:r>
              <w:rPr>
                <w:rFonts w:ascii="Times New Roman"/>
                <w:b w:val="false"/>
                <w:i/>
                <w:color w:val="000000"/>
                <w:sz w:val="20"/>
              </w:rPr>
              <w:t>ә</w:t>
            </w:r>
            <w:r>
              <w:rPr>
                <w:rFonts w:ascii="Times New Roman"/>
                <w:b w:val="false"/>
                <w:i/>
                <w:color w:val="000000"/>
                <w:sz w:val="20"/>
              </w:rPr>
              <w:t>рдемдесу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1 338 265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r>
              <w:rPr>
                <w:rFonts w:ascii="Times New Roman"/>
                <w:b w:val="false"/>
                <w:i/>
                <w:color w:val="000000"/>
                <w:sz w:val="20"/>
              </w:rPr>
              <w:t>Ө</w:t>
            </w:r>
            <w:r>
              <w:rPr>
                <w:rFonts w:ascii="Times New Roman"/>
                <w:b w:val="false"/>
                <w:i/>
                <w:color w:val="000000"/>
                <w:sz w:val="20"/>
              </w:rPr>
              <w:t>німділік - 2020» ба</w:t>
            </w:r>
            <w:r>
              <w:rPr>
                <w:rFonts w:ascii="Times New Roman"/>
                <w:b w:val="false"/>
                <w:i/>
                <w:color w:val="000000"/>
                <w:sz w:val="20"/>
              </w:rPr>
              <w:t>ғ</w:t>
            </w:r>
            <w:r>
              <w:rPr>
                <w:rFonts w:ascii="Times New Roman"/>
                <w:b w:val="false"/>
                <w:i/>
                <w:color w:val="000000"/>
                <w:sz w:val="20"/>
              </w:rPr>
              <w:t>ыты ше</w:t>
            </w:r>
            <w:r>
              <w:rPr>
                <w:rFonts w:ascii="Times New Roman"/>
                <w:b w:val="false"/>
                <w:i/>
                <w:color w:val="000000"/>
                <w:sz w:val="20"/>
              </w:rPr>
              <w:t>ң</w:t>
            </w:r>
            <w:r>
              <w:rPr>
                <w:rFonts w:ascii="Times New Roman"/>
                <w:b w:val="false"/>
                <w:i/>
                <w:color w:val="000000"/>
                <w:sz w:val="20"/>
              </w:rPr>
              <w:t>берінде инновациялы</w:t>
            </w:r>
            <w:r>
              <w:rPr>
                <w:rFonts w:ascii="Times New Roman"/>
                <w:b w:val="false"/>
                <w:i/>
                <w:color w:val="000000"/>
                <w:sz w:val="20"/>
              </w:rPr>
              <w:t>қ</w:t>
            </w:r>
            <w:r>
              <w:rPr>
                <w:rFonts w:ascii="Times New Roman"/>
                <w:b w:val="false"/>
                <w:i/>
                <w:color w:val="000000"/>
                <w:sz w:val="20"/>
              </w:rPr>
              <w:t xml:space="preserve"> гранттар беру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7 500 000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w:t>
            </w:r>
            <w:r>
              <w:rPr>
                <w:rFonts w:ascii="Times New Roman"/>
                <w:b w:val="false"/>
                <w:i/>
                <w:color w:val="000000"/>
                <w:sz w:val="20"/>
              </w:rPr>
              <w:t>қ</w:t>
            </w:r>
            <w:r>
              <w:rPr>
                <w:rFonts w:ascii="Times New Roman"/>
                <w:b w:val="false"/>
                <w:i/>
                <w:color w:val="000000"/>
                <w:sz w:val="20"/>
              </w:rPr>
              <w:t>паратты</w:t>
            </w:r>
            <w:r>
              <w:rPr>
                <w:rFonts w:ascii="Times New Roman"/>
                <w:b w:val="false"/>
                <w:i/>
                <w:color w:val="000000"/>
                <w:sz w:val="20"/>
              </w:rPr>
              <w:t>қ</w:t>
            </w:r>
            <w:r>
              <w:rPr>
                <w:rFonts w:ascii="Times New Roman"/>
                <w:b w:val="false"/>
                <w:i/>
                <w:color w:val="000000"/>
                <w:sz w:val="20"/>
              </w:rPr>
              <w:t xml:space="preserve"> технологиялар паркі» АЭА-</w:t>
            </w:r>
            <w:r>
              <w:rPr>
                <w:rFonts w:ascii="Times New Roman"/>
                <w:b w:val="false"/>
                <w:i/>
                <w:color w:val="000000"/>
                <w:sz w:val="20"/>
              </w:rPr>
              <w:t>ғ</w:t>
            </w:r>
            <w:r>
              <w:rPr>
                <w:rFonts w:ascii="Times New Roman"/>
                <w:b w:val="false"/>
                <w:i/>
                <w:color w:val="000000"/>
                <w:sz w:val="20"/>
              </w:rPr>
              <w:t xml:space="preserve">а </w:t>
            </w:r>
            <w:r>
              <w:rPr>
                <w:rFonts w:ascii="Times New Roman"/>
                <w:b w:val="false"/>
                <w:i/>
                <w:color w:val="000000"/>
                <w:sz w:val="20"/>
              </w:rPr>
              <w:t>қ</w:t>
            </w:r>
            <w:r>
              <w:rPr>
                <w:rFonts w:ascii="Times New Roman"/>
                <w:b w:val="false"/>
                <w:i/>
                <w:color w:val="000000"/>
                <w:sz w:val="20"/>
              </w:rPr>
              <w:t>атысушыларды</w:t>
            </w:r>
            <w:r>
              <w:rPr>
                <w:rFonts w:ascii="Times New Roman"/>
                <w:b w:val="false"/>
                <w:i/>
                <w:color w:val="000000"/>
                <w:sz w:val="20"/>
              </w:rPr>
              <w:t>ң</w:t>
            </w:r>
            <w:r>
              <w:rPr>
                <w:rFonts w:ascii="Times New Roman"/>
                <w:b w:val="false"/>
                <w:i/>
                <w:color w:val="000000"/>
                <w:sz w:val="20"/>
              </w:rPr>
              <w:t xml:space="preserve"> іс-</w:t>
            </w:r>
            <w:r>
              <w:rPr>
                <w:rFonts w:ascii="Times New Roman"/>
                <w:b w:val="false"/>
                <w:i/>
                <w:color w:val="000000"/>
                <w:sz w:val="20"/>
              </w:rPr>
              <w:t>қ</w:t>
            </w:r>
            <w:r>
              <w:rPr>
                <w:rFonts w:ascii="Times New Roman"/>
                <w:b w:val="false"/>
                <w:i/>
                <w:color w:val="000000"/>
                <w:sz w:val="20"/>
              </w:rPr>
              <w:t xml:space="preserve">имылын </w:t>
            </w:r>
            <w:r>
              <w:rPr>
                <w:rFonts w:ascii="Times New Roman"/>
                <w:b w:val="false"/>
                <w:i/>
                <w:color w:val="000000"/>
                <w:sz w:val="20"/>
              </w:rPr>
              <w:t>ү</w:t>
            </w:r>
            <w:r>
              <w:rPr>
                <w:rFonts w:ascii="Times New Roman"/>
                <w:b w:val="false"/>
                <w:i/>
                <w:color w:val="000000"/>
                <w:sz w:val="20"/>
              </w:rPr>
              <w:t xml:space="preserve">йлестіруді </w:t>
            </w:r>
            <w:r>
              <w:rPr>
                <w:rFonts w:ascii="Times New Roman"/>
                <w:b w:val="false"/>
                <w:i/>
                <w:color w:val="000000"/>
                <w:sz w:val="20"/>
              </w:rPr>
              <w:t>қ</w:t>
            </w:r>
            <w:r>
              <w:rPr>
                <w:rFonts w:ascii="Times New Roman"/>
                <w:b w:val="false"/>
                <w:i/>
                <w:color w:val="000000"/>
                <w:sz w:val="20"/>
              </w:rPr>
              <w:t xml:space="preserve">амтамасыз ету, </w:t>
            </w:r>
            <w:r>
              <w:rPr>
                <w:rFonts w:ascii="Times New Roman"/>
                <w:b w:val="false"/>
                <w:i/>
                <w:color w:val="000000"/>
                <w:sz w:val="20"/>
              </w:rPr>
              <w:t>қ</w:t>
            </w:r>
            <w:r>
              <w:rPr>
                <w:rFonts w:ascii="Times New Roman"/>
                <w:b w:val="false"/>
                <w:i/>
                <w:color w:val="000000"/>
                <w:sz w:val="20"/>
              </w:rPr>
              <w:t>ызметті регламенттеу ж</w:t>
            </w:r>
            <w:r>
              <w:rPr>
                <w:rFonts w:ascii="Times New Roman"/>
                <w:b w:val="false"/>
                <w:i/>
                <w:color w:val="000000"/>
                <w:sz w:val="20"/>
              </w:rPr>
              <w:t>ө</w:t>
            </w:r>
            <w:r>
              <w:rPr>
                <w:rFonts w:ascii="Times New Roman"/>
                <w:b w:val="false"/>
                <w:i/>
                <w:color w:val="000000"/>
                <w:sz w:val="20"/>
              </w:rPr>
              <w:t xml:space="preserve">ніндегі </w:t>
            </w:r>
            <w:r>
              <w:rPr>
                <w:rFonts w:ascii="Times New Roman"/>
                <w:b w:val="false"/>
                <w:i/>
                <w:color w:val="000000"/>
                <w:sz w:val="20"/>
              </w:rPr>
              <w:t>қ</w:t>
            </w:r>
            <w:r>
              <w:rPr>
                <w:rFonts w:ascii="Times New Roman"/>
                <w:b w:val="false"/>
                <w:i/>
                <w:color w:val="000000"/>
                <w:sz w:val="20"/>
              </w:rPr>
              <w:t>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155 495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аза</w:t>
            </w:r>
            <w:r>
              <w:rPr>
                <w:rFonts w:ascii="Times New Roman"/>
                <w:b w:val="false"/>
                <w:i/>
                <w:color w:val="000000"/>
                <w:sz w:val="20"/>
              </w:rPr>
              <w:t>қ</w:t>
            </w:r>
            <w:r>
              <w:rPr>
                <w:rFonts w:ascii="Times New Roman"/>
                <w:b w:val="false"/>
                <w:i/>
                <w:color w:val="000000"/>
                <w:sz w:val="20"/>
              </w:rPr>
              <w:t>стан Республикасы Индустрия ж</w:t>
            </w:r>
            <w:r>
              <w:rPr>
                <w:rFonts w:ascii="Times New Roman"/>
                <w:b w:val="false"/>
                <w:i/>
                <w:color w:val="000000"/>
                <w:sz w:val="20"/>
              </w:rPr>
              <w:t>ә</w:t>
            </w:r>
            <w:r>
              <w:rPr>
                <w:rFonts w:ascii="Times New Roman"/>
                <w:b w:val="false"/>
                <w:i/>
                <w:color w:val="000000"/>
                <w:sz w:val="20"/>
              </w:rPr>
              <w:t>не жа</w:t>
            </w:r>
            <w:r>
              <w:rPr>
                <w:rFonts w:ascii="Times New Roman"/>
                <w:b w:val="false"/>
                <w:i/>
                <w:color w:val="000000"/>
                <w:sz w:val="20"/>
              </w:rPr>
              <w:t>ң</w:t>
            </w:r>
            <w:r>
              <w:rPr>
                <w:rFonts w:ascii="Times New Roman"/>
                <w:b w:val="false"/>
                <w:i/>
                <w:color w:val="000000"/>
                <w:sz w:val="20"/>
              </w:rPr>
              <w:t>а технологиялар министрлігіні</w:t>
            </w:r>
            <w:r>
              <w:rPr>
                <w:rFonts w:ascii="Times New Roman"/>
                <w:b w:val="false"/>
                <w:i/>
                <w:color w:val="000000"/>
                <w:sz w:val="20"/>
              </w:rPr>
              <w:t>ң</w:t>
            </w:r>
            <w:r>
              <w:rPr>
                <w:rFonts w:ascii="Times New Roman"/>
                <w:b w:val="false"/>
                <w:i/>
                <w:color w:val="000000"/>
                <w:sz w:val="20"/>
              </w:rPr>
              <w:t xml:space="preserve"> к</w:t>
            </w:r>
            <w:r>
              <w:rPr>
                <w:rFonts w:ascii="Times New Roman"/>
                <w:b w:val="false"/>
                <w:i/>
                <w:color w:val="000000"/>
                <w:sz w:val="20"/>
              </w:rPr>
              <w:t>ү</w:t>
            </w:r>
            <w:r>
              <w:rPr>
                <w:rFonts w:ascii="Times New Roman"/>
                <w:b w:val="false"/>
                <w:i/>
                <w:color w:val="000000"/>
                <w:sz w:val="20"/>
              </w:rPr>
              <w:t>рделі шы</w:t>
            </w:r>
            <w:r>
              <w:rPr>
                <w:rFonts w:ascii="Times New Roman"/>
                <w:b w:val="false"/>
                <w:i/>
                <w:color w:val="000000"/>
                <w:sz w:val="20"/>
              </w:rPr>
              <w:t>ғ</w:t>
            </w:r>
            <w:r>
              <w:rPr>
                <w:rFonts w:ascii="Times New Roman"/>
                <w:b w:val="false"/>
                <w:i/>
                <w:color w:val="000000"/>
                <w:sz w:val="20"/>
              </w:rPr>
              <w:t>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71 010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w:t>
            </w:r>
            <w:r>
              <w:rPr>
                <w:rFonts w:ascii="Times New Roman"/>
                <w:b w:val="false"/>
                <w:i/>
                <w:color w:val="000000"/>
                <w:sz w:val="20"/>
              </w:rPr>
              <w:t>қ</w:t>
            </w:r>
            <w:r>
              <w:rPr>
                <w:rFonts w:ascii="Times New Roman"/>
                <w:b w:val="false"/>
                <w:i/>
                <w:color w:val="000000"/>
                <w:sz w:val="20"/>
              </w:rPr>
              <w:t xml:space="preserve">ы сауда аясында </w:t>
            </w:r>
            <w:r>
              <w:rPr>
                <w:rFonts w:ascii="Times New Roman"/>
                <w:b w:val="false"/>
                <w:i/>
                <w:color w:val="000000"/>
                <w:sz w:val="20"/>
              </w:rPr>
              <w:t>Қ</w:t>
            </w:r>
            <w:r>
              <w:rPr>
                <w:rFonts w:ascii="Times New Roman"/>
                <w:b w:val="false"/>
                <w:i/>
                <w:color w:val="000000"/>
                <w:sz w:val="20"/>
              </w:rPr>
              <w:t>аза</w:t>
            </w:r>
            <w:r>
              <w:rPr>
                <w:rFonts w:ascii="Times New Roman"/>
                <w:b w:val="false"/>
                <w:i/>
                <w:color w:val="000000"/>
                <w:sz w:val="20"/>
              </w:rPr>
              <w:t>қ</w:t>
            </w:r>
            <w:r>
              <w:rPr>
                <w:rFonts w:ascii="Times New Roman"/>
                <w:b w:val="false"/>
                <w:i/>
                <w:color w:val="000000"/>
                <w:sz w:val="20"/>
              </w:rPr>
              <w:t>стан Республикасыны</w:t>
            </w:r>
            <w:r>
              <w:rPr>
                <w:rFonts w:ascii="Times New Roman"/>
                <w:b w:val="false"/>
                <w:i/>
                <w:color w:val="000000"/>
                <w:sz w:val="20"/>
              </w:rPr>
              <w:t>ң</w:t>
            </w:r>
            <w:r>
              <w:rPr>
                <w:rFonts w:ascii="Times New Roman"/>
                <w:b w:val="false"/>
                <w:i/>
                <w:color w:val="000000"/>
                <w:sz w:val="20"/>
              </w:rPr>
              <w:t xml:space="preserve"> м</w:t>
            </w:r>
            <w:r>
              <w:rPr>
                <w:rFonts w:ascii="Times New Roman"/>
                <w:b w:val="false"/>
                <w:i/>
                <w:color w:val="000000"/>
                <w:sz w:val="20"/>
              </w:rPr>
              <w:t>ү</w:t>
            </w:r>
            <w:r>
              <w:rPr>
                <w:rFonts w:ascii="Times New Roman"/>
                <w:b w:val="false"/>
                <w:i/>
                <w:color w:val="000000"/>
                <w:sz w:val="20"/>
              </w:rPr>
              <w:t xml:space="preserve">ддесін білдіруді </w:t>
            </w:r>
            <w:r>
              <w:rPr>
                <w:rFonts w:ascii="Times New Roman"/>
                <w:b w:val="false"/>
                <w:i/>
                <w:color w:val="000000"/>
                <w:sz w:val="20"/>
              </w:rPr>
              <w:t>қ</w:t>
            </w:r>
            <w:r>
              <w:rPr>
                <w:rFonts w:ascii="Times New Roman"/>
                <w:b w:val="false"/>
                <w:i/>
                <w:color w:val="000000"/>
                <w:sz w:val="20"/>
              </w:rPr>
              <w:t>амтамасыз ету, сондай-а</w:t>
            </w:r>
            <w:r>
              <w:rPr>
                <w:rFonts w:ascii="Times New Roman"/>
                <w:b w:val="false"/>
                <w:i/>
                <w:color w:val="000000"/>
                <w:sz w:val="20"/>
              </w:rPr>
              <w:t>қ</w:t>
            </w:r>
            <w:r>
              <w:rPr>
                <w:rFonts w:ascii="Times New Roman"/>
                <w:b w:val="false"/>
                <w:i w:val="false"/>
                <w:color w:val="000000"/>
                <w:sz w:val="20"/>
              </w:rPr>
              <w:t> </w:t>
            </w:r>
            <w:r>
              <w:rPr>
                <w:rFonts w:ascii="Times New Roman"/>
                <w:b w:val="false"/>
                <w:i/>
                <w:color w:val="000000"/>
                <w:sz w:val="20"/>
              </w:rPr>
              <w:t>Қ</w:t>
            </w:r>
            <w:r>
              <w:rPr>
                <w:rFonts w:ascii="Times New Roman"/>
                <w:b w:val="false"/>
                <w:i/>
                <w:color w:val="000000"/>
                <w:sz w:val="20"/>
              </w:rPr>
              <w:t>аза</w:t>
            </w:r>
            <w:r>
              <w:rPr>
                <w:rFonts w:ascii="Times New Roman"/>
                <w:b w:val="false"/>
                <w:i/>
                <w:color w:val="000000"/>
                <w:sz w:val="20"/>
              </w:rPr>
              <w:t>қ</w:t>
            </w:r>
            <w:r>
              <w:rPr>
                <w:rFonts w:ascii="Times New Roman"/>
                <w:b w:val="false"/>
                <w:i/>
                <w:color w:val="000000"/>
                <w:sz w:val="20"/>
              </w:rPr>
              <w:t>стан Республикасы мен шет елдер арасында</w:t>
            </w:r>
            <w:r>
              <w:rPr>
                <w:rFonts w:ascii="Times New Roman"/>
                <w:b w:val="false"/>
                <w:i/>
                <w:color w:val="000000"/>
                <w:sz w:val="20"/>
              </w:rPr>
              <w:t>ғ</w:t>
            </w:r>
            <w:r>
              <w:rPr>
                <w:rFonts w:ascii="Times New Roman"/>
                <w:b w:val="false"/>
                <w:i/>
                <w:color w:val="000000"/>
                <w:sz w:val="20"/>
              </w:rPr>
              <w:t>ы сауда-экономикалы</w:t>
            </w:r>
            <w:r>
              <w:rPr>
                <w:rFonts w:ascii="Times New Roman"/>
                <w:b w:val="false"/>
                <w:i/>
                <w:color w:val="000000"/>
                <w:sz w:val="20"/>
              </w:rPr>
              <w:t>қ</w:t>
            </w:r>
            <w:r>
              <w:rPr>
                <w:rFonts w:ascii="Times New Roman"/>
                <w:b w:val="false"/>
                <w:i/>
                <w:color w:val="000000"/>
                <w:sz w:val="20"/>
              </w:rPr>
              <w:t xml:space="preserve"> байланыстарды дамыту</w:t>
            </w:r>
            <w:r>
              <w:rPr>
                <w:rFonts w:ascii="Times New Roman"/>
                <w:b w:val="false"/>
                <w:i/>
                <w:color w:val="000000"/>
                <w:sz w:val="20"/>
              </w:rPr>
              <w:t>ғ</w:t>
            </w:r>
            <w:r>
              <w:rPr>
                <w:rFonts w:ascii="Times New Roman"/>
                <w:b w:val="false"/>
                <w:i/>
                <w:color w:val="000000"/>
                <w:sz w:val="20"/>
              </w:rPr>
              <w:t>а ж</w:t>
            </w:r>
            <w:r>
              <w:rPr>
                <w:rFonts w:ascii="Times New Roman"/>
                <w:b w:val="false"/>
                <w:i/>
                <w:color w:val="000000"/>
                <w:sz w:val="20"/>
              </w:rPr>
              <w:t>ә</w:t>
            </w:r>
            <w:r>
              <w:rPr>
                <w:rFonts w:ascii="Times New Roman"/>
                <w:b w:val="false"/>
                <w:i/>
                <w:color w:val="000000"/>
                <w:sz w:val="20"/>
              </w:rPr>
              <w:t>рдемдесу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18 868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Тауарларды, ж</w:t>
            </w:r>
            <w:r>
              <w:rPr>
                <w:rFonts w:ascii="Times New Roman"/>
                <w:b w:val="false"/>
                <w:i/>
                <w:color w:val="000000"/>
                <w:sz w:val="20"/>
              </w:rPr>
              <w:t>ұ</w:t>
            </w:r>
            <w:r>
              <w:rPr>
                <w:rFonts w:ascii="Times New Roman"/>
                <w:b w:val="false"/>
                <w:i/>
                <w:color w:val="000000"/>
                <w:sz w:val="20"/>
              </w:rPr>
              <w:t>мыстарды ж</w:t>
            </w:r>
            <w:r>
              <w:rPr>
                <w:rFonts w:ascii="Times New Roman"/>
                <w:b w:val="false"/>
                <w:i/>
                <w:color w:val="000000"/>
                <w:sz w:val="20"/>
              </w:rPr>
              <w:t>ә</w:t>
            </w:r>
            <w:r>
              <w:rPr>
                <w:rFonts w:ascii="Times New Roman"/>
                <w:b w:val="false"/>
                <w:i/>
                <w:color w:val="000000"/>
                <w:sz w:val="20"/>
              </w:rPr>
              <w:t xml:space="preserve">не </w:t>
            </w:r>
            <w:r>
              <w:rPr>
                <w:rFonts w:ascii="Times New Roman"/>
                <w:b w:val="false"/>
                <w:i/>
                <w:color w:val="000000"/>
                <w:sz w:val="20"/>
              </w:rPr>
              <w:t>қ</w:t>
            </w:r>
            <w:r>
              <w:rPr>
                <w:rFonts w:ascii="Times New Roman"/>
                <w:b w:val="false"/>
                <w:i/>
                <w:color w:val="000000"/>
                <w:sz w:val="20"/>
              </w:rPr>
              <w:t xml:space="preserve">ызметтерді сатып алу кезінде </w:t>
            </w:r>
            <w:r>
              <w:rPr>
                <w:rFonts w:ascii="Times New Roman"/>
                <w:b w:val="false"/>
                <w:i/>
                <w:color w:val="000000"/>
                <w:sz w:val="20"/>
              </w:rPr>
              <w:t>қ</w:t>
            </w:r>
            <w:r>
              <w:rPr>
                <w:rFonts w:ascii="Times New Roman"/>
                <w:b w:val="false"/>
                <w:i/>
                <w:color w:val="000000"/>
                <w:sz w:val="20"/>
              </w:rPr>
              <w:t>аза</w:t>
            </w:r>
            <w:r>
              <w:rPr>
                <w:rFonts w:ascii="Times New Roman"/>
                <w:b w:val="false"/>
                <w:i/>
                <w:color w:val="000000"/>
                <w:sz w:val="20"/>
              </w:rPr>
              <w:t>қ</w:t>
            </w:r>
            <w:r>
              <w:rPr>
                <w:rFonts w:ascii="Times New Roman"/>
                <w:b w:val="false"/>
                <w:i/>
                <w:color w:val="000000"/>
                <w:sz w:val="20"/>
              </w:rPr>
              <w:t>станды</w:t>
            </w:r>
            <w:r>
              <w:rPr>
                <w:rFonts w:ascii="Times New Roman"/>
                <w:b w:val="false"/>
                <w:i/>
                <w:color w:val="000000"/>
                <w:sz w:val="20"/>
              </w:rPr>
              <w:t>қ</w:t>
            </w:r>
            <w:r>
              <w:rPr>
                <w:rFonts w:ascii="Times New Roman"/>
                <w:b w:val="false"/>
                <w:i w:val="false"/>
                <w:color w:val="000000"/>
                <w:sz w:val="20"/>
              </w:rPr>
              <w:t> </w:t>
            </w:r>
            <w:r>
              <w:rPr>
                <w:rFonts w:ascii="Times New Roman"/>
                <w:b w:val="false"/>
                <w:i/>
                <w:color w:val="000000"/>
                <w:sz w:val="20"/>
              </w:rPr>
              <w:t>қ</w:t>
            </w:r>
            <w:r>
              <w:rPr>
                <w:rFonts w:ascii="Times New Roman"/>
                <w:b w:val="false"/>
                <w:i/>
                <w:color w:val="000000"/>
                <w:sz w:val="20"/>
              </w:rPr>
              <w:t>амту мониторингі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399 510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085</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r>
              <w:rPr>
                <w:rFonts w:ascii="Times New Roman"/>
                <w:b w:val="false"/>
                <w:i/>
                <w:color w:val="000000"/>
                <w:sz w:val="20"/>
              </w:rPr>
              <w:t>Ө</w:t>
            </w:r>
            <w:r>
              <w:rPr>
                <w:rFonts w:ascii="Times New Roman"/>
                <w:b w:val="false"/>
                <w:i/>
                <w:color w:val="000000"/>
                <w:sz w:val="20"/>
              </w:rPr>
              <w:t>німділік - 2020» ба</w:t>
            </w:r>
            <w:r>
              <w:rPr>
                <w:rFonts w:ascii="Times New Roman"/>
                <w:b w:val="false"/>
                <w:i/>
                <w:color w:val="000000"/>
                <w:sz w:val="20"/>
              </w:rPr>
              <w:t>ғ</w:t>
            </w:r>
            <w:r>
              <w:rPr>
                <w:rFonts w:ascii="Times New Roman"/>
                <w:b w:val="false"/>
                <w:i/>
                <w:color w:val="000000"/>
                <w:sz w:val="20"/>
              </w:rPr>
              <w:t>ыты ше</w:t>
            </w:r>
            <w:r>
              <w:rPr>
                <w:rFonts w:ascii="Times New Roman"/>
                <w:b w:val="false"/>
                <w:i/>
                <w:color w:val="000000"/>
                <w:sz w:val="20"/>
              </w:rPr>
              <w:t>ң</w:t>
            </w:r>
            <w:r>
              <w:rPr>
                <w:rFonts w:ascii="Times New Roman"/>
                <w:b w:val="false"/>
                <w:i/>
                <w:color w:val="000000"/>
                <w:sz w:val="20"/>
              </w:rPr>
              <w:t xml:space="preserve">берінде </w:t>
            </w:r>
            <w:r>
              <w:rPr>
                <w:rFonts w:ascii="Times New Roman"/>
                <w:b w:val="false"/>
                <w:i/>
                <w:color w:val="000000"/>
                <w:sz w:val="20"/>
              </w:rPr>
              <w:t>қ</w:t>
            </w:r>
            <w:r>
              <w:rPr>
                <w:rFonts w:ascii="Times New Roman"/>
                <w:b w:val="false"/>
                <w:i/>
                <w:color w:val="000000"/>
                <w:sz w:val="20"/>
              </w:rPr>
              <w:t>азіргі заман</w:t>
            </w:r>
            <w:r>
              <w:rPr>
                <w:rFonts w:ascii="Times New Roman"/>
                <w:b w:val="false"/>
                <w:i/>
                <w:color w:val="000000"/>
                <w:sz w:val="20"/>
              </w:rPr>
              <w:t>ғ</w:t>
            </w:r>
            <w:r>
              <w:rPr>
                <w:rFonts w:ascii="Times New Roman"/>
                <w:b w:val="false"/>
                <w:i/>
                <w:color w:val="000000"/>
                <w:sz w:val="20"/>
              </w:rPr>
              <w:t>ы бас</w:t>
            </w:r>
            <w:r>
              <w:rPr>
                <w:rFonts w:ascii="Times New Roman"/>
                <w:b w:val="false"/>
                <w:i/>
                <w:color w:val="000000"/>
                <w:sz w:val="20"/>
              </w:rPr>
              <w:t>қ</w:t>
            </w:r>
            <w:r>
              <w:rPr>
                <w:rFonts w:ascii="Times New Roman"/>
                <w:b w:val="false"/>
                <w:i/>
                <w:color w:val="000000"/>
                <w:sz w:val="20"/>
              </w:rPr>
              <w:t>ару технологияларын енгізу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165 000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аза</w:t>
            </w:r>
            <w:r>
              <w:rPr>
                <w:rFonts w:ascii="Times New Roman"/>
                <w:b w:val="false"/>
                <w:i/>
                <w:color w:val="000000"/>
                <w:sz w:val="20"/>
              </w:rPr>
              <w:t>қ</w:t>
            </w:r>
            <w:r>
              <w:rPr>
                <w:rFonts w:ascii="Times New Roman"/>
                <w:b w:val="false"/>
                <w:i/>
                <w:color w:val="000000"/>
                <w:sz w:val="20"/>
              </w:rPr>
              <w:t>стан Республикасыны</w:t>
            </w:r>
            <w:r>
              <w:rPr>
                <w:rFonts w:ascii="Times New Roman"/>
                <w:b w:val="false"/>
                <w:i/>
                <w:color w:val="000000"/>
                <w:sz w:val="20"/>
              </w:rPr>
              <w:t>ң</w:t>
            </w:r>
            <w:r>
              <w:rPr>
                <w:rFonts w:ascii="Times New Roman"/>
                <w:b w:val="false"/>
                <w:i/>
                <w:color w:val="000000"/>
                <w:sz w:val="20"/>
              </w:rPr>
              <w:t xml:space="preserve"> индустриялы</w:t>
            </w:r>
            <w:r>
              <w:rPr>
                <w:rFonts w:ascii="Times New Roman"/>
                <w:b w:val="false"/>
                <w:i/>
                <w:color w:val="000000"/>
                <w:sz w:val="20"/>
              </w:rPr>
              <w:t>қ</w:t>
            </w:r>
            <w:r>
              <w:rPr>
                <w:rFonts w:ascii="Times New Roman"/>
                <w:b w:val="false"/>
                <w:i/>
                <w:color w:val="000000"/>
                <w:sz w:val="20"/>
              </w:rPr>
              <w:t>-инновациялы</w:t>
            </w:r>
            <w:r>
              <w:rPr>
                <w:rFonts w:ascii="Times New Roman"/>
                <w:b w:val="false"/>
                <w:i/>
                <w:color w:val="000000"/>
                <w:sz w:val="20"/>
              </w:rPr>
              <w:t>қ</w:t>
            </w:r>
            <w:r>
              <w:rPr>
                <w:rFonts w:ascii="Times New Roman"/>
                <w:b w:val="false"/>
                <w:i/>
                <w:color w:val="000000"/>
                <w:sz w:val="20"/>
              </w:rPr>
              <w:t xml:space="preserve"> даму саласында</w:t>
            </w:r>
            <w:r>
              <w:rPr>
                <w:rFonts w:ascii="Times New Roman"/>
                <w:b w:val="false"/>
                <w:i/>
                <w:color w:val="000000"/>
                <w:sz w:val="20"/>
              </w:rPr>
              <w:t>ғ</w:t>
            </w:r>
            <w:r>
              <w:rPr>
                <w:rFonts w:ascii="Times New Roman"/>
                <w:b w:val="false"/>
                <w:i/>
                <w:color w:val="000000"/>
                <w:sz w:val="20"/>
              </w:rPr>
              <w:t>ы зерттеулер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290 250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w:t>
            </w:r>
            <w:r>
              <w:rPr>
                <w:rFonts w:ascii="Times New Roman"/>
                <w:b/>
                <w:i w:val="false"/>
                <w:color w:val="000000"/>
                <w:sz w:val="20"/>
              </w:rPr>
              <w:t>Қ</w:t>
            </w:r>
            <w:r>
              <w:rPr>
                <w:rFonts w:ascii="Times New Roman"/>
                <w:b/>
                <w:i w:val="false"/>
                <w:color w:val="000000"/>
                <w:sz w:val="20"/>
              </w:rPr>
              <w:t>орша</w:t>
            </w:r>
            <w:r>
              <w:rPr>
                <w:rFonts w:ascii="Times New Roman"/>
                <w:b/>
                <w:i w:val="false"/>
                <w:color w:val="000000"/>
                <w:sz w:val="20"/>
              </w:rPr>
              <w:t>ғ</w:t>
            </w:r>
            <w:r>
              <w:rPr>
                <w:rFonts w:ascii="Times New Roman"/>
                <w:b/>
                <w:i w:val="false"/>
                <w:color w:val="000000"/>
                <w:sz w:val="20"/>
              </w:rPr>
              <w:t xml:space="preserve">ан ортаны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ау министрлiгi</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2 832 289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w:t>
            </w:r>
            <w:r>
              <w:rPr>
                <w:rFonts w:ascii="Times New Roman"/>
                <w:b w:val="false"/>
                <w:i/>
                <w:color w:val="000000"/>
                <w:sz w:val="20"/>
              </w:rPr>
              <w:t>қ</w:t>
            </w:r>
            <w:r>
              <w:rPr>
                <w:rFonts w:ascii="Times New Roman"/>
                <w:b w:val="false"/>
                <w:i/>
                <w:color w:val="000000"/>
                <w:sz w:val="20"/>
              </w:rPr>
              <w:t xml:space="preserve"> мониторинг ж</w:t>
            </w:r>
            <w:r>
              <w:rPr>
                <w:rFonts w:ascii="Times New Roman"/>
                <w:b w:val="false"/>
                <w:i/>
                <w:color w:val="000000"/>
                <w:sz w:val="20"/>
              </w:rPr>
              <w:t>ү</w:t>
            </w:r>
            <w:r>
              <w:rPr>
                <w:rFonts w:ascii="Times New Roman"/>
                <w:b w:val="false"/>
                <w:i/>
                <w:color w:val="000000"/>
                <w:sz w:val="20"/>
              </w:rPr>
              <w:t>ргізу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2 832 289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Бас прокуратурасы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566 634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аза</w:t>
            </w:r>
            <w:r>
              <w:rPr>
                <w:rFonts w:ascii="Times New Roman"/>
                <w:b w:val="false"/>
                <w:i/>
                <w:color w:val="000000"/>
                <w:sz w:val="20"/>
              </w:rPr>
              <w:t>қ</w:t>
            </w:r>
            <w:r>
              <w:rPr>
                <w:rFonts w:ascii="Times New Roman"/>
                <w:b w:val="false"/>
                <w:i/>
                <w:color w:val="000000"/>
                <w:sz w:val="20"/>
              </w:rPr>
              <w:t>стан Республикасы Бас прокуратурасыны</w:t>
            </w:r>
            <w:r>
              <w:rPr>
                <w:rFonts w:ascii="Times New Roman"/>
                <w:b w:val="false"/>
                <w:i/>
                <w:color w:val="000000"/>
                <w:sz w:val="20"/>
              </w:rPr>
              <w:t>ң</w:t>
            </w:r>
            <w:r>
              <w:rPr>
                <w:rFonts w:ascii="Times New Roman"/>
                <w:b w:val="false"/>
                <w:i/>
                <w:color w:val="000000"/>
                <w:sz w:val="20"/>
              </w:rPr>
              <w:t xml:space="preserve"> біры</w:t>
            </w:r>
            <w:r>
              <w:rPr>
                <w:rFonts w:ascii="Times New Roman"/>
                <w:b w:val="false"/>
                <w:i/>
                <w:color w:val="000000"/>
                <w:sz w:val="20"/>
              </w:rPr>
              <w:t>ңғ</w:t>
            </w:r>
            <w:r>
              <w:rPr>
                <w:rFonts w:ascii="Times New Roman"/>
                <w:b w:val="false"/>
                <w:i/>
                <w:color w:val="000000"/>
                <w:sz w:val="20"/>
              </w:rPr>
              <w:t>ай а</w:t>
            </w:r>
            <w:r>
              <w:rPr>
                <w:rFonts w:ascii="Times New Roman"/>
                <w:b w:val="false"/>
                <w:i/>
                <w:color w:val="000000"/>
                <w:sz w:val="20"/>
              </w:rPr>
              <w:t>қ</w:t>
            </w:r>
            <w:r>
              <w:rPr>
                <w:rFonts w:ascii="Times New Roman"/>
                <w:b w:val="false"/>
                <w:i/>
                <w:color w:val="000000"/>
                <w:sz w:val="20"/>
              </w:rPr>
              <w:t>паратты</w:t>
            </w:r>
            <w:r>
              <w:rPr>
                <w:rFonts w:ascii="Times New Roman"/>
                <w:b w:val="false"/>
                <w:i/>
                <w:color w:val="000000"/>
                <w:sz w:val="20"/>
              </w:rPr>
              <w:t>қ</w:t>
            </w:r>
            <w:r>
              <w:rPr>
                <w:rFonts w:ascii="Times New Roman"/>
                <w:b w:val="false"/>
                <w:i/>
                <w:color w:val="000000"/>
                <w:sz w:val="20"/>
              </w:rPr>
              <w:t>-талдау ж</w:t>
            </w:r>
            <w:r>
              <w:rPr>
                <w:rFonts w:ascii="Times New Roman"/>
                <w:b w:val="false"/>
                <w:i/>
                <w:color w:val="000000"/>
                <w:sz w:val="20"/>
              </w:rPr>
              <w:t>ү</w:t>
            </w:r>
            <w:r>
              <w:rPr>
                <w:rFonts w:ascii="Times New Roman"/>
                <w:b w:val="false"/>
                <w:i/>
                <w:color w:val="000000"/>
                <w:sz w:val="20"/>
              </w:rPr>
              <w:t xml:space="preserve">йесін </w:t>
            </w:r>
            <w:r>
              <w:rPr>
                <w:rFonts w:ascii="Times New Roman"/>
                <w:b w:val="false"/>
                <w:i/>
                <w:color w:val="000000"/>
                <w:sz w:val="20"/>
              </w:rPr>
              <w:t>құ</w:t>
            </w:r>
            <w:r>
              <w:rPr>
                <w:rFonts w:ascii="Times New Roman"/>
                <w:b w:val="false"/>
                <w:i/>
                <w:color w:val="000000"/>
                <w:sz w:val="20"/>
              </w:rPr>
              <w:t>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566 634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Алматы </w:t>
            </w:r>
            <w:r>
              <w:rPr>
                <w:rFonts w:ascii="Times New Roman"/>
                <w:b/>
                <w:i w:val="false"/>
                <w:color w:val="000000"/>
                <w:sz w:val="20"/>
              </w:rPr>
              <w:t>қ</w:t>
            </w:r>
            <w:r>
              <w:rPr>
                <w:rFonts w:ascii="Times New Roman"/>
                <w:b/>
                <w:i w:val="false"/>
                <w:color w:val="000000"/>
                <w:sz w:val="20"/>
              </w:rPr>
              <w:t>аласыны</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өң</w:t>
            </w:r>
            <w:r>
              <w:rPr>
                <w:rFonts w:ascii="Times New Roman"/>
                <w:b/>
                <w:i w:val="false"/>
                <w:color w:val="000000"/>
                <w:sz w:val="20"/>
              </w:rPr>
              <w:t xml:space="preserve">ірлік </w:t>
            </w:r>
            <w:r>
              <w:rPr>
                <w:rFonts w:ascii="Times New Roman"/>
                <w:b/>
                <w:i w:val="false"/>
                <w:color w:val="000000"/>
                <w:sz w:val="20"/>
              </w:rPr>
              <w:t>қ</w:t>
            </w:r>
            <w:r>
              <w:rPr>
                <w:rFonts w:ascii="Times New Roman"/>
                <w:b/>
                <w:i w:val="false"/>
                <w:color w:val="000000"/>
                <w:sz w:val="20"/>
              </w:rPr>
              <w:t>аржы орталы</w:t>
            </w:r>
            <w:r>
              <w:rPr>
                <w:rFonts w:ascii="Times New Roman"/>
                <w:b/>
                <w:i w:val="false"/>
                <w:color w:val="000000"/>
                <w:sz w:val="20"/>
              </w:rPr>
              <w:t>ғ</w:t>
            </w:r>
            <w:r>
              <w:rPr>
                <w:rFonts w:ascii="Times New Roman"/>
                <w:b/>
                <w:i w:val="false"/>
                <w:color w:val="000000"/>
                <w:sz w:val="20"/>
              </w:rPr>
              <w:t>ыны</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 xml:space="preserve">ызметін реттеу агенттігі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w:t>
            </w:r>
            <w:r>
              <w:rPr>
                <w:rFonts w:ascii="Times New Roman"/>
                <w:b w:val="false"/>
                <w:i/>
                <w:color w:val="000000"/>
                <w:sz w:val="20"/>
              </w:rPr>
              <w:t>қ</w:t>
            </w:r>
            <w:r>
              <w:rPr>
                <w:rFonts w:ascii="Times New Roman"/>
                <w:b w:val="false"/>
                <w:i/>
                <w:color w:val="000000"/>
                <w:sz w:val="20"/>
              </w:rPr>
              <w:t>ты</w:t>
            </w:r>
            <w:r>
              <w:rPr>
                <w:rFonts w:ascii="Times New Roman"/>
                <w:b w:val="false"/>
                <w:i/>
                <w:color w:val="000000"/>
                <w:sz w:val="20"/>
              </w:rPr>
              <w:t>ң</w:t>
            </w:r>
            <w:r>
              <w:rPr>
                <w:rFonts w:ascii="Times New Roman"/>
                <w:b w:val="false"/>
                <w:i w:val="false"/>
                <w:color w:val="000000"/>
                <w:sz w:val="20"/>
              </w:rPr>
              <w:t> </w:t>
            </w:r>
            <w:r>
              <w:rPr>
                <w:rFonts w:ascii="Times New Roman"/>
                <w:b w:val="false"/>
                <w:i/>
                <w:color w:val="000000"/>
                <w:sz w:val="20"/>
              </w:rPr>
              <w:t>қ</w:t>
            </w:r>
            <w:r>
              <w:rPr>
                <w:rFonts w:ascii="Times New Roman"/>
                <w:b w:val="false"/>
                <w:i/>
                <w:color w:val="000000"/>
                <w:sz w:val="20"/>
              </w:rPr>
              <w:t>аржылы</w:t>
            </w:r>
            <w:r>
              <w:rPr>
                <w:rFonts w:ascii="Times New Roman"/>
                <w:b w:val="false"/>
                <w:i/>
                <w:color w:val="000000"/>
                <w:sz w:val="20"/>
              </w:rPr>
              <w:t>қ</w:t>
            </w:r>
            <w:r>
              <w:rPr>
                <w:rFonts w:ascii="Times New Roman"/>
                <w:b w:val="false"/>
                <w:i/>
                <w:color w:val="000000"/>
                <w:sz w:val="20"/>
              </w:rPr>
              <w:t xml:space="preserve"> сауаттылы</w:t>
            </w:r>
            <w:r>
              <w:rPr>
                <w:rFonts w:ascii="Times New Roman"/>
                <w:b w:val="false"/>
                <w:i/>
                <w:color w:val="000000"/>
                <w:sz w:val="20"/>
              </w:rPr>
              <w:t>ғ</w:t>
            </w:r>
            <w:r>
              <w:rPr>
                <w:rFonts w:ascii="Times New Roman"/>
                <w:b w:val="false"/>
                <w:i/>
                <w:color w:val="000000"/>
                <w:sz w:val="20"/>
              </w:rPr>
              <w:t>ын арттыру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Б</w:t>
            </w:r>
            <w:r>
              <w:rPr>
                <w:rFonts w:ascii="Times New Roman"/>
                <w:b/>
                <w:i w:val="false"/>
                <w:color w:val="000000"/>
                <w:sz w:val="20"/>
              </w:rPr>
              <w:t>ә</w:t>
            </w:r>
            <w:r>
              <w:rPr>
                <w:rFonts w:ascii="Times New Roman"/>
                <w:b/>
                <w:i w:val="false"/>
                <w:color w:val="000000"/>
                <w:sz w:val="20"/>
              </w:rPr>
              <w:t xml:space="preserve">секелестікті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ау агенттігі (Монополия</w:t>
            </w:r>
            <w:r>
              <w:rPr>
                <w:rFonts w:ascii="Times New Roman"/>
                <w:b/>
                <w:i w:val="false"/>
                <w:color w:val="000000"/>
                <w:sz w:val="20"/>
              </w:rPr>
              <w:t>ғ</w:t>
            </w:r>
            <w:r>
              <w:rPr>
                <w:rFonts w:ascii="Times New Roman"/>
                <w:b/>
                <w:i w:val="false"/>
                <w:color w:val="000000"/>
                <w:sz w:val="20"/>
              </w:rPr>
              <w:t xml:space="preserve">а </w:t>
            </w:r>
            <w:r>
              <w:rPr>
                <w:rFonts w:ascii="Times New Roman"/>
                <w:b/>
                <w:i w:val="false"/>
                <w:color w:val="000000"/>
                <w:sz w:val="20"/>
              </w:rPr>
              <w:t>қ</w:t>
            </w:r>
            <w:r>
              <w:rPr>
                <w:rFonts w:ascii="Times New Roman"/>
                <w:b/>
                <w:i w:val="false"/>
                <w:color w:val="000000"/>
                <w:sz w:val="20"/>
              </w:rPr>
              <w:t>арсы агенттік)</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588 099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Бәсекелестікті қорғау, монополиялық қызметті шектеу және жосықсыз бәсекеге жол бермеуді қамтамасыз ету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584 127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аза</w:t>
            </w:r>
            <w:r>
              <w:rPr>
                <w:rFonts w:ascii="Times New Roman"/>
                <w:b w:val="false"/>
                <w:i/>
                <w:color w:val="000000"/>
                <w:sz w:val="20"/>
              </w:rPr>
              <w:t>қ</w:t>
            </w:r>
            <w:r>
              <w:rPr>
                <w:rFonts w:ascii="Times New Roman"/>
                <w:b w:val="false"/>
                <w:i/>
                <w:color w:val="000000"/>
                <w:sz w:val="20"/>
              </w:rPr>
              <w:t>стан Республикасы Б</w:t>
            </w:r>
            <w:r>
              <w:rPr>
                <w:rFonts w:ascii="Times New Roman"/>
                <w:b w:val="false"/>
                <w:i/>
                <w:color w:val="000000"/>
                <w:sz w:val="20"/>
              </w:rPr>
              <w:t>ә</w:t>
            </w:r>
            <w:r>
              <w:rPr>
                <w:rFonts w:ascii="Times New Roman"/>
                <w:b w:val="false"/>
                <w:i/>
                <w:color w:val="000000"/>
                <w:sz w:val="20"/>
              </w:rPr>
              <w:t xml:space="preserve">секелестікті </w:t>
            </w:r>
            <w:r>
              <w:rPr>
                <w:rFonts w:ascii="Times New Roman"/>
                <w:b w:val="false"/>
                <w:i/>
                <w:color w:val="000000"/>
                <w:sz w:val="20"/>
              </w:rPr>
              <w:t>қ</w:t>
            </w:r>
            <w:r>
              <w:rPr>
                <w:rFonts w:ascii="Times New Roman"/>
                <w:b w:val="false"/>
                <w:i/>
                <w:color w:val="000000"/>
                <w:sz w:val="20"/>
              </w:rPr>
              <w:t>ор</w:t>
            </w:r>
            <w:r>
              <w:rPr>
                <w:rFonts w:ascii="Times New Roman"/>
                <w:b w:val="false"/>
                <w:i/>
                <w:color w:val="000000"/>
                <w:sz w:val="20"/>
              </w:rPr>
              <w:t>ғ</w:t>
            </w:r>
            <w:r>
              <w:rPr>
                <w:rFonts w:ascii="Times New Roman"/>
                <w:b w:val="false"/>
                <w:i/>
                <w:color w:val="000000"/>
                <w:sz w:val="20"/>
              </w:rPr>
              <w:t>ау агенттігіні</w:t>
            </w:r>
            <w:r>
              <w:rPr>
                <w:rFonts w:ascii="Times New Roman"/>
                <w:b w:val="false"/>
                <w:i/>
                <w:color w:val="000000"/>
                <w:sz w:val="20"/>
              </w:rPr>
              <w:t>ң</w:t>
            </w:r>
            <w:r>
              <w:rPr>
                <w:rFonts w:ascii="Times New Roman"/>
                <w:b w:val="false"/>
                <w:i/>
                <w:color w:val="000000"/>
                <w:sz w:val="20"/>
              </w:rPr>
              <w:t xml:space="preserve"> к</w:t>
            </w:r>
            <w:r>
              <w:rPr>
                <w:rFonts w:ascii="Times New Roman"/>
                <w:b w:val="false"/>
                <w:i/>
                <w:color w:val="000000"/>
                <w:sz w:val="20"/>
              </w:rPr>
              <w:t>ү</w:t>
            </w:r>
            <w:r>
              <w:rPr>
                <w:rFonts w:ascii="Times New Roman"/>
                <w:b w:val="false"/>
                <w:i/>
                <w:color w:val="000000"/>
                <w:sz w:val="20"/>
              </w:rPr>
              <w:t>рделі шы</w:t>
            </w:r>
            <w:r>
              <w:rPr>
                <w:rFonts w:ascii="Times New Roman"/>
                <w:b w:val="false"/>
                <w:i/>
                <w:color w:val="000000"/>
                <w:sz w:val="20"/>
              </w:rPr>
              <w:t>ғ</w:t>
            </w:r>
            <w:r>
              <w:rPr>
                <w:rFonts w:ascii="Times New Roman"/>
                <w:b w:val="false"/>
                <w:i/>
                <w:color w:val="000000"/>
                <w:sz w:val="20"/>
              </w:rPr>
              <w:t>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3 972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Мемлекеттiк </w:t>
            </w:r>
            <w:r>
              <w:rPr>
                <w:rFonts w:ascii="Times New Roman"/>
                <w:b/>
                <w:i w:val="false"/>
                <w:color w:val="000000"/>
                <w:sz w:val="20"/>
              </w:rPr>
              <w:t>қ</w:t>
            </w:r>
            <w:r>
              <w:rPr>
                <w:rFonts w:ascii="Times New Roman"/>
                <w:b/>
                <w:i w:val="false"/>
                <w:color w:val="000000"/>
                <w:sz w:val="20"/>
              </w:rPr>
              <w:t>ызмет iстерi агенттiгi</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Сыбайлас жем</w:t>
            </w:r>
            <w:r>
              <w:rPr>
                <w:rFonts w:ascii="Times New Roman"/>
                <w:b w:val="false"/>
                <w:i/>
                <w:color w:val="000000"/>
                <w:sz w:val="20"/>
              </w:rPr>
              <w:t>қ</w:t>
            </w:r>
            <w:r>
              <w:rPr>
                <w:rFonts w:ascii="Times New Roman"/>
                <w:b w:val="false"/>
                <w:i/>
                <w:color w:val="000000"/>
                <w:sz w:val="20"/>
              </w:rPr>
              <w:t>орлы</w:t>
            </w:r>
            <w:r>
              <w:rPr>
                <w:rFonts w:ascii="Times New Roman"/>
                <w:b w:val="false"/>
                <w:i/>
                <w:color w:val="000000"/>
                <w:sz w:val="20"/>
              </w:rPr>
              <w:t>қ</w:t>
            </w:r>
            <w:r>
              <w:rPr>
                <w:rFonts w:ascii="Times New Roman"/>
                <w:b w:val="false"/>
                <w:i/>
                <w:color w:val="000000"/>
                <w:sz w:val="20"/>
              </w:rPr>
              <w:t xml:space="preserve">ты </w:t>
            </w:r>
            <w:r>
              <w:rPr>
                <w:rFonts w:ascii="Times New Roman"/>
                <w:b w:val="false"/>
                <w:i/>
                <w:color w:val="000000"/>
                <w:sz w:val="20"/>
              </w:rPr>
              <w:t>қ</w:t>
            </w:r>
            <w:r>
              <w:rPr>
                <w:rFonts w:ascii="Times New Roman"/>
                <w:b w:val="false"/>
                <w:i/>
                <w:color w:val="000000"/>
                <w:sz w:val="20"/>
              </w:rPr>
              <w:t>абылдау индексін аны</w:t>
            </w:r>
            <w:r>
              <w:rPr>
                <w:rFonts w:ascii="Times New Roman"/>
                <w:b w:val="false"/>
                <w:i/>
                <w:color w:val="000000"/>
                <w:sz w:val="20"/>
              </w:rPr>
              <w:t>қ</w:t>
            </w:r>
            <w:r>
              <w:rPr>
                <w:rFonts w:ascii="Times New Roman"/>
                <w:b w:val="false"/>
                <w:i/>
                <w:color w:val="000000"/>
                <w:sz w:val="20"/>
              </w:rPr>
              <w:t>тау саласында</w:t>
            </w:r>
            <w:r>
              <w:rPr>
                <w:rFonts w:ascii="Times New Roman"/>
                <w:b w:val="false"/>
                <w:i/>
                <w:color w:val="000000"/>
                <w:sz w:val="20"/>
              </w:rPr>
              <w:t>ғ</w:t>
            </w:r>
            <w:r>
              <w:rPr>
                <w:rFonts w:ascii="Times New Roman"/>
                <w:b w:val="false"/>
                <w:i/>
                <w:color w:val="000000"/>
                <w:sz w:val="20"/>
              </w:rPr>
              <w:t xml:space="preserve">ы </w:t>
            </w:r>
            <w:r>
              <w:rPr>
                <w:rFonts w:ascii="Times New Roman"/>
                <w:b w:val="false"/>
                <w:i/>
                <w:color w:val="000000"/>
                <w:sz w:val="20"/>
              </w:rPr>
              <w:t>ә</w:t>
            </w:r>
            <w:r>
              <w:rPr>
                <w:rFonts w:ascii="Times New Roman"/>
                <w:b w:val="false"/>
                <w:i/>
                <w:color w:val="000000"/>
                <w:sz w:val="20"/>
              </w:rPr>
              <w:t>леуметтік зерттеулер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Құрылыс және тұрғын үй-коммуналдық шаруашылық істері агенттігі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2 242 719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Құрылыс және тұрғын үй-коммуналдық шаруашылық саласындағы қызметті үйлестіру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235 691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Құрылыс және тұрғын үй-коммуналдық шаруашылық істері агенттігінің күрделі шығыстары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7 028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үлескерлер қатысқан аяқталмаған тұрғын үй объектілерін салуға қатысу үшін уәкілетті ұйымның жарғылық капиталын ұлғайтуға берілетін нысаналы даму трансферттері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2 000 000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10 552 363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аза</w:t>
            </w:r>
            <w:r>
              <w:rPr>
                <w:rFonts w:ascii="Times New Roman"/>
                <w:b w:val="false"/>
                <w:i/>
                <w:color w:val="000000"/>
                <w:sz w:val="20"/>
              </w:rPr>
              <w:t>қ</w:t>
            </w:r>
            <w:r>
              <w:rPr>
                <w:rFonts w:ascii="Times New Roman"/>
                <w:b w:val="false"/>
                <w:i/>
                <w:color w:val="000000"/>
                <w:sz w:val="20"/>
              </w:rPr>
              <w:t>стан Республикасы Президенті Іс бас</w:t>
            </w:r>
            <w:r>
              <w:rPr>
                <w:rFonts w:ascii="Times New Roman"/>
                <w:b w:val="false"/>
                <w:i/>
                <w:color w:val="000000"/>
                <w:sz w:val="20"/>
              </w:rPr>
              <w:t>қ</w:t>
            </w:r>
            <w:r>
              <w:rPr>
                <w:rFonts w:ascii="Times New Roman"/>
                <w:b w:val="false"/>
                <w:i/>
                <w:color w:val="000000"/>
                <w:sz w:val="20"/>
              </w:rPr>
              <w:t>армасыны</w:t>
            </w:r>
            <w:r>
              <w:rPr>
                <w:rFonts w:ascii="Times New Roman"/>
                <w:b w:val="false"/>
                <w:i/>
                <w:color w:val="000000"/>
                <w:sz w:val="20"/>
              </w:rPr>
              <w:t>ң</w:t>
            </w:r>
            <w:r>
              <w:rPr>
                <w:rFonts w:ascii="Times New Roman"/>
                <w:b w:val="false"/>
                <w:i/>
                <w:color w:val="000000"/>
                <w:sz w:val="20"/>
              </w:rPr>
              <w:t xml:space="preserve"> объектілерін салу ж</w:t>
            </w:r>
            <w:r>
              <w:rPr>
                <w:rFonts w:ascii="Times New Roman"/>
                <w:b w:val="false"/>
                <w:i/>
                <w:color w:val="000000"/>
                <w:sz w:val="20"/>
              </w:rPr>
              <w:t>ә</w:t>
            </w:r>
            <w:r>
              <w:rPr>
                <w:rFonts w:ascii="Times New Roman"/>
                <w:b w:val="false"/>
                <w:i/>
                <w:color w:val="000000"/>
                <w:sz w:val="20"/>
              </w:rPr>
              <w:t>не реконструкциялау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10 552 363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126 076 848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w:t>
            </w:r>
            <w:r>
              <w:rPr>
                <w:rFonts w:ascii="Times New Roman"/>
                <w:b/>
                <w:i w:val="false"/>
                <w:color w:val="000000"/>
                <w:sz w:val="20"/>
              </w:rPr>
              <w:t>Қ</w:t>
            </w:r>
            <w:r>
              <w:rPr>
                <w:rFonts w:ascii="Times New Roman"/>
                <w:b/>
                <w:i w:val="false"/>
                <w:color w:val="000000"/>
                <w:sz w:val="20"/>
              </w:rPr>
              <w:t>аржы министрлiгi</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126 076 848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w:t>
            </w:r>
            <w:r>
              <w:rPr>
                <w:rFonts w:ascii="Times New Roman"/>
                <w:b w:val="false"/>
                <w:i/>
                <w:color w:val="000000"/>
                <w:sz w:val="20"/>
              </w:rPr>
              <w:t>кіметтік борыш</w:t>
            </w:r>
            <w:r>
              <w:rPr>
                <w:rFonts w:ascii="Times New Roman"/>
                <w:b w:val="false"/>
                <w:i/>
                <w:color w:val="000000"/>
                <w:sz w:val="20"/>
              </w:rPr>
              <w:t>қ</w:t>
            </w:r>
            <w:r>
              <w:rPr>
                <w:rFonts w:ascii="Times New Roman"/>
                <w:b w:val="false"/>
                <w:i/>
                <w:color w:val="000000"/>
                <w:sz w:val="20"/>
              </w:rPr>
              <w:t xml:space="preserve">а </w:t>
            </w:r>
            <w:r>
              <w:rPr>
                <w:rFonts w:ascii="Times New Roman"/>
                <w:b w:val="false"/>
                <w:i/>
                <w:color w:val="000000"/>
                <w:sz w:val="20"/>
              </w:rPr>
              <w:t>қ</w:t>
            </w:r>
            <w:r>
              <w:rPr>
                <w:rFonts w:ascii="Times New Roman"/>
                <w:b w:val="false"/>
                <w:i/>
                <w:color w:val="000000"/>
                <w:sz w:val="20"/>
              </w:rPr>
              <w:t>ызмет к</w:t>
            </w:r>
            <w:r>
              <w:rPr>
                <w:rFonts w:ascii="Times New Roman"/>
                <w:b w:val="false"/>
                <w:i/>
                <w:color w:val="000000"/>
                <w:sz w:val="20"/>
              </w:rPr>
              <w:t>ө</w:t>
            </w:r>
            <w:r>
              <w:rPr>
                <w:rFonts w:ascii="Times New Roman"/>
                <w:b w:val="false"/>
                <w:i/>
                <w:color w:val="000000"/>
                <w:sz w:val="20"/>
              </w:rPr>
              <w:t>рсету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126 076 848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789 938 833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w:t>
            </w:r>
            <w:r>
              <w:rPr>
                <w:rFonts w:ascii="Times New Roman"/>
                <w:b/>
                <w:i w:val="false"/>
                <w:color w:val="000000"/>
                <w:sz w:val="20"/>
              </w:rPr>
              <w:t>Қ</w:t>
            </w:r>
            <w:r>
              <w:rPr>
                <w:rFonts w:ascii="Times New Roman"/>
                <w:b/>
                <w:i w:val="false"/>
                <w:color w:val="000000"/>
                <w:sz w:val="20"/>
              </w:rPr>
              <w:t>аржы министрлiгi</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789 938 833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w:t>
            </w:r>
            <w:r>
              <w:rPr>
                <w:rFonts w:ascii="Times New Roman"/>
                <w:b w:val="false"/>
                <w:i/>
                <w:color w:val="000000"/>
                <w:sz w:val="20"/>
              </w:rPr>
              <w:t>қ</w:t>
            </w:r>
            <w:r>
              <w:rPr>
                <w:rFonts w:ascii="Times New Roman"/>
                <w:b w:val="false"/>
                <w:i/>
                <w:color w:val="000000"/>
                <w:sz w:val="20"/>
              </w:rPr>
              <w:t xml:space="preserve"> бюджеттерге субвенциялар беру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789 938 833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72 770 293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173 775 174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w:t>
            </w:r>
            <w:r>
              <w:rPr>
                <w:rFonts w:ascii="Times New Roman"/>
                <w:b w:val="false"/>
                <w:i/>
                <w:color w:val="000000"/>
                <w:sz w:val="20"/>
              </w:rPr>
              <w:t>леуметтiк к</w:t>
            </w:r>
            <w:r>
              <w:rPr>
                <w:rFonts w:ascii="Times New Roman"/>
                <w:b w:val="false"/>
                <w:i/>
                <w:color w:val="000000"/>
                <w:sz w:val="20"/>
              </w:rPr>
              <w:t>ө</w:t>
            </w:r>
            <w:r>
              <w:rPr>
                <w:rFonts w:ascii="Times New Roman"/>
                <w:b w:val="false"/>
                <w:i/>
                <w:color w:val="000000"/>
                <w:sz w:val="20"/>
              </w:rPr>
              <w:t>мек ж</w:t>
            </w:r>
            <w:r>
              <w:rPr>
                <w:rFonts w:ascii="Times New Roman"/>
                <w:b w:val="false"/>
                <w:i/>
                <w:color w:val="000000"/>
                <w:sz w:val="20"/>
              </w:rPr>
              <w:t>ә</w:t>
            </w:r>
            <w:r>
              <w:rPr>
                <w:rFonts w:ascii="Times New Roman"/>
                <w:b w:val="false"/>
                <w:i/>
                <w:color w:val="000000"/>
                <w:sz w:val="20"/>
              </w:rPr>
              <w:t xml:space="preserve">не </w:t>
            </w:r>
            <w:r>
              <w:rPr>
                <w:rFonts w:ascii="Times New Roman"/>
                <w:b w:val="false"/>
                <w:i/>
                <w:color w:val="000000"/>
                <w:sz w:val="20"/>
              </w:rPr>
              <w:t>ә</w:t>
            </w:r>
            <w:r>
              <w:rPr>
                <w:rFonts w:ascii="Times New Roman"/>
                <w:b w:val="false"/>
                <w:i/>
                <w:color w:val="000000"/>
                <w:sz w:val="20"/>
              </w:rPr>
              <w:t xml:space="preserve">леуметтiк </w:t>
            </w:r>
            <w:r>
              <w:rPr>
                <w:rFonts w:ascii="Times New Roman"/>
                <w:b w:val="false"/>
                <w:i/>
                <w:color w:val="000000"/>
                <w:sz w:val="20"/>
              </w:rPr>
              <w:t>қ</w:t>
            </w:r>
            <w:r>
              <w:rPr>
                <w:rFonts w:ascii="Times New Roman"/>
                <w:b w:val="false"/>
                <w:i/>
                <w:color w:val="000000"/>
                <w:sz w:val="20"/>
              </w:rPr>
              <w:t>амсыздандыру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3 000 000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Е</w:t>
            </w:r>
            <w:r>
              <w:rPr>
                <w:rFonts w:ascii="Times New Roman"/>
                <w:b/>
                <w:i w:val="false"/>
                <w:color w:val="000000"/>
                <w:sz w:val="20"/>
              </w:rPr>
              <w:t>ң</w:t>
            </w:r>
            <w:r>
              <w:rPr>
                <w:rFonts w:ascii="Times New Roman"/>
                <w:b/>
                <w:i w:val="false"/>
                <w:color w:val="000000"/>
                <w:sz w:val="20"/>
              </w:rPr>
              <w:t>бек ж</w:t>
            </w:r>
            <w:r>
              <w:rPr>
                <w:rFonts w:ascii="Times New Roman"/>
                <w:b/>
                <w:i w:val="false"/>
                <w:color w:val="000000"/>
                <w:sz w:val="20"/>
              </w:rPr>
              <w:t>ә</w:t>
            </w:r>
            <w:r>
              <w:rPr>
                <w:rFonts w:ascii="Times New Roman"/>
                <w:b/>
                <w:i w:val="false"/>
                <w:color w:val="000000"/>
                <w:sz w:val="20"/>
              </w:rPr>
              <w:t>не халы</w:t>
            </w:r>
            <w:r>
              <w:rPr>
                <w:rFonts w:ascii="Times New Roman"/>
                <w:b/>
                <w:i w:val="false"/>
                <w:color w:val="000000"/>
                <w:sz w:val="20"/>
              </w:rPr>
              <w:t>қ</w:t>
            </w:r>
            <w:r>
              <w:rPr>
                <w:rFonts w:ascii="Times New Roman"/>
                <w:b/>
                <w:i w:val="false"/>
                <w:color w:val="000000"/>
                <w:sz w:val="20"/>
              </w:rPr>
              <w:t xml:space="preserve">ты </w:t>
            </w:r>
            <w:r>
              <w:rPr>
                <w:rFonts w:ascii="Times New Roman"/>
                <w:b/>
                <w:i w:val="false"/>
                <w:color w:val="000000"/>
                <w:sz w:val="20"/>
              </w:rPr>
              <w:t>ә</w:t>
            </w:r>
            <w:r>
              <w:rPr>
                <w:rFonts w:ascii="Times New Roman"/>
                <w:b/>
                <w:i w:val="false"/>
                <w:color w:val="000000"/>
                <w:sz w:val="20"/>
              </w:rPr>
              <w:t xml:space="preserve">леуметтiк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ау министрлiгi</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3 000 000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w:t>
            </w:r>
            <w:r>
              <w:rPr>
                <w:rFonts w:ascii="Times New Roman"/>
                <w:b w:val="false"/>
                <w:i/>
                <w:color w:val="000000"/>
                <w:sz w:val="20"/>
              </w:rPr>
              <w:t>қ</w:t>
            </w:r>
            <w:r>
              <w:rPr>
                <w:rFonts w:ascii="Times New Roman"/>
                <w:b w:val="false"/>
                <w:i/>
                <w:color w:val="000000"/>
                <w:sz w:val="20"/>
              </w:rPr>
              <w:t xml:space="preserve"> бюджеттерге, Астана ж</w:t>
            </w:r>
            <w:r>
              <w:rPr>
                <w:rFonts w:ascii="Times New Roman"/>
                <w:b w:val="false"/>
                <w:i/>
                <w:color w:val="000000"/>
                <w:sz w:val="20"/>
              </w:rPr>
              <w:t>ә</w:t>
            </w:r>
            <w:r>
              <w:rPr>
                <w:rFonts w:ascii="Times New Roman"/>
                <w:b w:val="false"/>
                <w:i/>
                <w:color w:val="000000"/>
                <w:sz w:val="20"/>
              </w:rPr>
              <w:t xml:space="preserve">не Алматы </w:t>
            </w:r>
            <w:r>
              <w:rPr>
                <w:rFonts w:ascii="Times New Roman"/>
                <w:b w:val="false"/>
                <w:i/>
                <w:color w:val="000000"/>
                <w:sz w:val="20"/>
              </w:rPr>
              <w:t>қ</w:t>
            </w:r>
            <w:r>
              <w:rPr>
                <w:rFonts w:ascii="Times New Roman"/>
                <w:b w:val="false"/>
                <w:i/>
                <w:color w:val="000000"/>
                <w:sz w:val="20"/>
              </w:rPr>
              <w:t>алаларыны</w:t>
            </w:r>
            <w:r>
              <w:rPr>
                <w:rFonts w:ascii="Times New Roman"/>
                <w:b w:val="false"/>
                <w:i/>
                <w:color w:val="000000"/>
                <w:sz w:val="20"/>
              </w:rPr>
              <w:t>ң</w:t>
            </w:r>
            <w:r>
              <w:rPr>
                <w:rFonts w:ascii="Times New Roman"/>
                <w:b w:val="false"/>
                <w:i/>
                <w:color w:val="000000"/>
                <w:sz w:val="20"/>
              </w:rPr>
              <w:t xml:space="preserve"> бюджеттеріне Ж</w:t>
            </w:r>
            <w:r>
              <w:rPr>
                <w:rFonts w:ascii="Times New Roman"/>
                <w:b w:val="false"/>
                <w:i/>
                <w:color w:val="000000"/>
                <w:sz w:val="20"/>
              </w:rPr>
              <w:t>ұ</w:t>
            </w:r>
            <w:r>
              <w:rPr>
                <w:rFonts w:ascii="Times New Roman"/>
                <w:b w:val="false"/>
                <w:i/>
                <w:color w:val="000000"/>
                <w:sz w:val="20"/>
              </w:rPr>
              <w:t xml:space="preserve">мыспен </w:t>
            </w:r>
            <w:r>
              <w:rPr>
                <w:rFonts w:ascii="Times New Roman"/>
                <w:b w:val="false"/>
                <w:i/>
                <w:color w:val="000000"/>
                <w:sz w:val="20"/>
              </w:rPr>
              <w:t>қ</w:t>
            </w:r>
            <w:r>
              <w:rPr>
                <w:rFonts w:ascii="Times New Roman"/>
                <w:b w:val="false"/>
                <w:i/>
                <w:color w:val="000000"/>
                <w:sz w:val="20"/>
              </w:rPr>
              <w:t>амту 2020 ба</w:t>
            </w:r>
            <w:r>
              <w:rPr>
                <w:rFonts w:ascii="Times New Roman"/>
                <w:b w:val="false"/>
                <w:i/>
                <w:color w:val="000000"/>
                <w:sz w:val="20"/>
              </w:rPr>
              <w:t>ғ</w:t>
            </w:r>
            <w:r>
              <w:rPr>
                <w:rFonts w:ascii="Times New Roman"/>
                <w:b w:val="false"/>
                <w:i/>
                <w:color w:val="000000"/>
                <w:sz w:val="20"/>
              </w:rPr>
              <w:t>дарламасы ше</w:t>
            </w:r>
            <w:r>
              <w:rPr>
                <w:rFonts w:ascii="Times New Roman"/>
                <w:b w:val="false"/>
                <w:i/>
                <w:color w:val="000000"/>
                <w:sz w:val="20"/>
              </w:rPr>
              <w:t>ң</w:t>
            </w:r>
            <w:r>
              <w:rPr>
                <w:rFonts w:ascii="Times New Roman"/>
                <w:b w:val="false"/>
                <w:i/>
                <w:color w:val="000000"/>
                <w:sz w:val="20"/>
              </w:rPr>
              <w:t>берінде ауылда к</w:t>
            </w:r>
            <w:r>
              <w:rPr>
                <w:rFonts w:ascii="Times New Roman"/>
                <w:b w:val="false"/>
                <w:i/>
                <w:color w:val="000000"/>
                <w:sz w:val="20"/>
              </w:rPr>
              <w:t>ә</w:t>
            </w:r>
            <w:r>
              <w:rPr>
                <w:rFonts w:ascii="Times New Roman"/>
                <w:b w:val="false"/>
                <w:i/>
                <w:color w:val="000000"/>
                <w:sz w:val="20"/>
              </w:rPr>
              <w:t>сіпкерлікті</w:t>
            </w:r>
            <w:r>
              <w:rPr>
                <w:rFonts w:ascii="Times New Roman"/>
                <w:b w:val="false"/>
                <w:i/>
                <w:color w:val="000000"/>
                <w:sz w:val="20"/>
              </w:rPr>
              <w:t>ң</w:t>
            </w:r>
            <w:r>
              <w:rPr>
                <w:rFonts w:ascii="Times New Roman"/>
                <w:b w:val="false"/>
                <w:i/>
                <w:color w:val="000000"/>
                <w:sz w:val="20"/>
              </w:rPr>
              <w:t xml:space="preserve"> дамуына ы</w:t>
            </w:r>
            <w:r>
              <w:rPr>
                <w:rFonts w:ascii="Times New Roman"/>
                <w:b w:val="false"/>
                <w:i/>
                <w:color w:val="000000"/>
                <w:sz w:val="20"/>
              </w:rPr>
              <w:t>қ</w:t>
            </w:r>
            <w:r>
              <w:rPr>
                <w:rFonts w:ascii="Times New Roman"/>
                <w:b w:val="false"/>
                <w:i/>
                <w:color w:val="000000"/>
                <w:sz w:val="20"/>
              </w:rPr>
              <w:t>пал етуге кредит беру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3 000 000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w:t>
            </w:r>
            <w:r>
              <w:rPr>
                <w:rFonts w:ascii="Times New Roman"/>
                <w:b w:val="false"/>
                <w:i/>
                <w:color w:val="000000"/>
                <w:sz w:val="20"/>
              </w:rPr>
              <w:t>ұ</w:t>
            </w:r>
            <w:r>
              <w:rPr>
                <w:rFonts w:ascii="Times New Roman"/>
                <w:b w:val="false"/>
                <w:i/>
                <w:color w:val="000000"/>
                <w:sz w:val="20"/>
              </w:rPr>
              <w:t>р</w:t>
            </w:r>
            <w:r>
              <w:rPr>
                <w:rFonts w:ascii="Times New Roman"/>
                <w:b w:val="false"/>
                <w:i/>
                <w:color w:val="000000"/>
                <w:sz w:val="20"/>
              </w:rPr>
              <w:t>ғ</w:t>
            </w:r>
            <w:r>
              <w:rPr>
                <w:rFonts w:ascii="Times New Roman"/>
                <w:b w:val="false"/>
                <w:i/>
                <w:color w:val="000000"/>
                <w:sz w:val="20"/>
              </w:rPr>
              <w:t xml:space="preserve">ын </w:t>
            </w:r>
            <w:r>
              <w:rPr>
                <w:rFonts w:ascii="Times New Roman"/>
                <w:b w:val="false"/>
                <w:i/>
                <w:color w:val="000000"/>
                <w:sz w:val="20"/>
              </w:rPr>
              <w:t>ү</w:t>
            </w:r>
            <w:r>
              <w:rPr>
                <w:rFonts w:ascii="Times New Roman"/>
                <w:b w:val="false"/>
                <w:i/>
                <w:color w:val="000000"/>
                <w:sz w:val="20"/>
              </w:rPr>
              <w:t>й-коммуналды</w:t>
            </w:r>
            <w:r>
              <w:rPr>
                <w:rFonts w:ascii="Times New Roman"/>
                <w:b w:val="false"/>
                <w:i/>
                <w:color w:val="000000"/>
                <w:sz w:val="20"/>
              </w:rPr>
              <w:t>қ</w:t>
            </w:r>
            <w:r>
              <w:rPr>
                <w:rFonts w:ascii="Times New Roman"/>
                <w:b w:val="false"/>
                <w:i/>
                <w:color w:val="000000"/>
                <w:sz w:val="20"/>
              </w:rPr>
              <w:t xml:space="preserve"> шаруашылы</w:t>
            </w:r>
            <w:r>
              <w:rPr>
                <w:rFonts w:ascii="Times New Roman"/>
                <w:b w:val="false"/>
                <w:i/>
                <w:color w:val="000000"/>
                <w:sz w:val="20"/>
              </w:rPr>
              <w:t>қ</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47 644 543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w:t>
            </w:r>
            <w:r>
              <w:rPr>
                <w:rFonts w:ascii="Times New Roman"/>
                <w:b/>
                <w:i w:val="false"/>
                <w:color w:val="000000"/>
                <w:sz w:val="20"/>
              </w:rPr>
              <w:t>Құ</w:t>
            </w:r>
            <w:r>
              <w:rPr>
                <w:rFonts w:ascii="Times New Roman"/>
                <w:b/>
                <w:i w:val="false"/>
                <w:color w:val="000000"/>
                <w:sz w:val="20"/>
              </w:rPr>
              <w:t>рылыс ж</w:t>
            </w:r>
            <w:r>
              <w:rPr>
                <w:rFonts w:ascii="Times New Roman"/>
                <w:b/>
                <w:i w:val="false"/>
                <w:color w:val="000000"/>
                <w:sz w:val="20"/>
              </w:rPr>
              <w:t>ә</w:t>
            </w:r>
            <w:r>
              <w:rPr>
                <w:rFonts w:ascii="Times New Roman"/>
                <w:b/>
                <w:i w:val="false"/>
                <w:color w:val="000000"/>
                <w:sz w:val="20"/>
              </w:rPr>
              <w:t>не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r>
              <w:rPr>
                <w:rFonts w:ascii="Times New Roman"/>
                <w:b/>
                <w:i w:val="false"/>
                <w:color w:val="000000"/>
                <w:sz w:val="20"/>
              </w:rPr>
              <w:t xml:space="preserve"> істері агенттігі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47 644 543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w:t>
            </w:r>
            <w:r>
              <w:rPr>
                <w:rFonts w:ascii="Times New Roman"/>
                <w:b w:val="false"/>
                <w:i/>
                <w:color w:val="000000"/>
                <w:sz w:val="20"/>
              </w:rPr>
              <w:t>қ</w:t>
            </w:r>
            <w:r>
              <w:rPr>
                <w:rFonts w:ascii="Times New Roman"/>
                <w:b w:val="false"/>
                <w:i/>
                <w:color w:val="000000"/>
                <w:sz w:val="20"/>
              </w:rPr>
              <w:t xml:space="preserve"> бюджеттерге, Астана ж</w:t>
            </w:r>
            <w:r>
              <w:rPr>
                <w:rFonts w:ascii="Times New Roman"/>
                <w:b w:val="false"/>
                <w:i/>
                <w:color w:val="000000"/>
                <w:sz w:val="20"/>
              </w:rPr>
              <w:t>ә</w:t>
            </w:r>
            <w:r>
              <w:rPr>
                <w:rFonts w:ascii="Times New Roman"/>
                <w:b w:val="false"/>
                <w:i/>
                <w:color w:val="000000"/>
                <w:sz w:val="20"/>
              </w:rPr>
              <w:t xml:space="preserve">не Алматы </w:t>
            </w:r>
            <w:r>
              <w:rPr>
                <w:rFonts w:ascii="Times New Roman"/>
                <w:b w:val="false"/>
                <w:i/>
                <w:color w:val="000000"/>
                <w:sz w:val="20"/>
              </w:rPr>
              <w:t>қ</w:t>
            </w:r>
            <w:r>
              <w:rPr>
                <w:rFonts w:ascii="Times New Roman"/>
                <w:b w:val="false"/>
                <w:i/>
                <w:color w:val="000000"/>
                <w:sz w:val="20"/>
              </w:rPr>
              <w:t>алаларыны</w:t>
            </w:r>
            <w:r>
              <w:rPr>
                <w:rFonts w:ascii="Times New Roman"/>
                <w:b w:val="false"/>
                <w:i/>
                <w:color w:val="000000"/>
                <w:sz w:val="20"/>
              </w:rPr>
              <w:t>ң</w:t>
            </w:r>
            <w:r>
              <w:rPr>
                <w:rFonts w:ascii="Times New Roman"/>
                <w:b w:val="false"/>
                <w:i/>
                <w:color w:val="000000"/>
                <w:sz w:val="20"/>
              </w:rPr>
              <w:t xml:space="preserve"> бюджеттеріне т</w:t>
            </w:r>
            <w:r>
              <w:rPr>
                <w:rFonts w:ascii="Times New Roman"/>
                <w:b w:val="false"/>
                <w:i/>
                <w:color w:val="000000"/>
                <w:sz w:val="20"/>
              </w:rPr>
              <w:t>ұ</w:t>
            </w:r>
            <w:r>
              <w:rPr>
                <w:rFonts w:ascii="Times New Roman"/>
                <w:b w:val="false"/>
                <w:i/>
                <w:color w:val="000000"/>
                <w:sz w:val="20"/>
              </w:rPr>
              <w:t>р</w:t>
            </w:r>
            <w:r>
              <w:rPr>
                <w:rFonts w:ascii="Times New Roman"/>
                <w:b w:val="false"/>
                <w:i/>
                <w:color w:val="000000"/>
                <w:sz w:val="20"/>
              </w:rPr>
              <w:t>ғ</w:t>
            </w:r>
            <w:r>
              <w:rPr>
                <w:rFonts w:ascii="Times New Roman"/>
                <w:b w:val="false"/>
                <w:i/>
                <w:color w:val="000000"/>
                <w:sz w:val="20"/>
              </w:rPr>
              <w:t xml:space="preserve">ын </w:t>
            </w:r>
            <w:r>
              <w:rPr>
                <w:rFonts w:ascii="Times New Roman"/>
                <w:b w:val="false"/>
                <w:i/>
                <w:color w:val="000000"/>
                <w:sz w:val="20"/>
              </w:rPr>
              <w:t>ү</w:t>
            </w:r>
            <w:r>
              <w:rPr>
                <w:rFonts w:ascii="Times New Roman"/>
                <w:b w:val="false"/>
                <w:i/>
                <w:color w:val="000000"/>
                <w:sz w:val="20"/>
              </w:rPr>
              <w:t>й салу</w:t>
            </w:r>
            <w:r>
              <w:rPr>
                <w:rFonts w:ascii="Times New Roman"/>
                <w:b w:val="false"/>
                <w:i/>
                <w:color w:val="000000"/>
                <w:sz w:val="20"/>
              </w:rPr>
              <w:t>ғ</w:t>
            </w:r>
            <w:r>
              <w:rPr>
                <w:rFonts w:ascii="Times New Roman"/>
                <w:b w:val="false"/>
                <w:i/>
                <w:color w:val="000000"/>
                <w:sz w:val="20"/>
              </w:rPr>
              <w:t>а ж</w:t>
            </w:r>
            <w:r>
              <w:rPr>
                <w:rFonts w:ascii="Times New Roman"/>
                <w:b w:val="false"/>
                <w:i/>
                <w:color w:val="000000"/>
                <w:sz w:val="20"/>
              </w:rPr>
              <w:t>ә</w:t>
            </w:r>
            <w:r>
              <w:rPr>
                <w:rFonts w:ascii="Times New Roman"/>
                <w:b w:val="false"/>
                <w:i/>
                <w:color w:val="000000"/>
                <w:sz w:val="20"/>
              </w:rPr>
              <w:t>не (немесе) сатып алу</w:t>
            </w:r>
            <w:r>
              <w:rPr>
                <w:rFonts w:ascii="Times New Roman"/>
                <w:b w:val="false"/>
                <w:i/>
                <w:color w:val="000000"/>
                <w:sz w:val="20"/>
              </w:rPr>
              <w:t>ғ</w:t>
            </w:r>
            <w:r>
              <w:rPr>
                <w:rFonts w:ascii="Times New Roman"/>
                <w:b w:val="false"/>
                <w:i/>
                <w:color w:val="000000"/>
                <w:sz w:val="20"/>
              </w:rPr>
              <w:t>а кредит беру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47 644 543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w:t>
            </w:r>
            <w:r>
              <w:rPr>
                <w:rFonts w:ascii="Times New Roman"/>
                <w:b w:val="false"/>
                <w:i/>
                <w:color w:val="000000"/>
                <w:sz w:val="20"/>
              </w:rPr>
              <w:t>қ</w:t>
            </w:r>
            <w:r>
              <w:rPr>
                <w:rFonts w:ascii="Times New Roman"/>
                <w:b w:val="false"/>
                <w:i/>
                <w:color w:val="000000"/>
                <w:sz w:val="20"/>
              </w:rPr>
              <w:t xml:space="preserve"> шаруашылы</w:t>
            </w:r>
            <w:r>
              <w:rPr>
                <w:rFonts w:ascii="Times New Roman"/>
                <w:b w:val="false"/>
                <w:i/>
                <w:color w:val="000000"/>
                <w:sz w:val="20"/>
              </w:rPr>
              <w:t>ғ</w:t>
            </w:r>
            <w:r>
              <w:rPr>
                <w:rFonts w:ascii="Times New Roman"/>
                <w:b w:val="false"/>
                <w:i/>
                <w:color w:val="000000"/>
                <w:sz w:val="20"/>
              </w:rPr>
              <w:t xml:space="preserve">ы, ерекше </w:t>
            </w:r>
            <w:r>
              <w:rPr>
                <w:rFonts w:ascii="Times New Roman"/>
                <w:b w:val="false"/>
                <w:i/>
                <w:color w:val="000000"/>
                <w:sz w:val="20"/>
              </w:rPr>
              <w:t>қ</w:t>
            </w:r>
            <w:r>
              <w:rPr>
                <w:rFonts w:ascii="Times New Roman"/>
                <w:b w:val="false"/>
                <w:i/>
                <w:color w:val="000000"/>
                <w:sz w:val="20"/>
              </w:rPr>
              <w:t>ор</w:t>
            </w:r>
            <w:r>
              <w:rPr>
                <w:rFonts w:ascii="Times New Roman"/>
                <w:b w:val="false"/>
                <w:i/>
                <w:color w:val="000000"/>
                <w:sz w:val="20"/>
              </w:rPr>
              <w:t>ғ</w:t>
            </w:r>
            <w:r>
              <w:rPr>
                <w:rFonts w:ascii="Times New Roman"/>
                <w:b w:val="false"/>
                <w:i/>
                <w:color w:val="000000"/>
                <w:sz w:val="20"/>
              </w:rPr>
              <w:t>алатын таби</w:t>
            </w:r>
            <w:r>
              <w:rPr>
                <w:rFonts w:ascii="Times New Roman"/>
                <w:b w:val="false"/>
                <w:i/>
                <w:color w:val="000000"/>
                <w:sz w:val="20"/>
              </w:rPr>
              <w:t>ғ</w:t>
            </w:r>
            <w:r>
              <w:rPr>
                <w:rFonts w:ascii="Times New Roman"/>
                <w:b w:val="false"/>
                <w:i/>
                <w:color w:val="000000"/>
                <w:sz w:val="20"/>
              </w:rPr>
              <w:t>и аума</w:t>
            </w:r>
            <w:r>
              <w:rPr>
                <w:rFonts w:ascii="Times New Roman"/>
                <w:b w:val="false"/>
                <w:i/>
                <w:color w:val="000000"/>
                <w:sz w:val="20"/>
              </w:rPr>
              <w:t>қ</w:t>
            </w:r>
            <w:r>
              <w:rPr>
                <w:rFonts w:ascii="Times New Roman"/>
                <w:b w:val="false"/>
                <w:i/>
                <w:color w:val="000000"/>
                <w:sz w:val="20"/>
              </w:rPr>
              <w:t xml:space="preserve">тар, </w:t>
            </w:r>
            <w:r>
              <w:rPr>
                <w:rFonts w:ascii="Times New Roman"/>
                <w:b w:val="false"/>
                <w:i/>
                <w:color w:val="000000"/>
                <w:sz w:val="20"/>
              </w:rPr>
              <w:t>қ</w:t>
            </w:r>
            <w:r>
              <w:rPr>
                <w:rFonts w:ascii="Times New Roman"/>
                <w:b w:val="false"/>
                <w:i/>
                <w:color w:val="000000"/>
                <w:sz w:val="20"/>
              </w:rPr>
              <w:t>орша</w:t>
            </w:r>
            <w:r>
              <w:rPr>
                <w:rFonts w:ascii="Times New Roman"/>
                <w:b w:val="false"/>
                <w:i/>
                <w:color w:val="000000"/>
                <w:sz w:val="20"/>
              </w:rPr>
              <w:t>ғ</w:t>
            </w:r>
            <w:r>
              <w:rPr>
                <w:rFonts w:ascii="Times New Roman"/>
                <w:b w:val="false"/>
                <w:i/>
                <w:color w:val="000000"/>
                <w:sz w:val="20"/>
              </w:rPr>
              <w:t>ан ортаны ж</w:t>
            </w:r>
            <w:r>
              <w:rPr>
                <w:rFonts w:ascii="Times New Roman"/>
                <w:b w:val="false"/>
                <w:i/>
                <w:color w:val="000000"/>
                <w:sz w:val="20"/>
              </w:rPr>
              <w:t>ә</w:t>
            </w:r>
            <w:r>
              <w:rPr>
                <w:rFonts w:ascii="Times New Roman"/>
                <w:b w:val="false"/>
                <w:i/>
                <w:color w:val="000000"/>
                <w:sz w:val="20"/>
              </w:rPr>
              <w:t>не жануарлар д</w:t>
            </w:r>
            <w:r>
              <w:rPr>
                <w:rFonts w:ascii="Times New Roman"/>
                <w:b w:val="false"/>
                <w:i/>
                <w:color w:val="000000"/>
                <w:sz w:val="20"/>
              </w:rPr>
              <w:t>ү</w:t>
            </w:r>
            <w:r>
              <w:rPr>
                <w:rFonts w:ascii="Times New Roman"/>
                <w:b w:val="false"/>
                <w:i/>
                <w:color w:val="000000"/>
                <w:sz w:val="20"/>
              </w:rPr>
              <w:t xml:space="preserve">ниесін </w:t>
            </w:r>
            <w:r>
              <w:rPr>
                <w:rFonts w:ascii="Times New Roman"/>
                <w:b w:val="false"/>
                <w:i/>
                <w:color w:val="000000"/>
                <w:sz w:val="20"/>
              </w:rPr>
              <w:t>қ</w:t>
            </w:r>
            <w:r>
              <w:rPr>
                <w:rFonts w:ascii="Times New Roman"/>
                <w:b w:val="false"/>
                <w:i/>
                <w:color w:val="000000"/>
                <w:sz w:val="20"/>
              </w:rPr>
              <w:t>ор</w:t>
            </w:r>
            <w:r>
              <w:rPr>
                <w:rFonts w:ascii="Times New Roman"/>
                <w:b w:val="false"/>
                <w:i/>
                <w:color w:val="000000"/>
                <w:sz w:val="20"/>
              </w:rPr>
              <w:t>ғ</w:t>
            </w:r>
            <w:r>
              <w:rPr>
                <w:rFonts w:ascii="Times New Roman"/>
                <w:b w:val="false"/>
                <w:i/>
                <w:color w:val="000000"/>
                <w:sz w:val="20"/>
              </w:rPr>
              <w:t xml:space="preserve">ау, жер </w:t>
            </w:r>
            <w:r>
              <w:rPr>
                <w:rFonts w:ascii="Times New Roman"/>
                <w:b w:val="false"/>
                <w:i/>
                <w:color w:val="000000"/>
                <w:sz w:val="20"/>
              </w:rPr>
              <w:t>қ</w:t>
            </w:r>
            <w:r>
              <w:rPr>
                <w:rFonts w:ascii="Times New Roman"/>
                <w:b w:val="false"/>
                <w:i/>
                <w:color w:val="000000"/>
                <w:sz w:val="20"/>
              </w:rPr>
              <w:t>атынастары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85 595 161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0" w:type="auto"/>
            <w:vMerge/>
            <w:tcBorders>
              <w:top w:val="nil"/>
              <w:left w:val="single" w:color="cfcfcf" w:sz="5"/>
              <w:bottom w:val="single" w:color="cfcfcf" w:sz="5"/>
              <w:right w:val="single" w:color="cfcfcf" w:sz="5"/>
            </w:tcBorders>
          </w:tcP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Ауыл шаруашылы</w:t>
            </w:r>
            <w:r>
              <w:rPr>
                <w:rFonts w:ascii="Times New Roman"/>
                <w:b/>
                <w:i w:val="false"/>
                <w:color w:val="000000"/>
                <w:sz w:val="20"/>
              </w:rPr>
              <w:t>ғ</w:t>
            </w:r>
            <w:r>
              <w:rPr>
                <w:rFonts w:ascii="Times New Roman"/>
                <w:b/>
                <w:i w:val="false"/>
                <w:color w:val="000000"/>
                <w:sz w:val="20"/>
              </w:rPr>
              <w:t>ы министрлiгi</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85 595 161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қолдау жөніндегі іс-шараларды жүргізу үшін «КазАгро» ұлттық басқарушы холдингі» АҚ кредит беру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78 000 000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086</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шаруашылығын жекешелендіруден кейінгі қолдау жөніндегі жобаға кредит беру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3 000 000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094</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Ауылды</w:t>
            </w:r>
            <w:r>
              <w:rPr>
                <w:rFonts w:ascii="Times New Roman"/>
                <w:b w:val="false"/>
                <w:i/>
                <w:color w:val="000000"/>
                <w:sz w:val="20"/>
              </w:rPr>
              <w:t>қ</w:t>
            </w:r>
            <w:r>
              <w:rPr>
                <w:rFonts w:ascii="Times New Roman"/>
                <w:b w:val="false"/>
                <w:i/>
                <w:color w:val="000000"/>
                <w:sz w:val="20"/>
              </w:rPr>
              <w:t xml:space="preserve"> елді мекендерді</w:t>
            </w:r>
            <w:r>
              <w:rPr>
                <w:rFonts w:ascii="Times New Roman"/>
                <w:b w:val="false"/>
                <w:i/>
                <w:color w:val="000000"/>
                <w:sz w:val="20"/>
              </w:rPr>
              <w:t>ң</w:t>
            </w:r>
            <w:r>
              <w:rPr>
                <w:rFonts w:ascii="Times New Roman"/>
                <w:b w:val="false"/>
                <w:i w:val="false"/>
                <w:color w:val="000000"/>
                <w:sz w:val="20"/>
              </w:rPr>
              <w:t> </w:t>
            </w:r>
            <w:r>
              <w:rPr>
                <w:rFonts w:ascii="Times New Roman"/>
                <w:b w:val="false"/>
                <w:i/>
                <w:color w:val="000000"/>
                <w:sz w:val="20"/>
              </w:rPr>
              <w:t>ә</w:t>
            </w:r>
            <w:r>
              <w:rPr>
                <w:rFonts w:ascii="Times New Roman"/>
                <w:b w:val="false"/>
                <w:i/>
                <w:color w:val="000000"/>
                <w:sz w:val="20"/>
              </w:rPr>
              <w:t>леуметтік саласыны</w:t>
            </w:r>
            <w:r>
              <w:rPr>
                <w:rFonts w:ascii="Times New Roman"/>
                <w:b w:val="false"/>
                <w:i/>
                <w:color w:val="000000"/>
                <w:sz w:val="20"/>
              </w:rPr>
              <w:t>ң</w:t>
            </w:r>
            <w:r>
              <w:rPr>
                <w:rFonts w:ascii="Times New Roman"/>
                <w:b w:val="false"/>
                <w:i/>
                <w:color w:val="000000"/>
                <w:sz w:val="20"/>
              </w:rPr>
              <w:t xml:space="preserve"> мамандарын </w:t>
            </w:r>
            <w:r>
              <w:rPr>
                <w:rFonts w:ascii="Times New Roman"/>
                <w:b w:val="false"/>
                <w:i/>
                <w:color w:val="000000"/>
                <w:sz w:val="20"/>
              </w:rPr>
              <w:t>ә</w:t>
            </w:r>
            <w:r>
              <w:rPr>
                <w:rFonts w:ascii="Times New Roman"/>
                <w:b w:val="false"/>
                <w:i/>
                <w:color w:val="000000"/>
                <w:sz w:val="20"/>
              </w:rPr>
              <w:t xml:space="preserve">леуметтік </w:t>
            </w:r>
            <w:r>
              <w:rPr>
                <w:rFonts w:ascii="Times New Roman"/>
                <w:b w:val="false"/>
                <w:i/>
                <w:color w:val="000000"/>
                <w:sz w:val="20"/>
              </w:rPr>
              <w:t>қ</w:t>
            </w:r>
            <w:r>
              <w:rPr>
                <w:rFonts w:ascii="Times New Roman"/>
                <w:b w:val="false"/>
                <w:i/>
                <w:color w:val="000000"/>
                <w:sz w:val="20"/>
              </w:rPr>
              <w:t xml:space="preserve">олдау шараларын іске асыру </w:t>
            </w:r>
            <w:r>
              <w:rPr>
                <w:rFonts w:ascii="Times New Roman"/>
                <w:b w:val="false"/>
                <w:i/>
                <w:color w:val="000000"/>
                <w:sz w:val="20"/>
              </w:rPr>
              <w:t>ү</w:t>
            </w:r>
            <w:r>
              <w:rPr>
                <w:rFonts w:ascii="Times New Roman"/>
                <w:b w:val="false"/>
                <w:i/>
                <w:color w:val="000000"/>
                <w:sz w:val="20"/>
              </w:rPr>
              <w:t>шін жергілікті ат</w:t>
            </w:r>
            <w:r>
              <w:rPr>
                <w:rFonts w:ascii="Times New Roman"/>
                <w:b w:val="false"/>
                <w:i/>
                <w:color w:val="000000"/>
                <w:sz w:val="20"/>
              </w:rPr>
              <w:t>қ</w:t>
            </w:r>
            <w:r>
              <w:rPr>
                <w:rFonts w:ascii="Times New Roman"/>
                <w:b w:val="false"/>
                <w:i/>
                <w:color w:val="000000"/>
                <w:sz w:val="20"/>
              </w:rPr>
              <w:t>арушы органдар</w:t>
            </w:r>
            <w:r>
              <w:rPr>
                <w:rFonts w:ascii="Times New Roman"/>
                <w:b w:val="false"/>
                <w:i/>
                <w:color w:val="000000"/>
                <w:sz w:val="20"/>
              </w:rPr>
              <w:t>ғ</w:t>
            </w:r>
            <w:r>
              <w:rPr>
                <w:rFonts w:ascii="Times New Roman"/>
                <w:b w:val="false"/>
                <w:i/>
                <w:color w:val="000000"/>
                <w:sz w:val="20"/>
              </w:rPr>
              <w:t>а берілетін бюджеттік кредиттер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4 595 161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w:t>
            </w:r>
            <w:r>
              <w:rPr>
                <w:rFonts w:ascii="Times New Roman"/>
                <w:b w:val="false"/>
                <w:i/>
                <w:color w:val="000000"/>
                <w:sz w:val="20"/>
              </w:rPr>
              <w:t>ө</w:t>
            </w:r>
            <w:r>
              <w:rPr>
                <w:rFonts w:ascii="Times New Roman"/>
                <w:b w:val="false"/>
                <w:i/>
                <w:color w:val="000000"/>
                <w:sz w:val="20"/>
              </w:rPr>
              <w:t>лiк ж</w:t>
            </w:r>
            <w:r>
              <w:rPr>
                <w:rFonts w:ascii="Times New Roman"/>
                <w:b w:val="false"/>
                <w:i/>
                <w:color w:val="000000"/>
                <w:sz w:val="20"/>
              </w:rPr>
              <w:t>ә</w:t>
            </w:r>
            <w:r>
              <w:rPr>
                <w:rFonts w:ascii="Times New Roman"/>
                <w:b w:val="false"/>
                <w:i/>
                <w:color w:val="000000"/>
                <w:sz w:val="20"/>
              </w:rPr>
              <w:t>не коммуникация</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3 587 617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w:t>
            </w:r>
            <w:r>
              <w:rPr>
                <w:rFonts w:ascii="Times New Roman"/>
                <w:b/>
                <w:i w:val="false"/>
                <w:color w:val="000000"/>
                <w:sz w:val="20"/>
              </w:rPr>
              <w:t>Ұ</w:t>
            </w:r>
            <w:r>
              <w:rPr>
                <w:rFonts w:ascii="Times New Roman"/>
                <w:b/>
                <w:i w:val="false"/>
                <w:color w:val="000000"/>
                <w:sz w:val="20"/>
              </w:rPr>
              <w:t>лтты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арыш агенттігі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3 587 617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«Байтерек» </w:t>
            </w:r>
            <w:r>
              <w:rPr>
                <w:rFonts w:ascii="Times New Roman"/>
                <w:b w:val="false"/>
                <w:i/>
                <w:color w:val="000000"/>
                <w:sz w:val="20"/>
              </w:rPr>
              <w:t>ғ</w:t>
            </w:r>
            <w:r>
              <w:rPr>
                <w:rFonts w:ascii="Times New Roman"/>
                <w:b w:val="false"/>
                <w:i/>
                <w:color w:val="000000"/>
                <w:sz w:val="20"/>
              </w:rPr>
              <w:t xml:space="preserve">арыш зымыран кешенін </w:t>
            </w:r>
            <w:r>
              <w:rPr>
                <w:rFonts w:ascii="Times New Roman"/>
                <w:b w:val="false"/>
                <w:i/>
                <w:color w:val="000000"/>
                <w:sz w:val="20"/>
              </w:rPr>
              <w:t>құ</w:t>
            </w:r>
            <w:r>
              <w:rPr>
                <w:rFonts w:ascii="Times New Roman"/>
                <w:b w:val="false"/>
                <w:i/>
                <w:color w:val="000000"/>
                <w:sz w:val="20"/>
              </w:rPr>
              <w:t>ру</w:t>
            </w:r>
            <w:r>
              <w:rPr>
                <w:rFonts w:ascii="Times New Roman"/>
                <w:b w:val="false"/>
                <w:i/>
                <w:color w:val="000000"/>
                <w:sz w:val="20"/>
              </w:rPr>
              <w:t>ғ</w:t>
            </w:r>
            <w:r>
              <w:rPr>
                <w:rFonts w:ascii="Times New Roman"/>
                <w:b w:val="false"/>
                <w:i/>
                <w:color w:val="000000"/>
                <w:sz w:val="20"/>
              </w:rPr>
              <w:t>а кредит беру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3 587 617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w:t>
            </w:r>
            <w:r>
              <w:rPr>
                <w:rFonts w:ascii="Times New Roman"/>
                <w:b w:val="false"/>
                <w:i/>
                <w:color w:val="000000"/>
                <w:sz w:val="20"/>
              </w:rPr>
              <w:t>қ</w:t>
            </w:r>
            <w:r>
              <w:rPr>
                <w:rFonts w:ascii="Times New Roman"/>
                <w:b w:val="false"/>
                <w:i/>
                <w:color w:val="000000"/>
                <w:sz w:val="20"/>
              </w:rPr>
              <w:t>алар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33 947 853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0" w:type="auto"/>
            <w:vMerge/>
            <w:tcBorders>
              <w:top w:val="nil"/>
              <w:left w:val="single" w:color="cfcfcf" w:sz="5"/>
              <w:bottom w:val="single" w:color="cfcfcf" w:sz="5"/>
              <w:right w:val="single" w:color="cfcfcf" w:sz="5"/>
            </w:tcBorders>
          </w:tcP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w:t>
            </w:r>
            <w:r>
              <w:rPr>
                <w:rFonts w:ascii="Times New Roman"/>
                <w:b/>
                <w:i w:val="false"/>
                <w:color w:val="000000"/>
                <w:sz w:val="20"/>
              </w:rPr>
              <w:t>Қ</w:t>
            </w:r>
            <w:r>
              <w:rPr>
                <w:rFonts w:ascii="Times New Roman"/>
                <w:b/>
                <w:i w:val="false"/>
                <w:color w:val="000000"/>
                <w:sz w:val="20"/>
              </w:rPr>
              <w:t>аржы министрлiгi</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2 347 853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кепілдіктер бойынша міндеттемелерді орындау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1 747 853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Үкіметінің бюджеттер бойынша қолма-қол ақша тапшылығын жабуға арналған резерві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600 000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Индустрия ж</w:t>
            </w:r>
            <w:r>
              <w:rPr>
                <w:rFonts w:ascii="Times New Roman"/>
                <w:b/>
                <w:i w:val="false"/>
                <w:color w:val="000000"/>
                <w:sz w:val="20"/>
              </w:rPr>
              <w:t>ә</w:t>
            </w:r>
            <w:r>
              <w:rPr>
                <w:rFonts w:ascii="Times New Roman"/>
                <w:b/>
                <w:i w:val="false"/>
                <w:color w:val="000000"/>
                <w:sz w:val="20"/>
              </w:rPr>
              <w:t>не жа</w:t>
            </w:r>
            <w:r>
              <w:rPr>
                <w:rFonts w:ascii="Times New Roman"/>
                <w:b/>
                <w:i w:val="false"/>
                <w:color w:val="000000"/>
                <w:sz w:val="20"/>
              </w:rPr>
              <w:t>ң</w:t>
            </w:r>
            <w:r>
              <w:rPr>
                <w:rFonts w:ascii="Times New Roman"/>
                <w:b/>
                <w:i w:val="false"/>
                <w:color w:val="000000"/>
                <w:sz w:val="20"/>
              </w:rPr>
              <w:t>а технологиялар министрлiгi</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31 600 000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тұрақтылығын қамтамасыз ету үшін «Самұрық-Қазына» ұлттық әл-ауқат қоры» АҚ кредит беру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31 600 000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671"/>
        <w:gridCol w:w="810"/>
        <w:gridCol w:w="8966"/>
        <w:gridCol w:w="256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Атауы</w:t>
            </w:r>
          </w:p>
        </w:tc>
        <w:tc>
          <w:tcPr>
            <w:tcW w:w="2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Cомасы, </w:t>
            </w:r>
            <w:r>
              <w:br/>
            </w:r>
            <w:r>
              <w:rPr>
                <w:rFonts w:ascii="Times New Roman"/>
                <w:b w:val="false"/>
                <w:i w:val="false"/>
                <w:color w:val="000000"/>
                <w:sz w:val="20"/>
              </w:rPr>
              <w:t>
мың теңге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101 004 881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101 004 881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100 554 287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бюджеттік кредиттерді өтеу</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100 554 287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Төленген мемлекеттік кепілдіктер бойынша талаптарды қайтару</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450 594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Төленген мемлекеттік кепілдіктер бойынша талаптарды заңды тұлғалардың қайтаруы</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450 594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711"/>
        <w:gridCol w:w="849"/>
        <w:gridCol w:w="8958"/>
        <w:gridCol w:w="25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топ</w:t>
            </w:r>
          </w:p>
        </w:tc>
        <w:tc>
          <w:tcPr>
            <w:tcW w:w="8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Cомасы, </w:t>
            </w:r>
            <w:r>
              <w:br/>
            </w:r>
            <w:r>
              <w:rPr>
                <w:rFonts w:ascii="Times New Roman"/>
                <w:b w:val="false"/>
                <w:i w:val="false"/>
                <w:color w:val="000000"/>
                <w:sz w:val="20"/>
              </w:rPr>
              <w:t>
мың теңге</w:t>
            </w:r>
          </w:p>
        </w:tc>
      </w:tr>
      <w:tr>
        <w:trPr>
          <w:trHeight w:val="30"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w:t>
            </w:r>
            <w:r>
              <w:rPr>
                <w:rFonts w:ascii="Times New Roman"/>
                <w:b/>
                <w:i w:val="false"/>
                <w:color w:val="000000"/>
                <w:sz w:val="20"/>
              </w:rPr>
              <w:t>Қ</w:t>
            </w:r>
            <w:r>
              <w:rPr>
                <w:rFonts w:ascii="Times New Roman"/>
                <w:b/>
                <w:i w:val="false"/>
                <w:color w:val="000000"/>
                <w:sz w:val="20"/>
              </w:rPr>
              <w:t>аржы активтерімен жасалатын операциялар бойынша сальдо</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281 549 111</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аржы активтерін сатып алу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281 909 111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w:t>
            </w:r>
            <w:r>
              <w:rPr>
                <w:rFonts w:ascii="Times New Roman"/>
                <w:b w:val="false"/>
                <w:i/>
                <w:color w:val="000000"/>
                <w:sz w:val="20"/>
              </w:rPr>
              <w:t>ғ</w:t>
            </w:r>
            <w:r>
              <w:rPr>
                <w:rFonts w:ascii="Times New Roman"/>
                <w:b w:val="false"/>
                <w:i/>
                <w:color w:val="000000"/>
                <w:sz w:val="20"/>
              </w:rPr>
              <w:t xml:space="preserve">ы мемлекеттiк </w:t>
            </w:r>
            <w:r>
              <w:rPr>
                <w:rFonts w:ascii="Times New Roman"/>
                <w:b w:val="false"/>
                <w:i/>
                <w:color w:val="000000"/>
                <w:sz w:val="20"/>
              </w:rPr>
              <w:t>қ</w:t>
            </w:r>
            <w:r>
              <w:rPr>
                <w:rFonts w:ascii="Times New Roman"/>
                <w:b w:val="false"/>
                <w:i/>
                <w:color w:val="000000"/>
                <w:sz w:val="20"/>
              </w:rPr>
              <w:t xml:space="preserve">ызметтер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1 231 484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w:t>
            </w:r>
            <w:r>
              <w:rPr>
                <w:rFonts w:ascii="Times New Roman"/>
                <w:b/>
                <w:i w:val="false"/>
                <w:color w:val="000000"/>
                <w:sz w:val="20"/>
              </w:rPr>
              <w:t>Қ</w:t>
            </w:r>
            <w:r>
              <w:rPr>
                <w:rFonts w:ascii="Times New Roman"/>
                <w:b/>
                <w:i w:val="false"/>
                <w:color w:val="000000"/>
                <w:sz w:val="20"/>
              </w:rPr>
              <w:t>аржы министрлiгi</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1 231 484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w:t>
            </w:r>
            <w:r>
              <w:rPr>
                <w:rFonts w:ascii="Times New Roman"/>
                <w:b w:val="false"/>
                <w:i/>
                <w:color w:val="000000"/>
                <w:sz w:val="20"/>
              </w:rPr>
              <w:t>қ</w:t>
            </w:r>
            <w:r>
              <w:rPr>
                <w:rFonts w:ascii="Times New Roman"/>
                <w:b w:val="false"/>
                <w:i/>
                <w:color w:val="000000"/>
                <w:sz w:val="20"/>
              </w:rPr>
              <w:t>аралы</w:t>
            </w:r>
            <w:r>
              <w:rPr>
                <w:rFonts w:ascii="Times New Roman"/>
                <w:b w:val="false"/>
                <w:i/>
                <w:color w:val="000000"/>
                <w:sz w:val="20"/>
              </w:rPr>
              <w:t>қ</w:t>
            </w:r>
            <w:r>
              <w:rPr>
                <w:rFonts w:ascii="Times New Roman"/>
                <w:b w:val="false"/>
                <w:i w:val="false"/>
                <w:color w:val="000000"/>
                <w:sz w:val="20"/>
              </w:rPr>
              <w:t> </w:t>
            </w:r>
            <w:r>
              <w:rPr>
                <w:rFonts w:ascii="Times New Roman"/>
                <w:b w:val="false"/>
                <w:i/>
                <w:color w:val="000000"/>
                <w:sz w:val="20"/>
              </w:rPr>
              <w:t>қ</w:t>
            </w:r>
            <w:r>
              <w:rPr>
                <w:rFonts w:ascii="Times New Roman"/>
                <w:b w:val="false"/>
                <w:i/>
                <w:color w:val="000000"/>
                <w:sz w:val="20"/>
              </w:rPr>
              <w:t xml:space="preserve">аржы </w:t>
            </w:r>
            <w:r>
              <w:rPr>
                <w:rFonts w:ascii="Times New Roman"/>
                <w:b w:val="false"/>
                <w:i/>
                <w:color w:val="000000"/>
                <w:sz w:val="20"/>
              </w:rPr>
              <w:t>ұ</w:t>
            </w:r>
            <w:r>
              <w:rPr>
                <w:rFonts w:ascii="Times New Roman"/>
                <w:b w:val="false"/>
                <w:i/>
                <w:color w:val="000000"/>
                <w:sz w:val="20"/>
              </w:rPr>
              <w:t>йымдарыны</w:t>
            </w:r>
            <w:r>
              <w:rPr>
                <w:rFonts w:ascii="Times New Roman"/>
                <w:b w:val="false"/>
                <w:i/>
                <w:color w:val="000000"/>
                <w:sz w:val="20"/>
              </w:rPr>
              <w:t>ң</w:t>
            </w:r>
            <w:r>
              <w:rPr>
                <w:rFonts w:ascii="Times New Roman"/>
                <w:b w:val="false"/>
                <w:i/>
                <w:color w:val="000000"/>
                <w:sz w:val="20"/>
              </w:rPr>
              <w:t xml:space="preserve"> акцияларын сатып алу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1 231 484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67 597 460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Премьер-Министрiнi</w:t>
            </w:r>
            <w:r>
              <w:rPr>
                <w:rFonts w:ascii="Times New Roman"/>
                <w:b/>
                <w:i w:val="false"/>
                <w:color w:val="000000"/>
                <w:sz w:val="20"/>
              </w:rPr>
              <w:t>ң</w:t>
            </w:r>
            <w:r>
              <w:rPr>
                <w:rFonts w:ascii="Times New Roman"/>
                <w:b/>
                <w:i w:val="false"/>
                <w:color w:val="000000"/>
                <w:sz w:val="20"/>
              </w:rPr>
              <w:t xml:space="preserve"> Ке</w:t>
            </w:r>
            <w:r>
              <w:rPr>
                <w:rFonts w:ascii="Times New Roman"/>
                <w:b/>
                <w:i w:val="false"/>
                <w:color w:val="000000"/>
                <w:sz w:val="20"/>
              </w:rPr>
              <w:t>ң</w:t>
            </w:r>
            <w:r>
              <w:rPr>
                <w:rFonts w:ascii="Times New Roman"/>
                <w:b/>
                <w:i w:val="false"/>
                <w:color w:val="000000"/>
                <w:sz w:val="20"/>
              </w:rPr>
              <w:t>сесi</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34 238 010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А</w:t>
            </w:r>
            <w:r>
              <w:rPr>
                <w:rFonts w:ascii="Times New Roman"/>
                <w:b w:val="false"/>
                <w:i/>
                <w:color w:val="000000"/>
                <w:sz w:val="20"/>
              </w:rPr>
              <w:t>Қ</w:t>
            </w:r>
            <w:r>
              <w:rPr>
                <w:rFonts w:ascii="Times New Roman"/>
                <w:b w:val="false"/>
                <w:i/>
                <w:color w:val="000000"/>
                <w:sz w:val="20"/>
              </w:rPr>
              <w:t xml:space="preserve"> жар</w:t>
            </w:r>
            <w:r>
              <w:rPr>
                <w:rFonts w:ascii="Times New Roman"/>
                <w:b w:val="false"/>
                <w:i/>
                <w:color w:val="000000"/>
                <w:sz w:val="20"/>
              </w:rPr>
              <w:t>ғ</w:t>
            </w:r>
            <w:r>
              <w:rPr>
                <w:rFonts w:ascii="Times New Roman"/>
                <w:b w:val="false"/>
                <w:i/>
                <w:color w:val="000000"/>
                <w:sz w:val="20"/>
              </w:rPr>
              <w:t>ылы</w:t>
            </w:r>
            <w:r>
              <w:rPr>
                <w:rFonts w:ascii="Times New Roman"/>
                <w:b w:val="false"/>
                <w:i/>
                <w:color w:val="000000"/>
                <w:sz w:val="20"/>
              </w:rPr>
              <w:t>қ</w:t>
            </w:r>
            <w:r>
              <w:rPr>
                <w:rFonts w:ascii="Times New Roman"/>
                <w:b w:val="false"/>
                <w:i/>
                <w:color w:val="000000"/>
                <w:sz w:val="20"/>
              </w:rPr>
              <w:t xml:space="preserve"> капиталын </w:t>
            </w:r>
            <w:r>
              <w:rPr>
                <w:rFonts w:ascii="Times New Roman"/>
                <w:b w:val="false"/>
                <w:i/>
                <w:color w:val="000000"/>
                <w:sz w:val="20"/>
              </w:rPr>
              <w:t>ұ</w:t>
            </w:r>
            <w:r>
              <w:rPr>
                <w:rFonts w:ascii="Times New Roman"/>
                <w:b w:val="false"/>
                <w:i/>
                <w:color w:val="000000"/>
                <w:sz w:val="20"/>
              </w:rPr>
              <w:t>л</w:t>
            </w:r>
            <w:r>
              <w:rPr>
                <w:rFonts w:ascii="Times New Roman"/>
                <w:b w:val="false"/>
                <w:i/>
                <w:color w:val="000000"/>
                <w:sz w:val="20"/>
              </w:rPr>
              <w:t>ғ</w:t>
            </w:r>
            <w:r>
              <w:rPr>
                <w:rFonts w:ascii="Times New Roman"/>
                <w:b w:val="false"/>
                <w:i/>
                <w:color w:val="000000"/>
                <w:sz w:val="20"/>
              </w:rPr>
              <w:t>айту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34 238 010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Білім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ғ</w:t>
            </w:r>
            <w:r>
              <w:rPr>
                <w:rFonts w:ascii="Times New Roman"/>
                <w:b/>
                <w:i w:val="false"/>
                <w:color w:val="000000"/>
                <w:sz w:val="20"/>
              </w:rPr>
              <w:t>ылым министрлігі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33 359 450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Зияткерлік мектептері» А</w:t>
            </w:r>
            <w:r>
              <w:rPr>
                <w:rFonts w:ascii="Times New Roman"/>
                <w:b w:val="false"/>
                <w:i/>
                <w:color w:val="000000"/>
                <w:sz w:val="20"/>
              </w:rPr>
              <w:t>Қ</w:t>
            </w:r>
            <w:r>
              <w:rPr>
                <w:rFonts w:ascii="Times New Roman"/>
                <w:b w:val="false"/>
                <w:i/>
                <w:color w:val="000000"/>
                <w:sz w:val="20"/>
              </w:rPr>
              <w:t xml:space="preserve"> жар</w:t>
            </w:r>
            <w:r>
              <w:rPr>
                <w:rFonts w:ascii="Times New Roman"/>
                <w:b w:val="false"/>
                <w:i/>
                <w:color w:val="000000"/>
                <w:sz w:val="20"/>
              </w:rPr>
              <w:t>ғ</w:t>
            </w:r>
            <w:r>
              <w:rPr>
                <w:rFonts w:ascii="Times New Roman"/>
                <w:b w:val="false"/>
                <w:i/>
                <w:color w:val="000000"/>
                <w:sz w:val="20"/>
              </w:rPr>
              <w:t>ылы</w:t>
            </w:r>
            <w:r>
              <w:rPr>
                <w:rFonts w:ascii="Times New Roman"/>
                <w:b w:val="false"/>
                <w:i/>
                <w:color w:val="000000"/>
                <w:sz w:val="20"/>
              </w:rPr>
              <w:t>қ</w:t>
            </w:r>
            <w:r>
              <w:rPr>
                <w:rFonts w:ascii="Times New Roman"/>
                <w:b w:val="false"/>
                <w:i/>
                <w:color w:val="000000"/>
                <w:sz w:val="20"/>
              </w:rPr>
              <w:t xml:space="preserve"> капиталын </w:t>
            </w:r>
            <w:r>
              <w:rPr>
                <w:rFonts w:ascii="Times New Roman"/>
                <w:b w:val="false"/>
                <w:i/>
                <w:color w:val="000000"/>
                <w:sz w:val="20"/>
              </w:rPr>
              <w:t>ұ</w:t>
            </w:r>
            <w:r>
              <w:rPr>
                <w:rFonts w:ascii="Times New Roman"/>
                <w:b w:val="false"/>
                <w:i/>
                <w:color w:val="000000"/>
                <w:sz w:val="20"/>
              </w:rPr>
              <w:t>л</w:t>
            </w:r>
            <w:r>
              <w:rPr>
                <w:rFonts w:ascii="Times New Roman"/>
                <w:b w:val="false"/>
                <w:i/>
                <w:color w:val="000000"/>
                <w:sz w:val="20"/>
              </w:rPr>
              <w:t>ғ</w:t>
            </w:r>
            <w:r>
              <w:rPr>
                <w:rFonts w:ascii="Times New Roman"/>
                <w:b w:val="false"/>
                <w:i/>
                <w:color w:val="000000"/>
                <w:sz w:val="20"/>
              </w:rPr>
              <w:t>айту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33 208 250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аза</w:t>
            </w:r>
            <w:r>
              <w:rPr>
                <w:rFonts w:ascii="Times New Roman"/>
                <w:b w:val="false"/>
                <w:i/>
                <w:color w:val="000000"/>
                <w:sz w:val="20"/>
              </w:rPr>
              <w:t>қ</w:t>
            </w:r>
            <w:r>
              <w:rPr>
                <w:rFonts w:ascii="Times New Roman"/>
                <w:b w:val="false"/>
                <w:i/>
                <w:color w:val="000000"/>
                <w:sz w:val="20"/>
              </w:rPr>
              <w:t>стан Республикасы Білім ж</w:t>
            </w:r>
            <w:r>
              <w:rPr>
                <w:rFonts w:ascii="Times New Roman"/>
                <w:b w:val="false"/>
                <w:i/>
                <w:color w:val="000000"/>
                <w:sz w:val="20"/>
              </w:rPr>
              <w:t>ә</w:t>
            </w:r>
            <w:r>
              <w:rPr>
                <w:rFonts w:ascii="Times New Roman"/>
                <w:b w:val="false"/>
                <w:i/>
                <w:color w:val="000000"/>
                <w:sz w:val="20"/>
              </w:rPr>
              <w:t xml:space="preserve">не </w:t>
            </w:r>
            <w:r>
              <w:rPr>
                <w:rFonts w:ascii="Times New Roman"/>
                <w:b w:val="false"/>
                <w:i/>
                <w:color w:val="000000"/>
                <w:sz w:val="20"/>
              </w:rPr>
              <w:t>ғ</w:t>
            </w:r>
            <w:r>
              <w:rPr>
                <w:rFonts w:ascii="Times New Roman"/>
                <w:b w:val="false"/>
                <w:i/>
                <w:color w:val="000000"/>
                <w:sz w:val="20"/>
              </w:rPr>
              <w:t>ылым министрлігі жанында</w:t>
            </w:r>
            <w:r>
              <w:rPr>
                <w:rFonts w:ascii="Times New Roman"/>
                <w:b w:val="false"/>
                <w:i/>
                <w:color w:val="000000"/>
                <w:sz w:val="20"/>
              </w:rPr>
              <w:t>ғ</w:t>
            </w:r>
            <w:r>
              <w:rPr>
                <w:rFonts w:ascii="Times New Roman"/>
                <w:b w:val="false"/>
                <w:i/>
                <w:color w:val="000000"/>
                <w:sz w:val="20"/>
              </w:rPr>
              <w:t>ы «А</w:t>
            </w:r>
            <w:r>
              <w:rPr>
                <w:rFonts w:ascii="Times New Roman"/>
                <w:b w:val="false"/>
                <w:i/>
                <w:color w:val="000000"/>
                <w:sz w:val="20"/>
              </w:rPr>
              <w:t>қ</w:t>
            </w:r>
            <w:r>
              <w:rPr>
                <w:rFonts w:ascii="Times New Roman"/>
                <w:b w:val="false"/>
                <w:i/>
                <w:color w:val="000000"/>
                <w:sz w:val="20"/>
              </w:rPr>
              <w:t>паратты</w:t>
            </w:r>
            <w:r>
              <w:rPr>
                <w:rFonts w:ascii="Times New Roman"/>
                <w:b w:val="false"/>
                <w:i/>
                <w:color w:val="000000"/>
                <w:sz w:val="20"/>
              </w:rPr>
              <w:t>қ</w:t>
            </w:r>
            <w:r>
              <w:rPr>
                <w:rFonts w:ascii="Times New Roman"/>
                <w:b w:val="false"/>
                <w:i/>
                <w:color w:val="000000"/>
                <w:sz w:val="20"/>
              </w:rPr>
              <w:t>-талдамалы</w:t>
            </w:r>
            <w:r>
              <w:rPr>
                <w:rFonts w:ascii="Times New Roman"/>
                <w:b w:val="false"/>
                <w:i/>
                <w:color w:val="000000"/>
                <w:sz w:val="20"/>
              </w:rPr>
              <w:t>қ</w:t>
            </w:r>
            <w:r>
              <w:rPr>
                <w:rFonts w:ascii="Times New Roman"/>
                <w:b w:val="false"/>
                <w:i/>
                <w:color w:val="000000"/>
                <w:sz w:val="20"/>
              </w:rPr>
              <w:t xml:space="preserve"> орталы</w:t>
            </w:r>
            <w:r>
              <w:rPr>
                <w:rFonts w:ascii="Times New Roman"/>
                <w:b w:val="false"/>
                <w:i/>
                <w:color w:val="000000"/>
                <w:sz w:val="20"/>
              </w:rPr>
              <w:t>қ</w:t>
            </w:r>
            <w:r>
              <w:rPr>
                <w:rFonts w:ascii="Times New Roman"/>
                <w:b w:val="false"/>
                <w:i/>
                <w:color w:val="000000"/>
                <w:sz w:val="20"/>
              </w:rPr>
              <w:t>» А</w:t>
            </w:r>
            <w:r>
              <w:rPr>
                <w:rFonts w:ascii="Times New Roman"/>
                <w:b w:val="false"/>
                <w:i/>
                <w:color w:val="000000"/>
                <w:sz w:val="20"/>
              </w:rPr>
              <w:t>Қ</w:t>
            </w:r>
            <w:r>
              <w:rPr>
                <w:rFonts w:ascii="Times New Roman"/>
                <w:b w:val="false"/>
                <w:i w:val="false"/>
                <w:color w:val="000000"/>
                <w:sz w:val="20"/>
              </w:rPr>
              <w:t> </w:t>
            </w:r>
            <w:r>
              <w:rPr>
                <w:rFonts w:ascii="Times New Roman"/>
                <w:b w:val="false"/>
                <w:i/>
                <w:color w:val="000000"/>
                <w:sz w:val="20"/>
              </w:rPr>
              <w:t>құ</w:t>
            </w:r>
            <w:r>
              <w:rPr>
                <w:rFonts w:ascii="Times New Roman"/>
                <w:b w:val="false"/>
                <w:i/>
                <w:color w:val="000000"/>
                <w:sz w:val="20"/>
              </w:rPr>
              <w:t>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75 600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w:t>
            </w:r>
            <w:r>
              <w:rPr>
                <w:rFonts w:ascii="Times New Roman"/>
                <w:b w:val="false"/>
                <w:i/>
                <w:color w:val="000000"/>
                <w:sz w:val="20"/>
              </w:rPr>
              <w:t>ғ</w:t>
            </w:r>
            <w:r>
              <w:rPr>
                <w:rFonts w:ascii="Times New Roman"/>
                <w:b w:val="false"/>
                <w:i/>
                <w:color w:val="000000"/>
                <w:sz w:val="20"/>
              </w:rPr>
              <w:t>ылыми-техникалы</w:t>
            </w:r>
            <w:r>
              <w:rPr>
                <w:rFonts w:ascii="Times New Roman"/>
                <w:b w:val="false"/>
                <w:i/>
                <w:color w:val="000000"/>
                <w:sz w:val="20"/>
              </w:rPr>
              <w:t>қ</w:t>
            </w:r>
            <w:r>
              <w:rPr>
                <w:rFonts w:ascii="Times New Roman"/>
                <w:b w:val="false"/>
                <w:i/>
                <w:color w:val="000000"/>
                <w:sz w:val="20"/>
              </w:rPr>
              <w:t xml:space="preserve"> сараптаманы</w:t>
            </w:r>
            <w:r>
              <w:rPr>
                <w:rFonts w:ascii="Times New Roman"/>
                <w:b w:val="false"/>
                <w:i/>
                <w:color w:val="000000"/>
                <w:sz w:val="20"/>
              </w:rPr>
              <w:t>ң</w:t>
            </w:r>
            <w:r>
              <w:rPr>
                <w:rFonts w:ascii="Times New Roman"/>
                <w:b w:val="false"/>
                <w:i w:val="false"/>
                <w:color w:val="000000"/>
                <w:sz w:val="20"/>
              </w:rPr>
              <w:t> </w:t>
            </w:r>
            <w:r>
              <w:rPr>
                <w:rFonts w:ascii="Times New Roman"/>
                <w:b w:val="false"/>
                <w:i/>
                <w:color w:val="000000"/>
                <w:sz w:val="20"/>
              </w:rPr>
              <w:t>ұ</w:t>
            </w:r>
            <w:r>
              <w:rPr>
                <w:rFonts w:ascii="Times New Roman"/>
                <w:b w:val="false"/>
                <w:i/>
                <w:color w:val="000000"/>
                <w:sz w:val="20"/>
              </w:rPr>
              <w:t>лтты</w:t>
            </w:r>
            <w:r>
              <w:rPr>
                <w:rFonts w:ascii="Times New Roman"/>
                <w:b w:val="false"/>
                <w:i/>
                <w:color w:val="000000"/>
                <w:sz w:val="20"/>
              </w:rPr>
              <w:t>қ</w:t>
            </w:r>
            <w:r>
              <w:rPr>
                <w:rFonts w:ascii="Times New Roman"/>
                <w:b w:val="false"/>
                <w:i/>
                <w:color w:val="000000"/>
                <w:sz w:val="20"/>
              </w:rPr>
              <w:t xml:space="preserve"> орталы</w:t>
            </w:r>
            <w:r>
              <w:rPr>
                <w:rFonts w:ascii="Times New Roman"/>
                <w:b w:val="false"/>
                <w:i/>
                <w:color w:val="000000"/>
                <w:sz w:val="20"/>
              </w:rPr>
              <w:t>ғ</w:t>
            </w:r>
            <w:r>
              <w:rPr>
                <w:rFonts w:ascii="Times New Roman"/>
                <w:b w:val="false"/>
                <w:i/>
                <w:color w:val="000000"/>
                <w:sz w:val="20"/>
              </w:rPr>
              <w:t>ы» А</w:t>
            </w:r>
            <w:r>
              <w:rPr>
                <w:rFonts w:ascii="Times New Roman"/>
                <w:b w:val="false"/>
                <w:i/>
                <w:color w:val="000000"/>
                <w:sz w:val="20"/>
              </w:rPr>
              <w:t>Қ</w:t>
            </w:r>
            <w:r>
              <w:rPr>
                <w:rFonts w:ascii="Times New Roman"/>
                <w:b w:val="false"/>
                <w:i w:val="false"/>
                <w:color w:val="000000"/>
                <w:sz w:val="20"/>
              </w:rPr>
              <w:t> </w:t>
            </w:r>
            <w:r>
              <w:rPr>
                <w:rFonts w:ascii="Times New Roman"/>
                <w:b w:val="false"/>
                <w:i/>
                <w:color w:val="000000"/>
                <w:sz w:val="20"/>
              </w:rPr>
              <w:t>құ</w:t>
            </w:r>
            <w:r>
              <w:rPr>
                <w:rFonts w:ascii="Times New Roman"/>
                <w:b w:val="false"/>
                <w:i/>
                <w:color w:val="000000"/>
                <w:sz w:val="20"/>
              </w:rPr>
              <w:t>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75 600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w:t>
            </w:r>
            <w:r>
              <w:rPr>
                <w:rFonts w:ascii="Times New Roman"/>
                <w:b w:val="false"/>
                <w:i/>
                <w:color w:val="000000"/>
                <w:sz w:val="20"/>
              </w:rPr>
              <w:t>қ</w:t>
            </w:r>
            <w:r>
              <w:rPr>
                <w:rFonts w:ascii="Times New Roman"/>
                <w:b w:val="false"/>
                <w:i/>
                <w:color w:val="000000"/>
                <w:sz w:val="20"/>
              </w:rPr>
              <w:t xml:space="preserve"> са</w:t>
            </w:r>
            <w:r>
              <w:rPr>
                <w:rFonts w:ascii="Times New Roman"/>
                <w:b w:val="false"/>
                <w:i/>
                <w:color w:val="000000"/>
                <w:sz w:val="20"/>
              </w:rPr>
              <w:t>қ</w:t>
            </w:r>
            <w:r>
              <w:rPr>
                <w:rFonts w:ascii="Times New Roman"/>
                <w:b w:val="false"/>
                <w:i/>
                <w:color w:val="000000"/>
                <w:sz w:val="20"/>
              </w:rPr>
              <w:t>тау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0" w:type="auto"/>
            <w:vMerge/>
            <w:tcBorders>
              <w:top w:val="nil"/>
              <w:left w:val="single" w:color="cfcfcf" w:sz="5"/>
              <w:bottom w:val="single" w:color="cfcfcf" w:sz="5"/>
              <w:right w:val="single" w:color="cfcfcf" w:sz="5"/>
            </w:tcBorders>
          </w:tcP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Денсаулы</w:t>
            </w:r>
            <w:r>
              <w:rPr>
                <w:rFonts w:ascii="Times New Roman"/>
                <w:b/>
                <w:i w:val="false"/>
                <w:color w:val="000000"/>
                <w:sz w:val="20"/>
              </w:rPr>
              <w:t>қ</w:t>
            </w:r>
            <w:r>
              <w:rPr>
                <w:rFonts w:ascii="Times New Roman"/>
                <w:b/>
                <w:i w:val="false"/>
                <w:color w:val="000000"/>
                <w:sz w:val="20"/>
              </w:rPr>
              <w:t xml:space="preserve"> са</w:t>
            </w:r>
            <w:r>
              <w:rPr>
                <w:rFonts w:ascii="Times New Roman"/>
                <w:b/>
                <w:i w:val="false"/>
                <w:color w:val="000000"/>
                <w:sz w:val="20"/>
              </w:rPr>
              <w:t>қ</w:t>
            </w:r>
            <w:r>
              <w:rPr>
                <w:rFonts w:ascii="Times New Roman"/>
                <w:b/>
                <w:i w:val="false"/>
                <w:color w:val="000000"/>
                <w:sz w:val="20"/>
              </w:rPr>
              <w:t>тау министрлігі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150 000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министрлігіне қарасты акционерлік қоғамдардың жарғылық капиталдарын ұлғайту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w:t>
            </w:r>
            <w:r>
              <w:rPr>
                <w:rFonts w:ascii="Times New Roman"/>
                <w:b w:val="false"/>
                <w:i/>
                <w:color w:val="000000"/>
                <w:sz w:val="20"/>
              </w:rPr>
              <w:t>леуметтiк к</w:t>
            </w:r>
            <w:r>
              <w:rPr>
                <w:rFonts w:ascii="Times New Roman"/>
                <w:b w:val="false"/>
                <w:i/>
                <w:color w:val="000000"/>
                <w:sz w:val="20"/>
              </w:rPr>
              <w:t>ө</w:t>
            </w:r>
            <w:r>
              <w:rPr>
                <w:rFonts w:ascii="Times New Roman"/>
                <w:b w:val="false"/>
                <w:i/>
                <w:color w:val="000000"/>
                <w:sz w:val="20"/>
              </w:rPr>
              <w:t>мек ж</w:t>
            </w:r>
            <w:r>
              <w:rPr>
                <w:rFonts w:ascii="Times New Roman"/>
                <w:b w:val="false"/>
                <w:i/>
                <w:color w:val="000000"/>
                <w:sz w:val="20"/>
              </w:rPr>
              <w:t>ә</w:t>
            </w:r>
            <w:r>
              <w:rPr>
                <w:rFonts w:ascii="Times New Roman"/>
                <w:b w:val="false"/>
                <w:i/>
                <w:color w:val="000000"/>
                <w:sz w:val="20"/>
              </w:rPr>
              <w:t xml:space="preserve">не </w:t>
            </w:r>
            <w:r>
              <w:rPr>
                <w:rFonts w:ascii="Times New Roman"/>
                <w:b w:val="false"/>
                <w:i/>
                <w:color w:val="000000"/>
                <w:sz w:val="20"/>
              </w:rPr>
              <w:t>ә</w:t>
            </w:r>
            <w:r>
              <w:rPr>
                <w:rFonts w:ascii="Times New Roman"/>
                <w:b w:val="false"/>
                <w:i/>
                <w:color w:val="000000"/>
                <w:sz w:val="20"/>
              </w:rPr>
              <w:t xml:space="preserve">леуметтiк </w:t>
            </w:r>
            <w:r>
              <w:rPr>
                <w:rFonts w:ascii="Times New Roman"/>
                <w:b w:val="false"/>
                <w:i/>
                <w:color w:val="000000"/>
                <w:sz w:val="20"/>
              </w:rPr>
              <w:t>қ</w:t>
            </w:r>
            <w:r>
              <w:rPr>
                <w:rFonts w:ascii="Times New Roman"/>
                <w:b w:val="false"/>
                <w:i/>
                <w:color w:val="000000"/>
                <w:sz w:val="20"/>
              </w:rPr>
              <w:t>амсыздандыру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1 090 000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0" w:type="auto"/>
            <w:vMerge/>
            <w:tcBorders>
              <w:top w:val="nil"/>
              <w:left w:val="single" w:color="cfcfcf" w:sz="5"/>
              <w:bottom w:val="single" w:color="cfcfcf" w:sz="5"/>
              <w:right w:val="single" w:color="cfcfcf" w:sz="5"/>
            </w:tcBorders>
          </w:tcP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1 090 000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аннуитеттік компания» А</w:t>
            </w:r>
            <w:r>
              <w:rPr>
                <w:rFonts w:ascii="Times New Roman"/>
                <w:b w:val="false"/>
                <w:i/>
                <w:color w:val="000000"/>
                <w:sz w:val="20"/>
              </w:rPr>
              <w:t>Қ</w:t>
            </w:r>
            <w:r>
              <w:rPr>
                <w:rFonts w:ascii="Times New Roman"/>
                <w:b w:val="false"/>
                <w:i/>
                <w:color w:val="000000"/>
                <w:sz w:val="20"/>
              </w:rPr>
              <w:t xml:space="preserve"> жар</w:t>
            </w:r>
            <w:r>
              <w:rPr>
                <w:rFonts w:ascii="Times New Roman"/>
                <w:b w:val="false"/>
                <w:i/>
                <w:color w:val="000000"/>
                <w:sz w:val="20"/>
              </w:rPr>
              <w:t>ғ</w:t>
            </w:r>
            <w:r>
              <w:rPr>
                <w:rFonts w:ascii="Times New Roman"/>
                <w:b w:val="false"/>
                <w:i/>
                <w:color w:val="000000"/>
                <w:sz w:val="20"/>
              </w:rPr>
              <w:t>ылы</w:t>
            </w:r>
            <w:r>
              <w:rPr>
                <w:rFonts w:ascii="Times New Roman"/>
                <w:b w:val="false"/>
                <w:i/>
                <w:color w:val="000000"/>
                <w:sz w:val="20"/>
              </w:rPr>
              <w:t>қ</w:t>
            </w:r>
            <w:r>
              <w:rPr>
                <w:rFonts w:ascii="Times New Roman"/>
                <w:b w:val="false"/>
                <w:i/>
                <w:color w:val="000000"/>
                <w:sz w:val="20"/>
              </w:rPr>
              <w:t xml:space="preserve"> капиталын </w:t>
            </w:r>
            <w:r>
              <w:rPr>
                <w:rFonts w:ascii="Times New Roman"/>
                <w:b w:val="false"/>
                <w:i/>
                <w:color w:val="000000"/>
                <w:sz w:val="20"/>
              </w:rPr>
              <w:t>ұ</w:t>
            </w:r>
            <w:r>
              <w:rPr>
                <w:rFonts w:ascii="Times New Roman"/>
                <w:b w:val="false"/>
                <w:i/>
                <w:color w:val="000000"/>
                <w:sz w:val="20"/>
              </w:rPr>
              <w:t>л</w:t>
            </w:r>
            <w:r>
              <w:rPr>
                <w:rFonts w:ascii="Times New Roman"/>
                <w:b w:val="false"/>
                <w:i/>
                <w:color w:val="000000"/>
                <w:sz w:val="20"/>
              </w:rPr>
              <w:t>ғ</w:t>
            </w:r>
            <w:r>
              <w:rPr>
                <w:rFonts w:ascii="Times New Roman"/>
                <w:b w:val="false"/>
                <w:i/>
                <w:color w:val="000000"/>
                <w:sz w:val="20"/>
              </w:rPr>
              <w:t>айту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1 090 000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w:t>
            </w:r>
            <w:r>
              <w:rPr>
                <w:rFonts w:ascii="Times New Roman"/>
                <w:b w:val="false"/>
                <w:i/>
                <w:color w:val="000000"/>
                <w:sz w:val="20"/>
              </w:rPr>
              <w:t>ә</w:t>
            </w:r>
            <w:r>
              <w:rPr>
                <w:rFonts w:ascii="Times New Roman"/>
                <w:b w:val="false"/>
                <w:i/>
                <w:color w:val="000000"/>
                <w:sz w:val="20"/>
              </w:rPr>
              <w:t xml:space="preserve">не жер </w:t>
            </w:r>
            <w:r>
              <w:rPr>
                <w:rFonts w:ascii="Times New Roman"/>
                <w:b w:val="false"/>
                <w:i/>
                <w:color w:val="000000"/>
                <w:sz w:val="20"/>
              </w:rPr>
              <w:t>қ</w:t>
            </w:r>
            <w:r>
              <w:rPr>
                <w:rFonts w:ascii="Times New Roman"/>
                <w:b w:val="false"/>
                <w:i/>
                <w:color w:val="000000"/>
                <w:sz w:val="20"/>
              </w:rPr>
              <w:t>ойнауын пайдалану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1 353 263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0" w:type="auto"/>
            <w:vMerge/>
            <w:tcBorders>
              <w:top w:val="nil"/>
              <w:left w:val="single" w:color="cfcfcf" w:sz="5"/>
              <w:bottom w:val="single" w:color="cfcfcf" w:sz="5"/>
              <w:right w:val="single" w:color="cfcfcf" w:sz="5"/>
            </w:tcBorders>
          </w:tcP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Индустрия ж</w:t>
            </w:r>
            <w:r>
              <w:rPr>
                <w:rFonts w:ascii="Times New Roman"/>
                <w:b/>
                <w:i w:val="false"/>
                <w:color w:val="000000"/>
                <w:sz w:val="20"/>
              </w:rPr>
              <w:t>ә</w:t>
            </w:r>
            <w:r>
              <w:rPr>
                <w:rFonts w:ascii="Times New Roman"/>
                <w:b/>
                <w:i w:val="false"/>
                <w:color w:val="000000"/>
                <w:sz w:val="20"/>
              </w:rPr>
              <w:t>не жа</w:t>
            </w:r>
            <w:r>
              <w:rPr>
                <w:rFonts w:ascii="Times New Roman"/>
                <w:b/>
                <w:i w:val="false"/>
                <w:color w:val="000000"/>
                <w:sz w:val="20"/>
              </w:rPr>
              <w:t>ң</w:t>
            </w:r>
            <w:r>
              <w:rPr>
                <w:rFonts w:ascii="Times New Roman"/>
                <w:b/>
                <w:i w:val="false"/>
                <w:color w:val="000000"/>
                <w:sz w:val="20"/>
              </w:rPr>
              <w:t>а технологиялар министрлiгi</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1 353 263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Курчатов </w:t>
            </w:r>
            <w:r>
              <w:rPr>
                <w:rFonts w:ascii="Times New Roman"/>
                <w:b w:val="false"/>
                <w:i/>
                <w:color w:val="000000"/>
                <w:sz w:val="20"/>
              </w:rPr>
              <w:t>қ</w:t>
            </w:r>
            <w:r>
              <w:rPr>
                <w:rFonts w:ascii="Times New Roman"/>
                <w:b w:val="false"/>
                <w:i/>
                <w:color w:val="000000"/>
                <w:sz w:val="20"/>
              </w:rPr>
              <w:t>аласында «Ядролы</w:t>
            </w:r>
            <w:r>
              <w:rPr>
                <w:rFonts w:ascii="Times New Roman"/>
                <w:b w:val="false"/>
                <w:i/>
                <w:color w:val="000000"/>
                <w:sz w:val="20"/>
              </w:rPr>
              <w:t>қ</w:t>
            </w:r>
            <w:r>
              <w:rPr>
                <w:rFonts w:ascii="Times New Roman"/>
                <w:b w:val="false"/>
                <w:i/>
                <w:color w:val="000000"/>
                <w:sz w:val="20"/>
              </w:rPr>
              <w:t xml:space="preserve"> технологиялар паркі» технопаркін </w:t>
            </w:r>
            <w:r>
              <w:rPr>
                <w:rFonts w:ascii="Times New Roman"/>
                <w:b w:val="false"/>
                <w:i/>
                <w:color w:val="000000"/>
                <w:sz w:val="20"/>
              </w:rPr>
              <w:t>құ</w:t>
            </w:r>
            <w:r>
              <w:rPr>
                <w:rFonts w:ascii="Times New Roman"/>
                <w:b w:val="false"/>
                <w:i/>
                <w:color w:val="000000"/>
                <w:sz w:val="20"/>
              </w:rPr>
              <w:t>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1 353 263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32 986 939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0" w:type="auto"/>
            <w:vMerge/>
            <w:tcBorders>
              <w:top w:val="nil"/>
              <w:left w:val="single" w:color="cfcfcf" w:sz="5"/>
              <w:bottom w:val="single" w:color="cfcfcf" w:sz="5"/>
              <w:right w:val="single" w:color="cfcfcf" w:sz="5"/>
            </w:tcBorders>
          </w:tcP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Ауыл шаруашылы</w:t>
            </w:r>
            <w:r>
              <w:rPr>
                <w:rFonts w:ascii="Times New Roman"/>
                <w:b/>
                <w:i w:val="false"/>
                <w:color w:val="000000"/>
                <w:sz w:val="20"/>
              </w:rPr>
              <w:t>ғ</w:t>
            </w:r>
            <w:r>
              <w:rPr>
                <w:rFonts w:ascii="Times New Roman"/>
                <w:b/>
                <w:i w:val="false"/>
                <w:color w:val="000000"/>
                <w:sz w:val="20"/>
              </w:rPr>
              <w:t>ы министрлiгi</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32 986 939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w:t>
            </w:r>
            <w:r>
              <w:rPr>
                <w:rFonts w:ascii="Times New Roman"/>
                <w:b w:val="false"/>
                <w:i/>
                <w:color w:val="000000"/>
                <w:sz w:val="20"/>
              </w:rPr>
              <w:t>ө</w:t>
            </w:r>
            <w:r>
              <w:rPr>
                <w:rFonts w:ascii="Times New Roman"/>
                <w:b w:val="false"/>
                <w:i/>
                <w:color w:val="000000"/>
                <w:sz w:val="20"/>
              </w:rPr>
              <w:t>нерк</w:t>
            </w:r>
            <w:r>
              <w:rPr>
                <w:rFonts w:ascii="Times New Roman"/>
                <w:b w:val="false"/>
                <w:i/>
                <w:color w:val="000000"/>
                <w:sz w:val="20"/>
              </w:rPr>
              <w:t>ә</w:t>
            </w:r>
            <w:r>
              <w:rPr>
                <w:rFonts w:ascii="Times New Roman"/>
                <w:b w:val="false"/>
                <w:i/>
                <w:color w:val="000000"/>
                <w:sz w:val="20"/>
              </w:rPr>
              <w:t>сіптік кешенді дамытуды ынталандыру ж</w:t>
            </w:r>
            <w:r>
              <w:rPr>
                <w:rFonts w:ascii="Times New Roman"/>
                <w:b w:val="false"/>
                <w:i/>
                <w:color w:val="000000"/>
                <w:sz w:val="20"/>
              </w:rPr>
              <w:t>ө</w:t>
            </w:r>
            <w:r>
              <w:rPr>
                <w:rFonts w:ascii="Times New Roman"/>
                <w:b w:val="false"/>
                <w:i/>
                <w:color w:val="000000"/>
                <w:sz w:val="20"/>
              </w:rPr>
              <w:t xml:space="preserve">ніндегі мемлекеттік саясатты іске асыру </w:t>
            </w:r>
            <w:r>
              <w:rPr>
                <w:rFonts w:ascii="Times New Roman"/>
                <w:b w:val="false"/>
                <w:i/>
                <w:color w:val="000000"/>
                <w:sz w:val="20"/>
              </w:rPr>
              <w:t>ү</w:t>
            </w:r>
            <w:r>
              <w:rPr>
                <w:rFonts w:ascii="Times New Roman"/>
                <w:b w:val="false"/>
                <w:i/>
                <w:color w:val="000000"/>
                <w:sz w:val="20"/>
              </w:rPr>
              <w:t>шін «</w:t>
            </w:r>
            <w:r>
              <w:rPr>
                <w:rFonts w:ascii="Times New Roman"/>
                <w:b w:val="false"/>
                <w:i/>
                <w:color w:val="000000"/>
                <w:sz w:val="20"/>
              </w:rPr>
              <w:t>Қ</w:t>
            </w:r>
            <w:r>
              <w:rPr>
                <w:rFonts w:ascii="Times New Roman"/>
                <w:b w:val="false"/>
                <w:i/>
                <w:color w:val="000000"/>
                <w:sz w:val="20"/>
              </w:rPr>
              <w:t xml:space="preserve">азАгро» </w:t>
            </w:r>
            <w:r>
              <w:rPr>
                <w:rFonts w:ascii="Times New Roman"/>
                <w:b w:val="false"/>
                <w:i/>
                <w:color w:val="000000"/>
                <w:sz w:val="20"/>
              </w:rPr>
              <w:t>ұ</w:t>
            </w:r>
            <w:r>
              <w:rPr>
                <w:rFonts w:ascii="Times New Roman"/>
                <w:b w:val="false"/>
                <w:i/>
                <w:color w:val="000000"/>
                <w:sz w:val="20"/>
              </w:rPr>
              <w:t>лтты</w:t>
            </w:r>
            <w:r>
              <w:rPr>
                <w:rFonts w:ascii="Times New Roman"/>
                <w:b w:val="false"/>
                <w:i/>
                <w:color w:val="000000"/>
                <w:sz w:val="20"/>
              </w:rPr>
              <w:t>қ</w:t>
            </w:r>
            <w:r>
              <w:rPr>
                <w:rFonts w:ascii="Times New Roman"/>
                <w:b w:val="false"/>
                <w:i/>
                <w:color w:val="000000"/>
                <w:sz w:val="20"/>
              </w:rPr>
              <w:t xml:space="preserve"> бас</w:t>
            </w:r>
            <w:r>
              <w:rPr>
                <w:rFonts w:ascii="Times New Roman"/>
                <w:b w:val="false"/>
                <w:i/>
                <w:color w:val="000000"/>
                <w:sz w:val="20"/>
              </w:rPr>
              <w:t>қ</w:t>
            </w:r>
            <w:r>
              <w:rPr>
                <w:rFonts w:ascii="Times New Roman"/>
                <w:b w:val="false"/>
                <w:i/>
                <w:color w:val="000000"/>
                <w:sz w:val="20"/>
              </w:rPr>
              <w:t>арушы холдингі» А</w:t>
            </w:r>
            <w:r>
              <w:rPr>
                <w:rFonts w:ascii="Times New Roman"/>
                <w:b w:val="false"/>
                <w:i/>
                <w:color w:val="000000"/>
                <w:sz w:val="20"/>
              </w:rPr>
              <w:t>Қ</w:t>
            </w:r>
            <w:r>
              <w:rPr>
                <w:rFonts w:ascii="Times New Roman"/>
                <w:b w:val="false"/>
                <w:i/>
                <w:color w:val="000000"/>
                <w:sz w:val="20"/>
              </w:rPr>
              <w:t xml:space="preserve"> жар</w:t>
            </w:r>
            <w:r>
              <w:rPr>
                <w:rFonts w:ascii="Times New Roman"/>
                <w:b w:val="false"/>
                <w:i/>
                <w:color w:val="000000"/>
                <w:sz w:val="20"/>
              </w:rPr>
              <w:t>ғ</w:t>
            </w:r>
            <w:r>
              <w:rPr>
                <w:rFonts w:ascii="Times New Roman"/>
                <w:b w:val="false"/>
                <w:i/>
                <w:color w:val="000000"/>
                <w:sz w:val="20"/>
              </w:rPr>
              <w:t>ылы</w:t>
            </w:r>
            <w:r>
              <w:rPr>
                <w:rFonts w:ascii="Times New Roman"/>
                <w:b w:val="false"/>
                <w:i/>
                <w:color w:val="000000"/>
                <w:sz w:val="20"/>
              </w:rPr>
              <w:t>қ</w:t>
            </w:r>
            <w:r>
              <w:rPr>
                <w:rFonts w:ascii="Times New Roman"/>
                <w:b w:val="false"/>
                <w:i/>
                <w:color w:val="000000"/>
                <w:sz w:val="20"/>
              </w:rPr>
              <w:t xml:space="preserve"> капиталын </w:t>
            </w:r>
            <w:r>
              <w:rPr>
                <w:rFonts w:ascii="Times New Roman"/>
                <w:b w:val="false"/>
                <w:i/>
                <w:color w:val="000000"/>
                <w:sz w:val="20"/>
              </w:rPr>
              <w:t>ұ</w:t>
            </w:r>
            <w:r>
              <w:rPr>
                <w:rFonts w:ascii="Times New Roman"/>
                <w:b w:val="false"/>
                <w:i/>
                <w:color w:val="000000"/>
                <w:sz w:val="20"/>
              </w:rPr>
              <w:t>л</w:t>
            </w:r>
            <w:r>
              <w:rPr>
                <w:rFonts w:ascii="Times New Roman"/>
                <w:b w:val="false"/>
                <w:i/>
                <w:color w:val="000000"/>
                <w:sz w:val="20"/>
              </w:rPr>
              <w:t>ғ</w:t>
            </w:r>
            <w:r>
              <w:rPr>
                <w:rFonts w:ascii="Times New Roman"/>
                <w:b w:val="false"/>
                <w:i/>
                <w:color w:val="000000"/>
                <w:sz w:val="20"/>
              </w:rPr>
              <w:t>айту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28 900 000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w:t>
            </w:r>
            <w:r>
              <w:rPr>
                <w:rFonts w:ascii="Times New Roman"/>
                <w:b w:val="false"/>
                <w:i/>
                <w:color w:val="000000"/>
                <w:sz w:val="20"/>
              </w:rPr>
              <w:t>ө</w:t>
            </w:r>
            <w:r>
              <w:rPr>
                <w:rFonts w:ascii="Times New Roman"/>
                <w:b w:val="false"/>
                <w:i/>
                <w:color w:val="000000"/>
                <w:sz w:val="20"/>
              </w:rPr>
              <w:t>нерк</w:t>
            </w:r>
            <w:r>
              <w:rPr>
                <w:rFonts w:ascii="Times New Roman"/>
                <w:b w:val="false"/>
                <w:i/>
                <w:color w:val="000000"/>
                <w:sz w:val="20"/>
              </w:rPr>
              <w:t>ә</w:t>
            </w:r>
            <w:r>
              <w:rPr>
                <w:rFonts w:ascii="Times New Roman"/>
                <w:b w:val="false"/>
                <w:i/>
                <w:color w:val="000000"/>
                <w:sz w:val="20"/>
              </w:rPr>
              <w:t xml:space="preserve">сіптік кешенді </w:t>
            </w:r>
            <w:r>
              <w:rPr>
                <w:rFonts w:ascii="Times New Roman"/>
                <w:b w:val="false"/>
                <w:i/>
                <w:color w:val="000000"/>
                <w:sz w:val="20"/>
              </w:rPr>
              <w:t>ғ</w:t>
            </w:r>
            <w:r>
              <w:rPr>
                <w:rFonts w:ascii="Times New Roman"/>
                <w:b w:val="false"/>
                <w:i/>
                <w:color w:val="000000"/>
                <w:sz w:val="20"/>
              </w:rPr>
              <w:t>ылыми-техникалы</w:t>
            </w:r>
            <w:r>
              <w:rPr>
                <w:rFonts w:ascii="Times New Roman"/>
                <w:b w:val="false"/>
                <w:i/>
                <w:color w:val="000000"/>
                <w:sz w:val="20"/>
              </w:rPr>
              <w:t>қ</w:t>
            </w:r>
            <w:r>
              <w:rPr>
                <w:rFonts w:ascii="Times New Roman"/>
                <w:b w:val="false"/>
                <w:i/>
                <w:color w:val="000000"/>
                <w:sz w:val="20"/>
              </w:rPr>
              <w:t xml:space="preserve"> дамыту </w:t>
            </w:r>
            <w:r>
              <w:rPr>
                <w:rFonts w:ascii="Times New Roman"/>
                <w:b w:val="false"/>
                <w:i/>
                <w:color w:val="000000"/>
                <w:sz w:val="20"/>
              </w:rPr>
              <w:t>ү</w:t>
            </w:r>
            <w:r>
              <w:rPr>
                <w:rFonts w:ascii="Times New Roman"/>
                <w:b w:val="false"/>
                <w:i/>
                <w:color w:val="000000"/>
                <w:sz w:val="20"/>
              </w:rPr>
              <w:t>шін «</w:t>
            </w:r>
            <w:r>
              <w:rPr>
                <w:rFonts w:ascii="Times New Roman"/>
                <w:b w:val="false"/>
                <w:i/>
                <w:color w:val="000000"/>
                <w:sz w:val="20"/>
              </w:rPr>
              <w:t>Қ</w:t>
            </w:r>
            <w:r>
              <w:rPr>
                <w:rFonts w:ascii="Times New Roman"/>
                <w:b w:val="false"/>
                <w:i/>
                <w:color w:val="000000"/>
                <w:sz w:val="20"/>
              </w:rPr>
              <w:t>азАгроИнновация» А</w:t>
            </w:r>
            <w:r>
              <w:rPr>
                <w:rFonts w:ascii="Times New Roman"/>
                <w:b w:val="false"/>
                <w:i/>
                <w:color w:val="000000"/>
                <w:sz w:val="20"/>
              </w:rPr>
              <w:t>Қ</w:t>
            </w:r>
            <w:r>
              <w:rPr>
                <w:rFonts w:ascii="Times New Roman"/>
                <w:b w:val="false"/>
                <w:i/>
                <w:color w:val="000000"/>
                <w:sz w:val="20"/>
              </w:rPr>
              <w:t xml:space="preserve"> жар</w:t>
            </w:r>
            <w:r>
              <w:rPr>
                <w:rFonts w:ascii="Times New Roman"/>
                <w:b w:val="false"/>
                <w:i/>
                <w:color w:val="000000"/>
                <w:sz w:val="20"/>
              </w:rPr>
              <w:t>ғ</w:t>
            </w:r>
            <w:r>
              <w:rPr>
                <w:rFonts w:ascii="Times New Roman"/>
                <w:b w:val="false"/>
                <w:i/>
                <w:color w:val="000000"/>
                <w:sz w:val="20"/>
              </w:rPr>
              <w:t>ылы</w:t>
            </w:r>
            <w:r>
              <w:rPr>
                <w:rFonts w:ascii="Times New Roman"/>
                <w:b w:val="false"/>
                <w:i/>
                <w:color w:val="000000"/>
                <w:sz w:val="20"/>
              </w:rPr>
              <w:t>қ</w:t>
            </w:r>
            <w:r>
              <w:rPr>
                <w:rFonts w:ascii="Times New Roman"/>
                <w:b w:val="false"/>
                <w:i/>
                <w:color w:val="000000"/>
                <w:sz w:val="20"/>
              </w:rPr>
              <w:t xml:space="preserve"> капиталын </w:t>
            </w:r>
            <w:r>
              <w:rPr>
                <w:rFonts w:ascii="Times New Roman"/>
                <w:b w:val="false"/>
                <w:i/>
                <w:color w:val="000000"/>
                <w:sz w:val="20"/>
              </w:rPr>
              <w:t>ұ</w:t>
            </w:r>
            <w:r>
              <w:rPr>
                <w:rFonts w:ascii="Times New Roman"/>
                <w:b w:val="false"/>
                <w:i/>
                <w:color w:val="000000"/>
                <w:sz w:val="20"/>
              </w:rPr>
              <w:t>л</w:t>
            </w:r>
            <w:r>
              <w:rPr>
                <w:rFonts w:ascii="Times New Roman"/>
                <w:b w:val="false"/>
                <w:i/>
                <w:color w:val="000000"/>
                <w:sz w:val="20"/>
              </w:rPr>
              <w:t>ғ</w:t>
            </w:r>
            <w:r>
              <w:rPr>
                <w:rFonts w:ascii="Times New Roman"/>
                <w:b w:val="false"/>
                <w:i/>
                <w:color w:val="000000"/>
                <w:sz w:val="20"/>
              </w:rPr>
              <w:t>айту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2 659 918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078</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«Фитосанитария» шаруашылы</w:t>
            </w:r>
            <w:r>
              <w:rPr>
                <w:rFonts w:ascii="Times New Roman"/>
                <w:b w:val="false"/>
                <w:i/>
                <w:color w:val="000000"/>
                <w:sz w:val="20"/>
              </w:rPr>
              <w:t>қ</w:t>
            </w:r>
            <w:r>
              <w:rPr>
                <w:rFonts w:ascii="Times New Roman"/>
                <w:b w:val="false"/>
                <w:i/>
                <w:color w:val="000000"/>
                <w:sz w:val="20"/>
              </w:rPr>
              <w:t xml:space="preserve"> ж</w:t>
            </w:r>
            <w:r>
              <w:rPr>
                <w:rFonts w:ascii="Times New Roman"/>
                <w:b w:val="false"/>
                <w:i/>
                <w:color w:val="000000"/>
                <w:sz w:val="20"/>
              </w:rPr>
              <w:t>ү</w:t>
            </w:r>
            <w:r>
              <w:rPr>
                <w:rFonts w:ascii="Times New Roman"/>
                <w:b w:val="false"/>
                <w:i/>
                <w:color w:val="000000"/>
                <w:sz w:val="20"/>
              </w:rPr>
              <w:t xml:space="preserve">ргізу </w:t>
            </w:r>
            <w:r>
              <w:rPr>
                <w:rFonts w:ascii="Times New Roman"/>
                <w:b w:val="false"/>
                <w:i/>
                <w:color w:val="000000"/>
                <w:sz w:val="20"/>
              </w:rPr>
              <w:t>құқ</w:t>
            </w:r>
            <w:r>
              <w:rPr>
                <w:rFonts w:ascii="Times New Roman"/>
                <w:b w:val="false"/>
                <w:i/>
                <w:color w:val="000000"/>
                <w:sz w:val="20"/>
              </w:rPr>
              <w:t>ы</w:t>
            </w:r>
            <w:r>
              <w:rPr>
                <w:rFonts w:ascii="Times New Roman"/>
                <w:b w:val="false"/>
                <w:i/>
                <w:color w:val="000000"/>
                <w:sz w:val="20"/>
              </w:rPr>
              <w:t>ғ</w:t>
            </w:r>
            <w:r>
              <w:rPr>
                <w:rFonts w:ascii="Times New Roman"/>
                <w:b w:val="false"/>
                <w:i/>
                <w:color w:val="000000"/>
                <w:sz w:val="20"/>
              </w:rPr>
              <w:t>ында</w:t>
            </w:r>
            <w:r>
              <w:rPr>
                <w:rFonts w:ascii="Times New Roman"/>
                <w:b w:val="false"/>
                <w:i/>
                <w:color w:val="000000"/>
                <w:sz w:val="20"/>
              </w:rPr>
              <w:t>ғ</w:t>
            </w:r>
            <w:r>
              <w:rPr>
                <w:rFonts w:ascii="Times New Roman"/>
                <w:b w:val="false"/>
                <w:i/>
                <w:color w:val="000000"/>
                <w:sz w:val="20"/>
              </w:rPr>
              <w:t>ы республикалы</w:t>
            </w:r>
            <w:r>
              <w:rPr>
                <w:rFonts w:ascii="Times New Roman"/>
                <w:b w:val="false"/>
                <w:i/>
                <w:color w:val="000000"/>
                <w:sz w:val="20"/>
              </w:rPr>
              <w:t>қ</w:t>
            </w:r>
            <w:r>
              <w:rPr>
                <w:rFonts w:ascii="Times New Roman"/>
                <w:b w:val="false"/>
                <w:i/>
                <w:color w:val="000000"/>
                <w:sz w:val="20"/>
              </w:rPr>
              <w:t xml:space="preserve"> мемлекеттік к</w:t>
            </w:r>
            <w:r>
              <w:rPr>
                <w:rFonts w:ascii="Times New Roman"/>
                <w:b w:val="false"/>
                <w:i/>
                <w:color w:val="000000"/>
                <w:sz w:val="20"/>
              </w:rPr>
              <w:t>ә</w:t>
            </w:r>
            <w:r>
              <w:rPr>
                <w:rFonts w:ascii="Times New Roman"/>
                <w:b w:val="false"/>
                <w:i/>
                <w:color w:val="000000"/>
                <w:sz w:val="20"/>
              </w:rPr>
              <w:t>сіпорынны</w:t>
            </w:r>
            <w:r>
              <w:rPr>
                <w:rFonts w:ascii="Times New Roman"/>
                <w:b w:val="false"/>
                <w:i/>
                <w:color w:val="000000"/>
                <w:sz w:val="20"/>
              </w:rPr>
              <w:t>ң</w:t>
            </w:r>
            <w:r>
              <w:rPr>
                <w:rFonts w:ascii="Times New Roman"/>
                <w:b w:val="false"/>
                <w:i/>
                <w:color w:val="000000"/>
                <w:sz w:val="20"/>
              </w:rPr>
              <w:t xml:space="preserve"> жар</w:t>
            </w:r>
            <w:r>
              <w:rPr>
                <w:rFonts w:ascii="Times New Roman"/>
                <w:b w:val="false"/>
                <w:i/>
                <w:color w:val="000000"/>
                <w:sz w:val="20"/>
              </w:rPr>
              <w:t>ғ</w:t>
            </w:r>
            <w:r>
              <w:rPr>
                <w:rFonts w:ascii="Times New Roman"/>
                <w:b w:val="false"/>
                <w:i/>
                <w:color w:val="000000"/>
                <w:sz w:val="20"/>
              </w:rPr>
              <w:t>ылы</w:t>
            </w:r>
            <w:r>
              <w:rPr>
                <w:rFonts w:ascii="Times New Roman"/>
                <w:b w:val="false"/>
                <w:i/>
                <w:color w:val="000000"/>
                <w:sz w:val="20"/>
              </w:rPr>
              <w:t>қ</w:t>
            </w:r>
            <w:r>
              <w:rPr>
                <w:rFonts w:ascii="Times New Roman"/>
                <w:b w:val="false"/>
                <w:i/>
                <w:color w:val="000000"/>
                <w:sz w:val="20"/>
              </w:rPr>
              <w:t xml:space="preserve"> капиталын </w:t>
            </w:r>
            <w:r>
              <w:rPr>
                <w:rFonts w:ascii="Times New Roman"/>
                <w:b w:val="false"/>
                <w:i/>
                <w:color w:val="000000"/>
                <w:sz w:val="20"/>
              </w:rPr>
              <w:t>ұ</w:t>
            </w:r>
            <w:r>
              <w:rPr>
                <w:rFonts w:ascii="Times New Roman"/>
                <w:b w:val="false"/>
                <w:i/>
                <w:color w:val="000000"/>
                <w:sz w:val="20"/>
              </w:rPr>
              <w:t>л</w:t>
            </w:r>
            <w:r>
              <w:rPr>
                <w:rFonts w:ascii="Times New Roman"/>
                <w:b w:val="false"/>
                <w:i/>
                <w:color w:val="000000"/>
                <w:sz w:val="20"/>
              </w:rPr>
              <w:t>ғ</w:t>
            </w:r>
            <w:r>
              <w:rPr>
                <w:rFonts w:ascii="Times New Roman"/>
                <w:b w:val="false"/>
                <w:i/>
                <w:color w:val="000000"/>
                <w:sz w:val="20"/>
              </w:rPr>
              <w:t>айту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714 121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079</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Машина-трактор паркін жа</w:t>
            </w:r>
            <w:r>
              <w:rPr>
                <w:rFonts w:ascii="Times New Roman"/>
                <w:b w:val="false"/>
                <w:i/>
                <w:color w:val="000000"/>
                <w:sz w:val="20"/>
              </w:rPr>
              <w:t>ң</w:t>
            </w:r>
            <w:r>
              <w:rPr>
                <w:rFonts w:ascii="Times New Roman"/>
                <w:b w:val="false"/>
                <w:i/>
                <w:color w:val="000000"/>
                <w:sz w:val="20"/>
              </w:rPr>
              <w:t>арту ж</w:t>
            </w:r>
            <w:r>
              <w:rPr>
                <w:rFonts w:ascii="Times New Roman"/>
                <w:b w:val="false"/>
                <w:i/>
                <w:color w:val="000000"/>
                <w:sz w:val="20"/>
              </w:rPr>
              <w:t>ә</w:t>
            </w:r>
            <w:r>
              <w:rPr>
                <w:rFonts w:ascii="Times New Roman"/>
                <w:b w:val="false"/>
                <w:i/>
                <w:color w:val="000000"/>
                <w:sz w:val="20"/>
              </w:rPr>
              <w:t>не техникалы</w:t>
            </w:r>
            <w:r>
              <w:rPr>
                <w:rFonts w:ascii="Times New Roman"/>
                <w:b w:val="false"/>
                <w:i/>
                <w:color w:val="000000"/>
                <w:sz w:val="20"/>
              </w:rPr>
              <w:t>қ</w:t>
            </w:r>
            <w:r>
              <w:rPr>
                <w:rFonts w:ascii="Times New Roman"/>
                <w:b w:val="false"/>
                <w:i w:val="false"/>
                <w:color w:val="000000"/>
                <w:sz w:val="20"/>
              </w:rPr>
              <w:t> </w:t>
            </w:r>
            <w:r>
              <w:rPr>
                <w:rFonts w:ascii="Times New Roman"/>
                <w:b w:val="false"/>
                <w:i/>
                <w:color w:val="000000"/>
                <w:sz w:val="20"/>
              </w:rPr>
              <w:t>құ</w:t>
            </w:r>
            <w:r>
              <w:rPr>
                <w:rFonts w:ascii="Times New Roman"/>
                <w:b w:val="false"/>
                <w:i/>
                <w:color w:val="000000"/>
                <w:sz w:val="20"/>
              </w:rPr>
              <w:t>ралдармен жара</w:t>
            </w:r>
            <w:r>
              <w:rPr>
                <w:rFonts w:ascii="Times New Roman"/>
                <w:b w:val="false"/>
                <w:i/>
                <w:color w:val="000000"/>
                <w:sz w:val="20"/>
              </w:rPr>
              <w:t>қ</w:t>
            </w:r>
            <w:r>
              <w:rPr>
                <w:rFonts w:ascii="Times New Roman"/>
                <w:b w:val="false"/>
                <w:i/>
                <w:color w:val="000000"/>
                <w:sz w:val="20"/>
              </w:rPr>
              <w:t xml:space="preserve">тандыру </w:t>
            </w:r>
            <w:r>
              <w:rPr>
                <w:rFonts w:ascii="Times New Roman"/>
                <w:b w:val="false"/>
                <w:i/>
                <w:color w:val="000000"/>
                <w:sz w:val="20"/>
              </w:rPr>
              <w:t>ү</w:t>
            </w:r>
            <w:r>
              <w:rPr>
                <w:rFonts w:ascii="Times New Roman"/>
                <w:b w:val="false"/>
                <w:i/>
                <w:color w:val="000000"/>
                <w:sz w:val="20"/>
              </w:rPr>
              <w:t>шін су шаруашылы</w:t>
            </w:r>
            <w:r>
              <w:rPr>
                <w:rFonts w:ascii="Times New Roman"/>
                <w:b w:val="false"/>
                <w:i/>
                <w:color w:val="000000"/>
                <w:sz w:val="20"/>
              </w:rPr>
              <w:t>ғ</w:t>
            </w:r>
            <w:r>
              <w:rPr>
                <w:rFonts w:ascii="Times New Roman"/>
                <w:b w:val="false"/>
                <w:i/>
                <w:color w:val="000000"/>
                <w:sz w:val="20"/>
              </w:rPr>
              <w:t>ы объектілерін пайдаланатын Су ресурстары комитетіні</w:t>
            </w:r>
            <w:r>
              <w:rPr>
                <w:rFonts w:ascii="Times New Roman"/>
                <w:b w:val="false"/>
                <w:i/>
                <w:color w:val="000000"/>
                <w:sz w:val="20"/>
              </w:rPr>
              <w:t>ң</w:t>
            </w:r>
            <w:r>
              <w:rPr>
                <w:rFonts w:ascii="Times New Roman"/>
                <w:b w:val="false"/>
                <w:i/>
                <w:color w:val="000000"/>
                <w:sz w:val="20"/>
              </w:rPr>
              <w:t xml:space="preserve"> республикалы</w:t>
            </w:r>
            <w:r>
              <w:rPr>
                <w:rFonts w:ascii="Times New Roman"/>
                <w:b w:val="false"/>
                <w:i/>
                <w:color w:val="000000"/>
                <w:sz w:val="20"/>
              </w:rPr>
              <w:t>қ</w:t>
            </w:r>
            <w:r>
              <w:rPr>
                <w:rFonts w:ascii="Times New Roman"/>
                <w:b w:val="false"/>
                <w:i/>
                <w:color w:val="000000"/>
                <w:sz w:val="20"/>
              </w:rPr>
              <w:t xml:space="preserve"> мемлекеттік к</w:t>
            </w:r>
            <w:r>
              <w:rPr>
                <w:rFonts w:ascii="Times New Roman"/>
                <w:b w:val="false"/>
                <w:i/>
                <w:color w:val="000000"/>
                <w:sz w:val="20"/>
              </w:rPr>
              <w:t>ә</w:t>
            </w:r>
            <w:r>
              <w:rPr>
                <w:rFonts w:ascii="Times New Roman"/>
                <w:b w:val="false"/>
                <w:i/>
                <w:color w:val="000000"/>
                <w:sz w:val="20"/>
              </w:rPr>
              <w:t>сіпорындарыны</w:t>
            </w:r>
            <w:r>
              <w:rPr>
                <w:rFonts w:ascii="Times New Roman"/>
                <w:b w:val="false"/>
                <w:i/>
                <w:color w:val="000000"/>
                <w:sz w:val="20"/>
              </w:rPr>
              <w:t>ң</w:t>
            </w:r>
            <w:r>
              <w:rPr>
                <w:rFonts w:ascii="Times New Roman"/>
                <w:b w:val="false"/>
                <w:i/>
                <w:color w:val="000000"/>
                <w:sz w:val="20"/>
              </w:rPr>
              <w:t xml:space="preserve"> жар</w:t>
            </w:r>
            <w:r>
              <w:rPr>
                <w:rFonts w:ascii="Times New Roman"/>
                <w:b w:val="false"/>
                <w:i/>
                <w:color w:val="000000"/>
                <w:sz w:val="20"/>
              </w:rPr>
              <w:t>ғ</w:t>
            </w:r>
            <w:r>
              <w:rPr>
                <w:rFonts w:ascii="Times New Roman"/>
                <w:b w:val="false"/>
                <w:i/>
                <w:color w:val="000000"/>
                <w:sz w:val="20"/>
              </w:rPr>
              <w:t>ылы</w:t>
            </w:r>
            <w:r>
              <w:rPr>
                <w:rFonts w:ascii="Times New Roman"/>
                <w:b w:val="false"/>
                <w:i/>
                <w:color w:val="000000"/>
                <w:sz w:val="20"/>
              </w:rPr>
              <w:t>қ</w:t>
            </w:r>
            <w:r>
              <w:rPr>
                <w:rFonts w:ascii="Times New Roman"/>
                <w:b w:val="false"/>
                <w:i/>
                <w:color w:val="000000"/>
                <w:sz w:val="20"/>
              </w:rPr>
              <w:t xml:space="preserve"> капиталын </w:t>
            </w:r>
            <w:r>
              <w:rPr>
                <w:rFonts w:ascii="Times New Roman"/>
                <w:b w:val="false"/>
                <w:i/>
                <w:color w:val="000000"/>
                <w:sz w:val="20"/>
              </w:rPr>
              <w:t>ұ</w:t>
            </w:r>
            <w:r>
              <w:rPr>
                <w:rFonts w:ascii="Times New Roman"/>
                <w:b w:val="false"/>
                <w:i/>
                <w:color w:val="000000"/>
                <w:sz w:val="20"/>
              </w:rPr>
              <w:t>л</w:t>
            </w:r>
            <w:r>
              <w:rPr>
                <w:rFonts w:ascii="Times New Roman"/>
                <w:b w:val="false"/>
                <w:i/>
                <w:color w:val="000000"/>
                <w:sz w:val="20"/>
              </w:rPr>
              <w:t>ғ</w:t>
            </w:r>
            <w:r>
              <w:rPr>
                <w:rFonts w:ascii="Times New Roman"/>
                <w:b w:val="false"/>
                <w:i/>
                <w:color w:val="000000"/>
                <w:sz w:val="20"/>
              </w:rPr>
              <w:t>айту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712 900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w:t>
            </w:r>
            <w:r>
              <w:rPr>
                <w:rFonts w:ascii="Times New Roman"/>
                <w:b w:val="false"/>
                <w:i/>
                <w:color w:val="000000"/>
                <w:sz w:val="20"/>
              </w:rPr>
              <w:t>ө</w:t>
            </w:r>
            <w:r>
              <w:rPr>
                <w:rFonts w:ascii="Times New Roman"/>
                <w:b w:val="false"/>
                <w:i/>
                <w:color w:val="000000"/>
                <w:sz w:val="20"/>
              </w:rPr>
              <w:t>лiк ж</w:t>
            </w:r>
            <w:r>
              <w:rPr>
                <w:rFonts w:ascii="Times New Roman"/>
                <w:b w:val="false"/>
                <w:i/>
                <w:color w:val="000000"/>
                <w:sz w:val="20"/>
              </w:rPr>
              <w:t>ә</w:t>
            </w:r>
            <w:r>
              <w:rPr>
                <w:rFonts w:ascii="Times New Roman"/>
                <w:b w:val="false"/>
                <w:i/>
                <w:color w:val="000000"/>
                <w:sz w:val="20"/>
              </w:rPr>
              <w:t>не коммуникация</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32 879 382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0" w:type="auto"/>
            <w:vMerge/>
            <w:tcBorders>
              <w:top w:val="nil"/>
              <w:left w:val="single" w:color="cfcfcf" w:sz="5"/>
              <w:bottom w:val="single" w:color="cfcfcf" w:sz="5"/>
              <w:right w:val="single" w:color="cfcfcf" w:sz="5"/>
            </w:tcBorders>
          </w:tcP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w:t>
            </w:r>
            <w:r>
              <w:rPr>
                <w:rFonts w:ascii="Times New Roman"/>
                <w:b/>
                <w:i w:val="false"/>
                <w:color w:val="000000"/>
                <w:sz w:val="20"/>
              </w:rPr>
              <w:t>Ұ</w:t>
            </w:r>
            <w:r>
              <w:rPr>
                <w:rFonts w:ascii="Times New Roman"/>
                <w:b/>
                <w:i w:val="false"/>
                <w:color w:val="000000"/>
                <w:sz w:val="20"/>
              </w:rPr>
              <w:t>лтты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арыш агенттігі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32 879 382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Нысаналы </w:t>
            </w:r>
            <w:r>
              <w:rPr>
                <w:rFonts w:ascii="Times New Roman"/>
                <w:b w:val="false"/>
                <w:i/>
                <w:color w:val="000000"/>
                <w:sz w:val="20"/>
              </w:rPr>
              <w:t>ғ</w:t>
            </w:r>
            <w:r>
              <w:rPr>
                <w:rFonts w:ascii="Times New Roman"/>
                <w:b w:val="false"/>
                <w:i/>
                <w:color w:val="000000"/>
                <w:sz w:val="20"/>
              </w:rPr>
              <w:t>арыш ж</w:t>
            </w:r>
            <w:r>
              <w:rPr>
                <w:rFonts w:ascii="Times New Roman"/>
                <w:b w:val="false"/>
                <w:i/>
                <w:color w:val="000000"/>
                <w:sz w:val="20"/>
              </w:rPr>
              <w:t>ү</w:t>
            </w:r>
            <w:r>
              <w:rPr>
                <w:rFonts w:ascii="Times New Roman"/>
                <w:b w:val="false"/>
                <w:i/>
                <w:color w:val="000000"/>
                <w:sz w:val="20"/>
              </w:rPr>
              <w:t xml:space="preserve">йелерін, технологияларды </w:t>
            </w:r>
            <w:r>
              <w:rPr>
                <w:rFonts w:ascii="Times New Roman"/>
                <w:b w:val="false"/>
                <w:i/>
                <w:color w:val="000000"/>
                <w:sz w:val="20"/>
              </w:rPr>
              <w:t>құ</w:t>
            </w:r>
            <w:r>
              <w:rPr>
                <w:rFonts w:ascii="Times New Roman"/>
                <w:b w:val="false"/>
                <w:i/>
                <w:color w:val="000000"/>
                <w:sz w:val="20"/>
              </w:rPr>
              <w:t>ру ж</w:t>
            </w:r>
            <w:r>
              <w:rPr>
                <w:rFonts w:ascii="Times New Roman"/>
                <w:b w:val="false"/>
                <w:i/>
                <w:color w:val="000000"/>
                <w:sz w:val="20"/>
              </w:rPr>
              <w:t>ә</w:t>
            </w:r>
            <w:r>
              <w:rPr>
                <w:rFonts w:ascii="Times New Roman"/>
                <w:b w:val="false"/>
                <w:i/>
                <w:color w:val="000000"/>
                <w:sz w:val="20"/>
              </w:rPr>
              <w:t>не оларды пайдалану, сондай-а</w:t>
            </w:r>
            <w:r>
              <w:rPr>
                <w:rFonts w:ascii="Times New Roman"/>
                <w:b w:val="false"/>
                <w:i/>
                <w:color w:val="000000"/>
                <w:sz w:val="20"/>
              </w:rPr>
              <w:t>қ</w:t>
            </w:r>
            <w:r>
              <w:rPr>
                <w:rFonts w:ascii="Times New Roman"/>
                <w:b w:val="false"/>
                <w:i w:val="false"/>
                <w:color w:val="000000"/>
                <w:sz w:val="20"/>
              </w:rPr>
              <w:t> </w:t>
            </w:r>
            <w:r>
              <w:rPr>
                <w:rFonts w:ascii="Times New Roman"/>
                <w:b w:val="false"/>
                <w:i/>
                <w:color w:val="000000"/>
                <w:sz w:val="20"/>
              </w:rPr>
              <w:t>Құ</w:t>
            </w:r>
            <w:r>
              <w:rPr>
                <w:rFonts w:ascii="Times New Roman"/>
                <w:b w:val="false"/>
                <w:i/>
                <w:color w:val="000000"/>
                <w:sz w:val="20"/>
              </w:rPr>
              <w:t>растырма-сына</w:t>
            </w:r>
            <w:r>
              <w:rPr>
                <w:rFonts w:ascii="Times New Roman"/>
                <w:b w:val="false"/>
                <w:i/>
                <w:color w:val="000000"/>
                <w:sz w:val="20"/>
              </w:rPr>
              <w:t>қ</w:t>
            </w:r>
            <w:r>
              <w:rPr>
                <w:rFonts w:ascii="Times New Roman"/>
                <w:b w:val="false"/>
                <w:i/>
                <w:color w:val="000000"/>
                <w:sz w:val="20"/>
              </w:rPr>
              <w:t xml:space="preserve"> кешенін салу </w:t>
            </w:r>
            <w:r>
              <w:rPr>
                <w:rFonts w:ascii="Times New Roman"/>
                <w:b w:val="false"/>
                <w:i/>
                <w:color w:val="000000"/>
                <w:sz w:val="20"/>
              </w:rPr>
              <w:t>ү</w:t>
            </w:r>
            <w:r>
              <w:rPr>
                <w:rFonts w:ascii="Times New Roman"/>
                <w:b w:val="false"/>
                <w:i/>
                <w:color w:val="000000"/>
                <w:sz w:val="20"/>
              </w:rPr>
              <w:t>шін «</w:t>
            </w:r>
            <w:r>
              <w:rPr>
                <w:rFonts w:ascii="Times New Roman"/>
                <w:b w:val="false"/>
                <w:i/>
                <w:color w:val="000000"/>
                <w:sz w:val="20"/>
              </w:rPr>
              <w:t>Қ</w:t>
            </w:r>
            <w:r>
              <w:rPr>
                <w:rFonts w:ascii="Times New Roman"/>
                <w:b w:val="false"/>
                <w:i/>
                <w:color w:val="000000"/>
                <w:sz w:val="20"/>
              </w:rPr>
              <w:t>аза</w:t>
            </w:r>
            <w:r>
              <w:rPr>
                <w:rFonts w:ascii="Times New Roman"/>
                <w:b w:val="false"/>
                <w:i/>
                <w:color w:val="000000"/>
                <w:sz w:val="20"/>
              </w:rPr>
              <w:t>қ</w:t>
            </w:r>
            <w:r>
              <w:rPr>
                <w:rFonts w:ascii="Times New Roman"/>
                <w:b w:val="false"/>
                <w:i/>
                <w:color w:val="000000"/>
                <w:sz w:val="20"/>
              </w:rPr>
              <w:t xml:space="preserve">стан </w:t>
            </w:r>
            <w:r>
              <w:rPr>
                <w:rFonts w:ascii="Times New Roman"/>
                <w:b w:val="false"/>
                <w:i/>
                <w:color w:val="000000"/>
                <w:sz w:val="20"/>
              </w:rPr>
              <w:t>Ғ</w:t>
            </w:r>
            <w:r>
              <w:rPr>
                <w:rFonts w:ascii="Times New Roman"/>
                <w:b w:val="false"/>
                <w:i/>
                <w:color w:val="000000"/>
                <w:sz w:val="20"/>
              </w:rPr>
              <w:t xml:space="preserve">арыш Сапары» </w:t>
            </w:r>
            <w:r>
              <w:rPr>
                <w:rFonts w:ascii="Times New Roman"/>
                <w:b w:val="false"/>
                <w:i/>
                <w:color w:val="000000"/>
                <w:sz w:val="20"/>
              </w:rPr>
              <w:t>ұ</w:t>
            </w:r>
            <w:r>
              <w:rPr>
                <w:rFonts w:ascii="Times New Roman"/>
                <w:b w:val="false"/>
                <w:i/>
                <w:color w:val="000000"/>
                <w:sz w:val="20"/>
              </w:rPr>
              <w:t>лтты</w:t>
            </w:r>
            <w:r>
              <w:rPr>
                <w:rFonts w:ascii="Times New Roman"/>
                <w:b w:val="false"/>
                <w:i/>
                <w:color w:val="000000"/>
                <w:sz w:val="20"/>
              </w:rPr>
              <w:t>қ</w:t>
            </w:r>
            <w:r>
              <w:rPr>
                <w:rFonts w:ascii="Times New Roman"/>
                <w:b w:val="false"/>
                <w:i/>
                <w:color w:val="000000"/>
                <w:sz w:val="20"/>
              </w:rPr>
              <w:t xml:space="preserve"> компаниясы» А</w:t>
            </w:r>
            <w:r>
              <w:rPr>
                <w:rFonts w:ascii="Times New Roman"/>
                <w:b w:val="false"/>
                <w:i/>
                <w:color w:val="000000"/>
                <w:sz w:val="20"/>
              </w:rPr>
              <w:t>Қ</w:t>
            </w:r>
            <w:r>
              <w:rPr>
                <w:rFonts w:ascii="Times New Roman"/>
                <w:b w:val="false"/>
                <w:i/>
                <w:color w:val="000000"/>
                <w:sz w:val="20"/>
              </w:rPr>
              <w:t xml:space="preserve"> жар</w:t>
            </w:r>
            <w:r>
              <w:rPr>
                <w:rFonts w:ascii="Times New Roman"/>
                <w:b w:val="false"/>
                <w:i/>
                <w:color w:val="000000"/>
                <w:sz w:val="20"/>
              </w:rPr>
              <w:t>ғ</w:t>
            </w:r>
            <w:r>
              <w:rPr>
                <w:rFonts w:ascii="Times New Roman"/>
                <w:b w:val="false"/>
                <w:i/>
                <w:color w:val="000000"/>
                <w:sz w:val="20"/>
              </w:rPr>
              <w:t>ылы</w:t>
            </w:r>
            <w:r>
              <w:rPr>
                <w:rFonts w:ascii="Times New Roman"/>
                <w:b w:val="false"/>
                <w:i/>
                <w:color w:val="000000"/>
                <w:sz w:val="20"/>
              </w:rPr>
              <w:t>қ</w:t>
            </w:r>
            <w:r>
              <w:rPr>
                <w:rFonts w:ascii="Times New Roman"/>
                <w:b w:val="false"/>
                <w:i/>
                <w:color w:val="000000"/>
                <w:sz w:val="20"/>
              </w:rPr>
              <w:t xml:space="preserve"> капиталын </w:t>
            </w:r>
            <w:r>
              <w:rPr>
                <w:rFonts w:ascii="Times New Roman"/>
                <w:b w:val="false"/>
                <w:i/>
                <w:color w:val="000000"/>
                <w:sz w:val="20"/>
              </w:rPr>
              <w:t>ұ</w:t>
            </w:r>
            <w:r>
              <w:rPr>
                <w:rFonts w:ascii="Times New Roman"/>
                <w:b w:val="false"/>
                <w:i/>
                <w:color w:val="000000"/>
                <w:sz w:val="20"/>
              </w:rPr>
              <w:t>л</w:t>
            </w:r>
            <w:r>
              <w:rPr>
                <w:rFonts w:ascii="Times New Roman"/>
                <w:b w:val="false"/>
                <w:i/>
                <w:color w:val="000000"/>
                <w:sz w:val="20"/>
              </w:rPr>
              <w:t>ғ</w:t>
            </w:r>
            <w:r>
              <w:rPr>
                <w:rFonts w:ascii="Times New Roman"/>
                <w:b w:val="false"/>
                <w:i/>
                <w:color w:val="000000"/>
                <w:sz w:val="20"/>
              </w:rPr>
              <w:t>айту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26 929 382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Нысаналы </w:t>
            </w:r>
            <w:r>
              <w:rPr>
                <w:rFonts w:ascii="Times New Roman"/>
                <w:b w:val="false"/>
                <w:i/>
                <w:color w:val="000000"/>
                <w:sz w:val="20"/>
              </w:rPr>
              <w:t>ғ</w:t>
            </w:r>
            <w:r>
              <w:rPr>
                <w:rFonts w:ascii="Times New Roman"/>
                <w:b w:val="false"/>
                <w:i/>
                <w:color w:val="000000"/>
                <w:sz w:val="20"/>
              </w:rPr>
              <w:t>арыш ж</w:t>
            </w:r>
            <w:r>
              <w:rPr>
                <w:rFonts w:ascii="Times New Roman"/>
                <w:b w:val="false"/>
                <w:i/>
                <w:color w:val="000000"/>
                <w:sz w:val="20"/>
              </w:rPr>
              <w:t>ү</w:t>
            </w:r>
            <w:r>
              <w:rPr>
                <w:rFonts w:ascii="Times New Roman"/>
                <w:b w:val="false"/>
                <w:i/>
                <w:color w:val="000000"/>
                <w:sz w:val="20"/>
              </w:rPr>
              <w:t xml:space="preserve">йелерін, технологияларды </w:t>
            </w:r>
            <w:r>
              <w:rPr>
                <w:rFonts w:ascii="Times New Roman"/>
                <w:b w:val="false"/>
                <w:i/>
                <w:color w:val="000000"/>
                <w:sz w:val="20"/>
              </w:rPr>
              <w:t>құ</w:t>
            </w:r>
            <w:r>
              <w:rPr>
                <w:rFonts w:ascii="Times New Roman"/>
                <w:b w:val="false"/>
                <w:i/>
                <w:color w:val="000000"/>
                <w:sz w:val="20"/>
              </w:rPr>
              <w:t>ру ж</w:t>
            </w:r>
            <w:r>
              <w:rPr>
                <w:rFonts w:ascii="Times New Roman"/>
                <w:b w:val="false"/>
                <w:i/>
                <w:color w:val="000000"/>
                <w:sz w:val="20"/>
              </w:rPr>
              <w:t>ә</w:t>
            </w:r>
            <w:r>
              <w:rPr>
                <w:rFonts w:ascii="Times New Roman"/>
                <w:b w:val="false"/>
                <w:i/>
                <w:color w:val="000000"/>
                <w:sz w:val="20"/>
              </w:rPr>
              <w:t xml:space="preserve">не пайдалану </w:t>
            </w:r>
            <w:r>
              <w:rPr>
                <w:rFonts w:ascii="Times New Roman"/>
                <w:b w:val="false"/>
                <w:i/>
                <w:color w:val="000000"/>
                <w:sz w:val="20"/>
              </w:rPr>
              <w:t>ү</w:t>
            </w:r>
            <w:r>
              <w:rPr>
                <w:rFonts w:ascii="Times New Roman"/>
                <w:b w:val="false"/>
                <w:i/>
                <w:color w:val="000000"/>
                <w:sz w:val="20"/>
              </w:rPr>
              <w:t>шін «</w:t>
            </w:r>
            <w:r>
              <w:rPr>
                <w:rFonts w:ascii="Times New Roman"/>
                <w:b w:val="false"/>
                <w:i/>
                <w:color w:val="000000"/>
                <w:sz w:val="20"/>
              </w:rPr>
              <w:t>Ғ</w:t>
            </w:r>
            <w:r>
              <w:rPr>
                <w:rFonts w:ascii="Times New Roman"/>
                <w:b w:val="false"/>
                <w:i/>
                <w:color w:val="000000"/>
                <w:sz w:val="20"/>
              </w:rPr>
              <w:t>арышты</w:t>
            </w:r>
            <w:r>
              <w:rPr>
                <w:rFonts w:ascii="Times New Roman"/>
                <w:b w:val="false"/>
                <w:i/>
                <w:color w:val="000000"/>
                <w:sz w:val="20"/>
              </w:rPr>
              <w:t>қ</w:t>
            </w:r>
            <w:r>
              <w:rPr>
                <w:rFonts w:ascii="Times New Roman"/>
                <w:b w:val="false"/>
                <w:i/>
                <w:color w:val="000000"/>
                <w:sz w:val="20"/>
              </w:rPr>
              <w:t xml:space="preserve"> байланыс ж</w:t>
            </w:r>
            <w:r>
              <w:rPr>
                <w:rFonts w:ascii="Times New Roman"/>
                <w:b w:val="false"/>
                <w:i/>
                <w:color w:val="000000"/>
                <w:sz w:val="20"/>
              </w:rPr>
              <w:t>ә</w:t>
            </w:r>
            <w:r>
              <w:rPr>
                <w:rFonts w:ascii="Times New Roman"/>
                <w:b w:val="false"/>
                <w:i/>
                <w:color w:val="000000"/>
                <w:sz w:val="20"/>
              </w:rPr>
              <w:t>не радиоэлектронды</w:t>
            </w:r>
            <w:r>
              <w:rPr>
                <w:rFonts w:ascii="Times New Roman"/>
                <w:b w:val="false"/>
                <w:i/>
                <w:color w:val="000000"/>
                <w:sz w:val="20"/>
              </w:rPr>
              <w:t>қ</w:t>
            </w:r>
            <w:r>
              <w:rPr>
                <w:rFonts w:ascii="Times New Roman"/>
                <w:b w:val="false"/>
                <w:i w:val="false"/>
                <w:color w:val="000000"/>
                <w:sz w:val="20"/>
              </w:rPr>
              <w:t> </w:t>
            </w:r>
            <w:r>
              <w:rPr>
                <w:rFonts w:ascii="Times New Roman"/>
                <w:b w:val="false"/>
                <w:i/>
                <w:color w:val="000000"/>
                <w:sz w:val="20"/>
              </w:rPr>
              <w:t>құ</w:t>
            </w:r>
            <w:r>
              <w:rPr>
                <w:rFonts w:ascii="Times New Roman"/>
                <w:b w:val="false"/>
                <w:i/>
                <w:color w:val="000000"/>
                <w:sz w:val="20"/>
              </w:rPr>
              <w:t>ралдарды</w:t>
            </w:r>
            <w:r>
              <w:rPr>
                <w:rFonts w:ascii="Times New Roman"/>
                <w:b w:val="false"/>
                <w:i/>
                <w:color w:val="000000"/>
                <w:sz w:val="20"/>
              </w:rPr>
              <w:t>ң</w:t>
            </w:r>
            <w:r>
              <w:rPr>
                <w:rFonts w:ascii="Times New Roman"/>
                <w:b w:val="false"/>
                <w:i/>
                <w:color w:val="000000"/>
                <w:sz w:val="20"/>
              </w:rPr>
              <w:t xml:space="preserve"> электромагниттік </w:t>
            </w:r>
            <w:r>
              <w:rPr>
                <w:rFonts w:ascii="Times New Roman"/>
                <w:b w:val="false"/>
                <w:i/>
                <w:color w:val="000000"/>
                <w:sz w:val="20"/>
              </w:rPr>
              <w:t>ү</w:t>
            </w:r>
            <w:r>
              <w:rPr>
                <w:rFonts w:ascii="Times New Roman"/>
                <w:b w:val="false"/>
                <w:i/>
                <w:color w:val="000000"/>
                <w:sz w:val="20"/>
              </w:rPr>
              <w:t>йлесімділігі республикалы</w:t>
            </w:r>
            <w:r>
              <w:rPr>
                <w:rFonts w:ascii="Times New Roman"/>
                <w:b w:val="false"/>
                <w:i/>
                <w:color w:val="000000"/>
                <w:sz w:val="20"/>
              </w:rPr>
              <w:t>қ</w:t>
            </w:r>
            <w:r>
              <w:rPr>
                <w:rFonts w:ascii="Times New Roman"/>
                <w:b w:val="false"/>
                <w:i/>
                <w:color w:val="000000"/>
                <w:sz w:val="20"/>
              </w:rPr>
              <w:t xml:space="preserve"> орталы</w:t>
            </w:r>
            <w:r>
              <w:rPr>
                <w:rFonts w:ascii="Times New Roman"/>
                <w:b w:val="false"/>
                <w:i/>
                <w:color w:val="000000"/>
                <w:sz w:val="20"/>
              </w:rPr>
              <w:t>ғ</w:t>
            </w:r>
            <w:r>
              <w:rPr>
                <w:rFonts w:ascii="Times New Roman"/>
                <w:b w:val="false"/>
                <w:i/>
                <w:color w:val="000000"/>
                <w:sz w:val="20"/>
              </w:rPr>
              <w:t>ы» А</w:t>
            </w:r>
            <w:r>
              <w:rPr>
                <w:rFonts w:ascii="Times New Roman"/>
                <w:b w:val="false"/>
                <w:i/>
                <w:color w:val="000000"/>
                <w:sz w:val="20"/>
              </w:rPr>
              <w:t>Қ</w:t>
            </w:r>
            <w:r>
              <w:rPr>
                <w:rFonts w:ascii="Times New Roman"/>
                <w:b w:val="false"/>
                <w:i/>
                <w:color w:val="000000"/>
                <w:sz w:val="20"/>
              </w:rPr>
              <w:t xml:space="preserve"> жар</w:t>
            </w:r>
            <w:r>
              <w:rPr>
                <w:rFonts w:ascii="Times New Roman"/>
                <w:b w:val="false"/>
                <w:i/>
                <w:color w:val="000000"/>
                <w:sz w:val="20"/>
              </w:rPr>
              <w:t>ғ</w:t>
            </w:r>
            <w:r>
              <w:rPr>
                <w:rFonts w:ascii="Times New Roman"/>
                <w:b w:val="false"/>
                <w:i/>
                <w:color w:val="000000"/>
                <w:sz w:val="20"/>
              </w:rPr>
              <w:t>ылы</w:t>
            </w:r>
            <w:r>
              <w:rPr>
                <w:rFonts w:ascii="Times New Roman"/>
                <w:b w:val="false"/>
                <w:i/>
                <w:color w:val="000000"/>
                <w:sz w:val="20"/>
              </w:rPr>
              <w:t>қ</w:t>
            </w:r>
            <w:r>
              <w:rPr>
                <w:rFonts w:ascii="Times New Roman"/>
                <w:b w:val="false"/>
                <w:i/>
                <w:color w:val="000000"/>
                <w:sz w:val="20"/>
              </w:rPr>
              <w:t xml:space="preserve"> капиталын </w:t>
            </w:r>
            <w:r>
              <w:rPr>
                <w:rFonts w:ascii="Times New Roman"/>
                <w:b w:val="false"/>
                <w:i/>
                <w:color w:val="000000"/>
                <w:sz w:val="20"/>
              </w:rPr>
              <w:t>ұ</w:t>
            </w:r>
            <w:r>
              <w:rPr>
                <w:rFonts w:ascii="Times New Roman"/>
                <w:b w:val="false"/>
                <w:i/>
                <w:color w:val="000000"/>
                <w:sz w:val="20"/>
              </w:rPr>
              <w:t>л</w:t>
            </w:r>
            <w:r>
              <w:rPr>
                <w:rFonts w:ascii="Times New Roman"/>
                <w:b w:val="false"/>
                <w:i/>
                <w:color w:val="000000"/>
                <w:sz w:val="20"/>
              </w:rPr>
              <w:t>ғ</w:t>
            </w:r>
            <w:r>
              <w:rPr>
                <w:rFonts w:ascii="Times New Roman"/>
                <w:b w:val="false"/>
                <w:i/>
                <w:color w:val="000000"/>
                <w:sz w:val="20"/>
              </w:rPr>
              <w:t>айту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5 950 000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w:t>
            </w:r>
            <w:r>
              <w:rPr>
                <w:rFonts w:ascii="Times New Roman"/>
                <w:b w:val="false"/>
                <w:i/>
                <w:color w:val="000000"/>
                <w:sz w:val="20"/>
              </w:rPr>
              <w:t>қ</w:t>
            </w:r>
            <w:r>
              <w:rPr>
                <w:rFonts w:ascii="Times New Roman"/>
                <w:b w:val="false"/>
                <w:i/>
                <w:color w:val="000000"/>
                <w:sz w:val="20"/>
              </w:rPr>
              <w:t>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144 620 583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Т</w:t>
            </w:r>
            <w:r>
              <w:rPr>
                <w:rFonts w:ascii="Times New Roman"/>
                <w:b/>
                <w:i w:val="false"/>
                <w:color w:val="000000"/>
                <w:sz w:val="20"/>
              </w:rPr>
              <w:t>ө</w:t>
            </w:r>
            <w:r>
              <w:rPr>
                <w:rFonts w:ascii="Times New Roman"/>
                <w:b/>
                <w:i w:val="false"/>
                <w:color w:val="000000"/>
                <w:sz w:val="20"/>
              </w:rPr>
              <w:t>тенше жа</w:t>
            </w:r>
            <w:r>
              <w:rPr>
                <w:rFonts w:ascii="Times New Roman"/>
                <w:b/>
                <w:i w:val="false"/>
                <w:color w:val="000000"/>
                <w:sz w:val="20"/>
              </w:rPr>
              <w:t>ғ</w:t>
            </w:r>
            <w:r>
              <w:rPr>
                <w:rFonts w:ascii="Times New Roman"/>
                <w:b/>
                <w:i w:val="false"/>
                <w:color w:val="000000"/>
                <w:sz w:val="20"/>
              </w:rPr>
              <w:t>дайлар министрлiгi</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301 739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«Резерв» республикалық мемлекеттік кәсіпорнына бағыныстағы ведомстволардың жарғылық капиталын ұлғайту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301 739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Индустрия ж</w:t>
            </w:r>
            <w:r>
              <w:rPr>
                <w:rFonts w:ascii="Times New Roman"/>
                <w:b/>
                <w:i w:val="false"/>
                <w:color w:val="000000"/>
                <w:sz w:val="20"/>
              </w:rPr>
              <w:t>ә</w:t>
            </w:r>
            <w:r>
              <w:rPr>
                <w:rFonts w:ascii="Times New Roman"/>
                <w:b/>
                <w:i w:val="false"/>
                <w:color w:val="000000"/>
                <w:sz w:val="20"/>
              </w:rPr>
              <w:t>не жа</w:t>
            </w:r>
            <w:r>
              <w:rPr>
                <w:rFonts w:ascii="Times New Roman"/>
                <w:b/>
                <w:i w:val="false"/>
                <w:color w:val="000000"/>
                <w:sz w:val="20"/>
              </w:rPr>
              <w:t>ң</w:t>
            </w:r>
            <w:r>
              <w:rPr>
                <w:rFonts w:ascii="Times New Roman"/>
                <w:b/>
                <w:i w:val="false"/>
                <w:color w:val="000000"/>
                <w:sz w:val="20"/>
              </w:rPr>
              <w:t>а технологиялар министрлiгi</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142 146 571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тұрақтылығын қамтамасыз ету үшін «Самұрық-Қазына» ұлттық әл-ауқат қоры» АҚ жарғылық капиталын ұлғайту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140 327 571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Индустриялық-инновациялық инфрақұрылымды дамытуға арналған заңды тұлғалардың жарғылық капиталын ұлғайту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1 819 000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Байланыс ж</w:t>
            </w:r>
            <w:r>
              <w:rPr>
                <w:rFonts w:ascii="Times New Roman"/>
                <w:b/>
                <w:i w:val="false"/>
                <w:color w:val="000000"/>
                <w:sz w:val="20"/>
              </w:rPr>
              <w:t>ә</w:t>
            </w:r>
            <w:r>
              <w:rPr>
                <w:rFonts w:ascii="Times New Roman"/>
                <w:b/>
                <w:i w:val="false"/>
                <w:color w:val="000000"/>
                <w:sz w:val="20"/>
              </w:rPr>
              <w:t>не а</w:t>
            </w:r>
            <w:r>
              <w:rPr>
                <w:rFonts w:ascii="Times New Roman"/>
                <w:b/>
                <w:i w:val="false"/>
                <w:color w:val="000000"/>
                <w:sz w:val="20"/>
              </w:rPr>
              <w:t>қ</w:t>
            </w:r>
            <w:r>
              <w:rPr>
                <w:rFonts w:ascii="Times New Roman"/>
                <w:b/>
                <w:i w:val="false"/>
                <w:color w:val="000000"/>
                <w:sz w:val="20"/>
              </w:rPr>
              <w:t>парат министрлігі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968 380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«Зерде» </w:t>
            </w:r>
            <w:r>
              <w:rPr>
                <w:rFonts w:ascii="Times New Roman"/>
                <w:b w:val="false"/>
                <w:i/>
                <w:color w:val="000000"/>
                <w:sz w:val="20"/>
              </w:rPr>
              <w:t>ұ</w:t>
            </w:r>
            <w:r>
              <w:rPr>
                <w:rFonts w:ascii="Times New Roman"/>
                <w:b w:val="false"/>
                <w:i/>
                <w:color w:val="000000"/>
                <w:sz w:val="20"/>
              </w:rPr>
              <w:t>лтты</w:t>
            </w:r>
            <w:r>
              <w:rPr>
                <w:rFonts w:ascii="Times New Roman"/>
                <w:b w:val="false"/>
                <w:i/>
                <w:color w:val="000000"/>
                <w:sz w:val="20"/>
              </w:rPr>
              <w:t>қ</w:t>
            </w:r>
            <w:r>
              <w:rPr>
                <w:rFonts w:ascii="Times New Roman"/>
                <w:b w:val="false"/>
                <w:i/>
                <w:color w:val="000000"/>
                <w:sz w:val="20"/>
              </w:rPr>
              <w:t xml:space="preserve"> инфокоммуникациялы</w:t>
            </w:r>
            <w:r>
              <w:rPr>
                <w:rFonts w:ascii="Times New Roman"/>
                <w:b w:val="false"/>
                <w:i/>
                <w:color w:val="000000"/>
                <w:sz w:val="20"/>
              </w:rPr>
              <w:t>қ</w:t>
            </w:r>
            <w:r>
              <w:rPr>
                <w:rFonts w:ascii="Times New Roman"/>
                <w:b w:val="false"/>
                <w:i/>
                <w:color w:val="000000"/>
                <w:sz w:val="20"/>
              </w:rPr>
              <w:t xml:space="preserve"> холдингі» А</w:t>
            </w:r>
            <w:r>
              <w:rPr>
                <w:rFonts w:ascii="Times New Roman"/>
                <w:b w:val="false"/>
                <w:i/>
                <w:color w:val="000000"/>
                <w:sz w:val="20"/>
              </w:rPr>
              <w:t>Қ</w:t>
            </w:r>
            <w:r>
              <w:rPr>
                <w:rFonts w:ascii="Times New Roman"/>
                <w:b w:val="false"/>
                <w:i/>
                <w:color w:val="000000"/>
                <w:sz w:val="20"/>
              </w:rPr>
              <w:t xml:space="preserve"> жар</w:t>
            </w:r>
            <w:r>
              <w:rPr>
                <w:rFonts w:ascii="Times New Roman"/>
                <w:b w:val="false"/>
                <w:i/>
                <w:color w:val="000000"/>
                <w:sz w:val="20"/>
              </w:rPr>
              <w:t>ғ</w:t>
            </w:r>
            <w:r>
              <w:rPr>
                <w:rFonts w:ascii="Times New Roman"/>
                <w:b w:val="false"/>
                <w:i/>
                <w:color w:val="000000"/>
                <w:sz w:val="20"/>
              </w:rPr>
              <w:t>ылы</w:t>
            </w:r>
            <w:r>
              <w:rPr>
                <w:rFonts w:ascii="Times New Roman"/>
                <w:b w:val="false"/>
                <w:i/>
                <w:color w:val="000000"/>
                <w:sz w:val="20"/>
              </w:rPr>
              <w:t>қ</w:t>
            </w:r>
            <w:r>
              <w:rPr>
                <w:rFonts w:ascii="Times New Roman"/>
                <w:b w:val="false"/>
                <w:i/>
                <w:color w:val="000000"/>
                <w:sz w:val="20"/>
              </w:rPr>
              <w:t xml:space="preserve"> капиталын </w:t>
            </w:r>
            <w:r>
              <w:rPr>
                <w:rFonts w:ascii="Times New Roman"/>
                <w:b w:val="false"/>
                <w:i/>
                <w:color w:val="000000"/>
                <w:sz w:val="20"/>
              </w:rPr>
              <w:t>ұ</w:t>
            </w:r>
            <w:r>
              <w:rPr>
                <w:rFonts w:ascii="Times New Roman"/>
                <w:b w:val="false"/>
                <w:i/>
                <w:color w:val="000000"/>
                <w:sz w:val="20"/>
              </w:rPr>
              <w:t>л</w:t>
            </w:r>
            <w:r>
              <w:rPr>
                <w:rFonts w:ascii="Times New Roman"/>
                <w:b w:val="false"/>
                <w:i/>
                <w:color w:val="000000"/>
                <w:sz w:val="20"/>
              </w:rPr>
              <w:t>ғ</w:t>
            </w:r>
            <w:r>
              <w:rPr>
                <w:rFonts w:ascii="Times New Roman"/>
                <w:b w:val="false"/>
                <w:i/>
                <w:color w:val="000000"/>
                <w:sz w:val="20"/>
              </w:rPr>
              <w:t>айту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440 754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«Телекоммуникация саласында</w:t>
            </w:r>
            <w:r>
              <w:rPr>
                <w:rFonts w:ascii="Times New Roman"/>
                <w:b w:val="false"/>
                <w:i/>
                <w:color w:val="000000"/>
                <w:sz w:val="20"/>
              </w:rPr>
              <w:t>ғ</w:t>
            </w:r>
            <w:r>
              <w:rPr>
                <w:rFonts w:ascii="Times New Roman"/>
                <w:b w:val="false"/>
                <w:i/>
                <w:color w:val="000000"/>
                <w:sz w:val="20"/>
              </w:rPr>
              <w:t>ы техникалы</w:t>
            </w:r>
            <w:r>
              <w:rPr>
                <w:rFonts w:ascii="Times New Roman"/>
                <w:b w:val="false"/>
                <w:i/>
                <w:color w:val="000000"/>
                <w:sz w:val="20"/>
              </w:rPr>
              <w:t>қ</w:t>
            </w:r>
            <w:r>
              <w:rPr>
                <w:rFonts w:ascii="Times New Roman"/>
                <w:b w:val="false"/>
                <w:i/>
                <w:color w:val="000000"/>
                <w:sz w:val="20"/>
              </w:rPr>
              <w:t xml:space="preserve"> с</w:t>
            </w:r>
            <w:r>
              <w:rPr>
                <w:rFonts w:ascii="Times New Roman"/>
                <w:b w:val="false"/>
                <w:i/>
                <w:color w:val="000000"/>
                <w:sz w:val="20"/>
              </w:rPr>
              <w:t>ү</w:t>
            </w:r>
            <w:r>
              <w:rPr>
                <w:rFonts w:ascii="Times New Roman"/>
                <w:b w:val="false"/>
                <w:i/>
                <w:color w:val="000000"/>
                <w:sz w:val="20"/>
              </w:rPr>
              <w:t>йемелдеу ж</w:t>
            </w:r>
            <w:r>
              <w:rPr>
                <w:rFonts w:ascii="Times New Roman"/>
                <w:b w:val="false"/>
                <w:i/>
                <w:color w:val="000000"/>
                <w:sz w:val="20"/>
              </w:rPr>
              <w:t>ә</w:t>
            </w:r>
            <w:r>
              <w:rPr>
                <w:rFonts w:ascii="Times New Roman"/>
                <w:b w:val="false"/>
                <w:i/>
                <w:color w:val="000000"/>
                <w:sz w:val="20"/>
              </w:rPr>
              <w:t>не талдау орталы</w:t>
            </w:r>
            <w:r>
              <w:rPr>
                <w:rFonts w:ascii="Times New Roman"/>
                <w:b w:val="false"/>
                <w:i/>
                <w:color w:val="000000"/>
                <w:sz w:val="20"/>
              </w:rPr>
              <w:t>ғ</w:t>
            </w:r>
            <w:r>
              <w:rPr>
                <w:rFonts w:ascii="Times New Roman"/>
                <w:b w:val="false"/>
                <w:i/>
                <w:color w:val="000000"/>
                <w:sz w:val="20"/>
              </w:rPr>
              <w:t>ы» республикалы</w:t>
            </w:r>
            <w:r>
              <w:rPr>
                <w:rFonts w:ascii="Times New Roman"/>
                <w:b w:val="false"/>
                <w:i/>
                <w:color w:val="000000"/>
                <w:sz w:val="20"/>
              </w:rPr>
              <w:t>қ</w:t>
            </w:r>
            <w:r>
              <w:rPr>
                <w:rFonts w:ascii="Times New Roman"/>
                <w:b w:val="false"/>
                <w:i/>
                <w:color w:val="000000"/>
                <w:sz w:val="20"/>
              </w:rPr>
              <w:t xml:space="preserve"> мемлекеттік к</w:t>
            </w:r>
            <w:r>
              <w:rPr>
                <w:rFonts w:ascii="Times New Roman"/>
                <w:b w:val="false"/>
                <w:i/>
                <w:color w:val="000000"/>
                <w:sz w:val="20"/>
              </w:rPr>
              <w:t>ә</w:t>
            </w:r>
            <w:r>
              <w:rPr>
                <w:rFonts w:ascii="Times New Roman"/>
                <w:b w:val="false"/>
                <w:i/>
                <w:color w:val="000000"/>
                <w:sz w:val="20"/>
              </w:rPr>
              <w:t>сіпорынны</w:t>
            </w:r>
            <w:r>
              <w:rPr>
                <w:rFonts w:ascii="Times New Roman"/>
                <w:b w:val="false"/>
                <w:i/>
                <w:color w:val="000000"/>
                <w:sz w:val="20"/>
              </w:rPr>
              <w:t>ң</w:t>
            </w:r>
            <w:r>
              <w:rPr>
                <w:rFonts w:ascii="Times New Roman"/>
                <w:b w:val="false"/>
                <w:i/>
                <w:color w:val="000000"/>
                <w:sz w:val="20"/>
              </w:rPr>
              <w:t xml:space="preserve"> жар</w:t>
            </w:r>
            <w:r>
              <w:rPr>
                <w:rFonts w:ascii="Times New Roman"/>
                <w:b w:val="false"/>
                <w:i/>
                <w:color w:val="000000"/>
                <w:sz w:val="20"/>
              </w:rPr>
              <w:t>ғ</w:t>
            </w:r>
            <w:r>
              <w:rPr>
                <w:rFonts w:ascii="Times New Roman"/>
                <w:b w:val="false"/>
                <w:i/>
                <w:color w:val="000000"/>
                <w:sz w:val="20"/>
              </w:rPr>
              <w:t>ылы</w:t>
            </w:r>
            <w:r>
              <w:rPr>
                <w:rFonts w:ascii="Times New Roman"/>
                <w:b w:val="false"/>
                <w:i/>
                <w:color w:val="000000"/>
                <w:sz w:val="20"/>
              </w:rPr>
              <w:t>қ</w:t>
            </w:r>
            <w:r>
              <w:rPr>
                <w:rFonts w:ascii="Times New Roman"/>
                <w:b w:val="false"/>
                <w:i/>
                <w:color w:val="000000"/>
                <w:sz w:val="20"/>
              </w:rPr>
              <w:t xml:space="preserve"> капиталын </w:t>
            </w:r>
            <w:r>
              <w:rPr>
                <w:rFonts w:ascii="Times New Roman"/>
                <w:b w:val="false"/>
                <w:i/>
                <w:color w:val="000000"/>
                <w:sz w:val="20"/>
              </w:rPr>
              <w:t>ұ</w:t>
            </w:r>
            <w:r>
              <w:rPr>
                <w:rFonts w:ascii="Times New Roman"/>
                <w:b w:val="false"/>
                <w:i/>
                <w:color w:val="000000"/>
                <w:sz w:val="20"/>
              </w:rPr>
              <w:t>л</w:t>
            </w:r>
            <w:r>
              <w:rPr>
                <w:rFonts w:ascii="Times New Roman"/>
                <w:b w:val="false"/>
                <w:i/>
                <w:color w:val="000000"/>
                <w:sz w:val="20"/>
              </w:rPr>
              <w:t>ғ</w:t>
            </w:r>
            <w:r>
              <w:rPr>
                <w:rFonts w:ascii="Times New Roman"/>
                <w:b w:val="false"/>
                <w:i/>
                <w:color w:val="000000"/>
                <w:sz w:val="20"/>
              </w:rPr>
              <w:t>айту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527 626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Президентiнi</w:t>
            </w:r>
            <w:r>
              <w:rPr>
                <w:rFonts w:ascii="Times New Roman"/>
                <w:b/>
                <w:i w:val="false"/>
                <w:color w:val="000000"/>
                <w:sz w:val="20"/>
              </w:rPr>
              <w:t>ң</w:t>
            </w:r>
            <w:r>
              <w:rPr>
                <w:rFonts w:ascii="Times New Roman"/>
                <w:b/>
                <w:i w:val="false"/>
                <w:color w:val="000000"/>
                <w:sz w:val="20"/>
              </w:rPr>
              <w:t xml:space="preserve"> Іс бас</w:t>
            </w:r>
            <w:r>
              <w:rPr>
                <w:rFonts w:ascii="Times New Roman"/>
                <w:b/>
                <w:i w:val="false"/>
                <w:color w:val="000000"/>
                <w:sz w:val="20"/>
              </w:rPr>
              <w:t>қ</w:t>
            </w:r>
            <w:r>
              <w:rPr>
                <w:rFonts w:ascii="Times New Roman"/>
                <w:b/>
                <w:i w:val="false"/>
                <w:color w:val="000000"/>
                <w:sz w:val="20"/>
              </w:rPr>
              <w:t>армасы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1 203 893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«Астана </w:t>
            </w:r>
            <w:r>
              <w:rPr>
                <w:rFonts w:ascii="Times New Roman"/>
                <w:b w:val="false"/>
                <w:i/>
                <w:color w:val="000000"/>
                <w:sz w:val="20"/>
              </w:rPr>
              <w:t>Ө</w:t>
            </w:r>
            <w:r>
              <w:rPr>
                <w:rFonts w:ascii="Times New Roman"/>
                <w:b w:val="false"/>
                <w:i/>
                <w:color w:val="000000"/>
                <w:sz w:val="20"/>
              </w:rPr>
              <w:t>нім» А</w:t>
            </w:r>
            <w:r>
              <w:rPr>
                <w:rFonts w:ascii="Times New Roman"/>
                <w:b w:val="false"/>
                <w:i/>
                <w:color w:val="000000"/>
                <w:sz w:val="20"/>
              </w:rPr>
              <w:t>Қ</w:t>
            </w:r>
            <w:r>
              <w:rPr>
                <w:rFonts w:ascii="Times New Roman"/>
                <w:b w:val="false"/>
                <w:i/>
                <w:color w:val="000000"/>
                <w:sz w:val="20"/>
              </w:rPr>
              <w:t xml:space="preserve"> жар</w:t>
            </w:r>
            <w:r>
              <w:rPr>
                <w:rFonts w:ascii="Times New Roman"/>
                <w:b w:val="false"/>
                <w:i/>
                <w:color w:val="000000"/>
                <w:sz w:val="20"/>
              </w:rPr>
              <w:t>ғ</w:t>
            </w:r>
            <w:r>
              <w:rPr>
                <w:rFonts w:ascii="Times New Roman"/>
                <w:b w:val="false"/>
                <w:i/>
                <w:color w:val="000000"/>
                <w:sz w:val="20"/>
              </w:rPr>
              <w:t>ылы</w:t>
            </w:r>
            <w:r>
              <w:rPr>
                <w:rFonts w:ascii="Times New Roman"/>
                <w:b w:val="false"/>
                <w:i/>
                <w:color w:val="000000"/>
                <w:sz w:val="20"/>
              </w:rPr>
              <w:t>қ</w:t>
            </w:r>
            <w:r>
              <w:rPr>
                <w:rFonts w:ascii="Times New Roman"/>
                <w:b w:val="false"/>
                <w:i/>
                <w:color w:val="000000"/>
                <w:sz w:val="20"/>
              </w:rPr>
              <w:t xml:space="preserve"> капиталын </w:t>
            </w:r>
            <w:r>
              <w:rPr>
                <w:rFonts w:ascii="Times New Roman"/>
                <w:b w:val="false"/>
                <w:i/>
                <w:color w:val="000000"/>
                <w:sz w:val="20"/>
              </w:rPr>
              <w:t>ұ</w:t>
            </w:r>
            <w:r>
              <w:rPr>
                <w:rFonts w:ascii="Times New Roman"/>
                <w:b w:val="false"/>
                <w:i/>
                <w:color w:val="000000"/>
                <w:sz w:val="20"/>
              </w:rPr>
              <w:t>л</w:t>
            </w:r>
            <w:r>
              <w:rPr>
                <w:rFonts w:ascii="Times New Roman"/>
                <w:b w:val="false"/>
                <w:i/>
                <w:color w:val="000000"/>
                <w:sz w:val="20"/>
              </w:rPr>
              <w:t>ғ</w:t>
            </w:r>
            <w:r>
              <w:rPr>
                <w:rFonts w:ascii="Times New Roman"/>
                <w:b w:val="false"/>
                <w:i/>
                <w:color w:val="000000"/>
                <w:sz w:val="20"/>
              </w:rPr>
              <w:t>айту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1 203 893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711"/>
        <w:gridCol w:w="1027"/>
        <w:gridCol w:w="8775"/>
        <w:gridCol w:w="251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w:t>
            </w:r>
            <w:r>
              <w:br/>
            </w:r>
            <w:r>
              <w:rPr>
                <w:rFonts w:ascii="Times New Roman"/>
                <w:b w:val="false"/>
                <w:i w:val="false"/>
                <w:color w:val="000000"/>
                <w:sz w:val="20"/>
              </w:rPr>
              <w:t>
мың теңге</w:t>
            </w:r>
          </w:p>
        </w:tc>
      </w:tr>
      <w:tr>
        <w:trPr>
          <w:trHeight w:val="30"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w:t>
            </w:r>
            <w:r>
              <w:br/>
            </w: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сатудан түсетін түсімдер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360 000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қаржы активтерін сатудан түсетін түсімдер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360 000</w:t>
            </w:r>
          </w:p>
        </w:tc>
      </w:tr>
      <w:tr>
        <w:trPr>
          <w:trHeight w:val="30"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ел ішінде сатудан түсетін түсімдер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7"/>
        <w:gridCol w:w="8816"/>
        <w:gridCol w:w="25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Cомасы, </w:t>
            </w:r>
            <w:r>
              <w:br/>
            </w: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w:t>
            </w:r>
            <w:r>
              <w:rPr>
                <w:rFonts w:ascii="Times New Roman"/>
                <w:b/>
                <w:i w:val="false"/>
                <w:color w:val="000000"/>
                <w:sz w:val="20"/>
              </w:rPr>
              <w:t>ғ</w:t>
            </w:r>
            <w:r>
              <w:rPr>
                <w:rFonts w:ascii="Times New Roman"/>
                <w:b/>
                <w:i w:val="false"/>
                <w:color w:val="000000"/>
                <w:sz w:val="20"/>
              </w:rPr>
              <w:t>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-695 810 551</w:t>
            </w:r>
          </w:p>
        </w:tc>
      </w:tr>
      <w:tr>
        <w:trPr>
          <w:trHeight w:val="30" w:hRule="atLeast"/>
        </w:trPr>
        <w:tc>
          <w:tcPr>
            <w:tcW w:w="0" w:type="auto"/>
            <w:vMerge/>
            <w:tcBorders>
              <w:top w:val="nil"/>
              <w:left w:val="single" w:color="cfcfcf" w:sz="5"/>
              <w:bottom w:val="single" w:color="cfcfcf" w:sz="5"/>
              <w:right w:val="single" w:color="cfcfcf" w:sz="5"/>
            </w:tcBorders>
          </w:tcP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қ</w:t>
            </w:r>
            <w:r>
              <w:rPr>
                <w:rFonts w:ascii="Times New Roman"/>
                <w:b/>
                <w:i w:val="false"/>
                <w:color w:val="000000"/>
                <w:sz w:val="20"/>
              </w:rPr>
              <w:t>аржыландыру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695 810 551</w:t>
            </w:r>
          </w:p>
        </w:tc>
      </w:tr>
    </w:tbl>
    <w:p>
      <w:pPr>
        <w:spacing w:after="0"/>
        <w:ind w:left="0"/>
        <w:jc w:val="both"/>
      </w:pPr>
      <w:r>
        <w:rPr>
          <w:rFonts w:ascii="Times New Roman"/>
          <w:b w:val="false"/>
          <w:i w:val="false"/>
          <w:color w:val="000000"/>
          <w:sz w:val="28"/>
        </w:rPr>
        <w:t xml:space="preserve">«2011 – 2013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Заңына   </w:t>
      </w:r>
      <w:r>
        <w:br/>
      </w:r>
      <w:r>
        <w:rPr>
          <w:rFonts w:ascii="Times New Roman"/>
          <w:b w:val="false"/>
          <w:i w:val="false"/>
          <w:color w:val="000000"/>
          <w:sz w:val="28"/>
        </w:rPr>
        <w:t xml:space="preserve">
өзгерістер мен толықтырулар енгізу  </w:t>
      </w:r>
      <w:r>
        <w:br/>
      </w:r>
      <w:r>
        <w:rPr>
          <w:rFonts w:ascii="Times New Roman"/>
          <w:b w:val="false"/>
          <w:i w:val="false"/>
          <w:color w:val="000000"/>
          <w:sz w:val="28"/>
        </w:rPr>
        <w:t xml:space="preserve">
туралы» Қазақстан Республикасының  </w:t>
      </w:r>
      <w:r>
        <w:br/>
      </w:r>
      <w:r>
        <w:rPr>
          <w:rFonts w:ascii="Times New Roman"/>
          <w:b w:val="false"/>
          <w:i w:val="false"/>
          <w:color w:val="000000"/>
          <w:sz w:val="28"/>
        </w:rPr>
        <w:t xml:space="preserve">
2011 жылғы «__» _____ № __ Заңына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«2011 - 2013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2010 жылғы «29» қарашадағы      </w:t>
      </w:r>
      <w:r>
        <w:br/>
      </w:r>
      <w:r>
        <w:rPr>
          <w:rFonts w:ascii="Times New Roman"/>
          <w:b w:val="false"/>
          <w:i w:val="false"/>
          <w:color w:val="000000"/>
          <w:sz w:val="28"/>
        </w:rPr>
        <w:t xml:space="preserve">
№ 357-IV Заңына           </w:t>
      </w:r>
      <w:r>
        <w:br/>
      </w:r>
      <w:r>
        <w:rPr>
          <w:rFonts w:ascii="Times New Roman"/>
          <w:b w:val="false"/>
          <w:i w:val="false"/>
          <w:color w:val="000000"/>
          <w:sz w:val="28"/>
        </w:rPr>
        <w:t xml:space="preserve">
4-ҚОСЫМША               </w:t>
      </w:r>
    </w:p>
    <w:p>
      <w:pPr>
        <w:spacing w:after="0"/>
        <w:ind w:left="0"/>
        <w:jc w:val="left"/>
      </w:pPr>
      <w:r>
        <w:rPr>
          <w:rFonts w:ascii="Times New Roman"/>
          <w:b/>
          <w:i w:val="false"/>
          <w:color w:val="000000"/>
        </w:rPr>
        <w:t xml:space="preserve"> Қазақстан Республикасы Ұлттық қорына жіберілетін</w:t>
      </w:r>
      <w:r>
        <w:br/>
      </w:r>
      <w:r>
        <w:rPr>
          <w:rFonts w:ascii="Times New Roman"/>
          <w:b/>
          <w:i w:val="false"/>
          <w:color w:val="000000"/>
        </w:rPr>
        <w:t>
2011 жылға арналған бюджетке түсімдердің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gridCol w:w="461"/>
        <w:gridCol w:w="888"/>
        <w:gridCol w:w="9206"/>
        <w:gridCol w:w="2873"/>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w:t>
            </w:r>
            <w:r>
              <w:br/>
            </w:r>
            <w:r>
              <w:rPr>
                <w:rFonts w:ascii="Times New Roman"/>
                <w:b w:val="false"/>
                <w:i w:val="false"/>
                <w:color w:val="000000"/>
                <w:sz w:val="20"/>
              </w:rPr>
              <w:t>
</w:t>
            </w: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30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1 782 512 521</w:t>
            </w:r>
          </w:p>
        </w:tc>
      </w:tr>
      <w:tr>
        <w:trPr>
          <w:trHeight w:val="30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сімдер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1 782 012 521</w:t>
            </w:r>
          </w:p>
        </w:tc>
      </w:tr>
      <w:tr>
        <w:trPr>
          <w:trHeight w:val="30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w:t>
            </w:r>
            <w:r>
              <w:rPr>
                <w:rFonts w:ascii="Times New Roman"/>
                <w:b w:val="false"/>
                <w:i w:val="false"/>
                <w:color w:val="000000"/>
                <w:sz w:val="20"/>
              </w:rPr>
              <w:t>ғ</w:t>
            </w:r>
            <w:r>
              <w:rPr>
                <w:rFonts w:ascii="Times New Roman"/>
                <w:b w:val="false"/>
                <w:i w:val="false"/>
                <w:color w:val="000000"/>
                <w:sz w:val="20"/>
              </w:rPr>
              <w:t>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665 448 910</w:t>
            </w:r>
          </w:p>
        </w:tc>
      </w:tr>
      <w:tr>
        <w:trPr>
          <w:trHeight w:val="30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w:t>
            </w:r>
            <w:r>
              <w:rPr>
                <w:rFonts w:ascii="Times New Roman"/>
                <w:b w:val="false"/>
                <w:i w:val="false"/>
                <w:color w:val="000000"/>
                <w:sz w:val="20"/>
              </w:rPr>
              <w:t>ғ</w:t>
            </w:r>
            <w:r>
              <w:rPr>
                <w:rFonts w:ascii="Times New Roman"/>
                <w:b w:val="false"/>
                <w:i w:val="false"/>
                <w:color w:val="000000"/>
                <w:sz w:val="20"/>
              </w:rPr>
              <w:t>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665 448 910</w:t>
            </w:r>
          </w:p>
        </w:tc>
      </w:tr>
      <w:tr>
        <w:trPr>
          <w:trHeight w:val="60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w:t>
            </w:r>
            <w:r>
              <w:rPr>
                <w:rFonts w:ascii="Times New Roman"/>
                <w:b w:val="false"/>
                <w:i w:val="false"/>
                <w:color w:val="000000"/>
                <w:sz w:val="20"/>
              </w:rPr>
              <w:t>ғ</w:t>
            </w:r>
            <w:r>
              <w:rPr>
                <w:rFonts w:ascii="Times New Roman"/>
                <w:b w:val="false"/>
                <w:i w:val="false"/>
                <w:color w:val="000000"/>
                <w:sz w:val="20"/>
              </w:rPr>
              <w:t>а, ж</w:t>
            </w:r>
            <w:r>
              <w:rPr>
                <w:rFonts w:ascii="Times New Roman"/>
                <w:b w:val="false"/>
                <w:i w:val="false"/>
                <w:color w:val="000000"/>
                <w:sz w:val="20"/>
              </w:rPr>
              <w:t>ұ</w:t>
            </w:r>
            <w:r>
              <w:rPr>
                <w:rFonts w:ascii="Times New Roman"/>
                <w:b w:val="false"/>
                <w:i w:val="false"/>
                <w:color w:val="000000"/>
                <w:sz w:val="20"/>
              </w:rPr>
              <w:t>мыстар</w:t>
            </w:r>
            <w:r>
              <w:rPr>
                <w:rFonts w:ascii="Times New Roman"/>
                <w:b w:val="false"/>
                <w:i w:val="false"/>
                <w:color w:val="000000"/>
                <w:sz w:val="20"/>
              </w:rPr>
              <w:t>ғ</w:t>
            </w:r>
            <w:r>
              <w:rPr>
                <w:rFonts w:ascii="Times New Roman"/>
                <w:b w:val="false"/>
                <w:i w:val="false"/>
                <w:color w:val="000000"/>
                <w:sz w:val="20"/>
              </w:rPr>
              <w:t>а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ызметтерге салынатын iшкi салы</w:t>
            </w:r>
            <w:r>
              <w:rPr>
                <w:rFonts w:ascii="Times New Roman"/>
                <w:b w:val="false"/>
                <w:i w:val="false"/>
                <w:color w:val="000000"/>
                <w:sz w:val="20"/>
              </w:rPr>
              <w:t>қ</w:t>
            </w:r>
            <w:r>
              <w:rPr>
                <w:rFonts w:ascii="Times New Roman"/>
                <w:b w:val="false"/>
                <w:i w:val="false"/>
                <w:color w:val="000000"/>
                <w:sz w:val="20"/>
              </w:rPr>
              <w:t>тар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1 116 563 611</w:t>
            </w:r>
          </w:p>
        </w:tc>
      </w:tr>
      <w:tr>
        <w:trPr>
          <w:trHeight w:val="60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1 116 563 611</w:t>
            </w:r>
          </w:p>
        </w:tc>
      </w:tr>
      <w:tr>
        <w:trPr>
          <w:trHeight w:val="30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емес т</w:t>
            </w:r>
            <w:r>
              <w:rPr>
                <w:rFonts w:ascii="Times New Roman"/>
                <w:b/>
                <w:i w:val="false"/>
                <w:color w:val="000000"/>
                <w:sz w:val="20"/>
              </w:rPr>
              <w:t>ү</w:t>
            </w:r>
            <w:r>
              <w:rPr>
                <w:rFonts w:ascii="Times New Roman"/>
                <w:b/>
                <w:i w:val="false"/>
                <w:color w:val="000000"/>
                <w:sz w:val="20"/>
              </w:rPr>
              <w:t xml:space="preserve">сімдер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15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мекемелермен салынатын айыппұлдар, өсімпұлдар, санкциялар, өндіріп алулар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мекемелермен мұнай секторы кәсіпорындарына салынатын айыппұлдар, өсімпұлдар, санкциялар, өндіріп алулар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да салы</w:t>
            </w:r>
            <w:r>
              <w:rPr>
                <w:rFonts w:ascii="Times New Roman"/>
                <w:b w:val="false"/>
                <w:i w:val="false"/>
                <w:color w:val="000000"/>
                <w:sz w:val="20"/>
              </w:rPr>
              <w:t>қ</w:t>
            </w:r>
            <w:r>
              <w:rPr>
                <w:rFonts w:ascii="Times New Roman"/>
                <w:b w:val="false"/>
                <w:i w:val="false"/>
                <w:color w:val="000000"/>
                <w:sz w:val="20"/>
              </w:rPr>
              <w:t>ты</w:t>
            </w:r>
            <w:r>
              <w:rPr>
                <w:rFonts w:ascii="Times New Roman"/>
                <w:b w:val="false"/>
                <w:i w:val="false"/>
                <w:color w:val="000000"/>
                <w:sz w:val="20"/>
              </w:rPr>
              <w:t>қ</w:t>
            </w:r>
            <w:r>
              <w:rPr>
                <w:rFonts w:ascii="Times New Roman"/>
                <w:b w:val="false"/>
                <w:i w:val="false"/>
                <w:color w:val="000000"/>
                <w:sz w:val="20"/>
              </w:rPr>
              <w:t xml:space="preserve"> емес т</w:t>
            </w:r>
            <w:r>
              <w:rPr>
                <w:rFonts w:ascii="Times New Roman"/>
                <w:b w:val="false"/>
                <w:i w:val="false"/>
                <w:color w:val="000000"/>
                <w:sz w:val="20"/>
              </w:rPr>
              <w:t>ү</w:t>
            </w:r>
            <w:r>
              <w:rPr>
                <w:rFonts w:ascii="Times New Roman"/>
                <w:b w:val="false"/>
                <w:i w:val="false"/>
                <w:color w:val="000000"/>
                <w:sz w:val="20"/>
              </w:rPr>
              <w:t xml:space="preserve">сімдер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да салы</w:t>
            </w:r>
            <w:r>
              <w:rPr>
                <w:rFonts w:ascii="Times New Roman"/>
                <w:b w:val="false"/>
                <w:i w:val="false"/>
                <w:color w:val="000000"/>
                <w:sz w:val="20"/>
              </w:rPr>
              <w:t>қ</w:t>
            </w:r>
            <w:r>
              <w:rPr>
                <w:rFonts w:ascii="Times New Roman"/>
                <w:b w:val="false"/>
                <w:i w:val="false"/>
                <w:color w:val="000000"/>
                <w:sz w:val="20"/>
              </w:rPr>
              <w:t>ты</w:t>
            </w:r>
            <w:r>
              <w:rPr>
                <w:rFonts w:ascii="Times New Roman"/>
                <w:b w:val="false"/>
                <w:i w:val="false"/>
                <w:color w:val="000000"/>
                <w:sz w:val="20"/>
              </w:rPr>
              <w:t>қ</w:t>
            </w:r>
            <w:r>
              <w:rPr>
                <w:rFonts w:ascii="Times New Roman"/>
                <w:b w:val="false"/>
                <w:i w:val="false"/>
                <w:color w:val="000000"/>
                <w:sz w:val="20"/>
              </w:rPr>
              <w:t xml:space="preserve"> емес т</w:t>
            </w:r>
            <w:r>
              <w:rPr>
                <w:rFonts w:ascii="Times New Roman"/>
                <w:b w:val="false"/>
                <w:i w:val="false"/>
                <w:color w:val="000000"/>
                <w:sz w:val="20"/>
              </w:rPr>
              <w:t>ү</w:t>
            </w:r>
            <w:r>
              <w:rPr>
                <w:rFonts w:ascii="Times New Roman"/>
                <w:b w:val="false"/>
                <w:i w:val="false"/>
                <w:color w:val="000000"/>
                <w:sz w:val="20"/>
              </w:rPr>
              <w:t xml:space="preserve">сімдер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w:t>
            </w:r>
            <w:r>
              <w:rPr>
                <w:rFonts w:ascii="Times New Roman"/>
                <w:b/>
                <w:i w:val="false"/>
                <w:color w:val="000000"/>
                <w:sz w:val="20"/>
              </w:rPr>
              <w:t>ү</w:t>
            </w:r>
            <w:r>
              <w:rPr>
                <w:rFonts w:ascii="Times New Roman"/>
                <w:b/>
                <w:i w:val="false"/>
                <w:color w:val="000000"/>
                <w:sz w:val="20"/>
              </w:rPr>
              <w:t>сетін т</w:t>
            </w:r>
            <w:r>
              <w:rPr>
                <w:rFonts w:ascii="Times New Roman"/>
                <w:b/>
                <w:i w:val="false"/>
                <w:color w:val="000000"/>
                <w:sz w:val="20"/>
              </w:rPr>
              <w:t>ү</w:t>
            </w:r>
            <w:r>
              <w:rPr>
                <w:rFonts w:ascii="Times New Roman"/>
                <w:b/>
                <w:i w:val="false"/>
                <w:color w:val="000000"/>
                <w:sz w:val="20"/>
              </w:rPr>
              <w:t>сімдер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r>
      <w:tr>
        <w:trPr>
          <w:trHeight w:val="30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w:t>
            </w:r>
            <w:r>
              <w:rPr>
                <w:rFonts w:ascii="Times New Roman"/>
                <w:b w:val="false"/>
                <w:i w:val="false"/>
                <w:color w:val="000000"/>
                <w:sz w:val="20"/>
              </w:rPr>
              <w:t>ә</w:t>
            </w:r>
            <w:r>
              <w:rPr>
                <w:rFonts w:ascii="Times New Roman"/>
                <w:b w:val="false"/>
                <w:i w:val="false"/>
                <w:color w:val="000000"/>
                <w:sz w:val="20"/>
              </w:rPr>
              <w:t>не материалды</w:t>
            </w:r>
            <w:r>
              <w:rPr>
                <w:rFonts w:ascii="Times New Roman"/>
                <w:b w:val="false"/>
                <w:i w:val="false"/>
                <w:color w:val="000000"/>
                <w:sz w:val="20"/>
              </w:rPr>
              <w:t>қ</w:t>
            </w:r>
            <w:r>
              <w:rPr>
                <w:rFonts w:ascii="Times New Roman"/>
                <w:b w:val="false"/>
                <w:i w:val="false"/>
                <w:color w:val="000000"/>
                <w:sz w:val="20"/>
              </w:rPr>
              <w:t xml:space="preserve"> емес активтерді сату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