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193dd" w14:textId="48193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қызмет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31 қаңтардағы № 51 қаулысы. Күші жойылды - Қазақстан Республикасы Үкіметінің 2014 жылғы 12 ақпандағы № 80 қаулысымен</w:t>
      </w:r>
    </w:p>
    <w:p>
      <w:pPr>
        <w:spacing w:after="0"/>
        <w:ind w:left="0"/>
        <w:jc w:val="both"/>
      </w:pPr>
      <w:r>
        <w:rPr>
          <w:rFonts w:ascii="Times New Roman"/>
          <w:b w:val="false"/>
          <w:i w:val="false"/>
          <w:color w:val="ff0000"/>
          <w:sz w:val="28"/>
        </w:rPr>
        <w:t xml:space="preserve">      Ескерту. Күші жойылды - ҚР Үкіметінің 12.02.2014 </w:t>
      </w:r>
      <w:r>
        <w:rPr>
          <w:rFonts w:ascii="Times New Roman"/>
          <w:b w:val="false"/>
          <w:i w:val="false"/>
          <w:color w:val="ff0000"/>
          <w:sz w:val="28"/>
        </w:rPr>
        <w:t>№ 80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xml:space="preserve">      Ескерту. Тақырып жаңа редакцияда - ҚР Үкіметінің 2012.06.28 </w:t>
      </w:r>
      <w:r>
        <w:rPr>
          <w:rFonts w:ascii="Times New Roman"/>
          <w:b w:val="false"/>
          <w:i w:val="false"/>
          <w:color w:val="ff0000"/>
          <w:sz w:val="28"/>
        </w:rPr>
        <w:t>№ 869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34-бабына</w:t>
      </w:r>
      <w:r>
        <w:rPr>
          <w:rFonts w:ascii="Times New Roman"/>
          <w:b w:val="false"/>
          <w:i w:val="false"/>
          <w:color w:val="000000"/>
          <w:sz w:val="28"/>
        </w:rPr>
        <w:t xml:space="preserve"> және «Әкімшілік рәсімдер туралы» Қазақстан Республикасының 2000 жылғы 27 қарашадағы Заңының </w:t>
      </w:r>
      <w:r>
        <w:rPr>
          <w:rFonts w:ascii="Times New Roman"/>
          <w:b w:val="false"/>
          <w:i w:val="false"/>
          <w:color w:val="000000"/>
          <w:sz w:val="28"/>
        </w:rPr>
        <w:t>9-1</w:t>
      </w:r>
      <w:r>
        <w:rPr>
          <w:rFonts w:ascii="Times New Roman"/>
          <w:b w:val="false"/>
          <w:i w:val="false"/>
          <w:color w:val="000000"/>
          <w:sz w:val="28"/>
        </w:rPr>
        <w:t>, </w:t>
      </w:r>
      <w:r>
        <w:rPr>
          <w:rFonts w:ascii="Times New Roman"/>
          <w:b w:val="false"/>
          <w:i w:val="false"/>
          <w:color w:val="000000"/>
          <w:sz w:val="28"/>
        </w:rPr>
        <w:t>15-2-баптарына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берiлiп отырған ауылдық елдi мекендерге жұмыс iстеуге және тұруға келген денсаулық сақтау, бiлiм беру, әлеуметтiк қамсыздандыру, мәдениет, спорт және ветеринария мамандарына әлеуметтiк қолдау шараларын ұсыну мемлекеттiк қызмет </w:t>
      </w:r>
      <w:r>
        <w:rPr>
          <w:rFonts w:ascii="Times New Roman"/>
          <w:b w:val="false"/>
          <w:i w:val="false"/>
          <w:color w:val="000000"/>
          <w:sz w:val="28"/>
        </w:rPr>
        <w:t>стандарты</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2012.06.28 </w:t>
      </w:r>
      <w:r>
        <w:rPr>
          <w:rFonts w:ascii="Times New Roman"/>
          <w:b w:val="false"/>
          <w:i w:val="false"/>
          <w:color w:val="000000"/>
          <w:sz w:val="28"/>
        </w:rPr>
        <w:t>№ 869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31 қаңтардағы</w:t>
      </w:r>
      <w:r>
        <w:br/>
      </w:r>
      <w:r>
        <w:rPr>
          <w:rFonts w:ascii="Times New Roman"/>
          <w:b w:val="false"/>
          <w:i w:val="false"/>
          <w:color w:val="000000"/>
          <w:sz w:val="28"/>
        </w:rPr>
        <w:t xml:space="preserve">
№ 51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қызмет стандарты</w:t>
      </w:r>
    </w:p>
    <w:bookmarkEnd w:id="2"/>
    <w:p>
      <w:pPr>
        <w:spacing w:after="0"/>
        <w:ind w:left="0"/>
        <w:jc w:val="both"/>
      </w:pPr>
      <w:r>
        <w:rPr>
          <w:rFonts w:ascii="Times New Roman"/>
          <w:b w:val="false"/>
          <w:i w:val="false"/>
          <w:color w:val="ff0000"/>
          <w:sz w:val="28"/>
        </w:rPr>
        <w:t xml:space="preserve">      Ескерту. Тақырып жаңа редакцияда - ҚР Үкіметінің 2012.06.28 </w:t>
      </w:r>
      <w:r>
        <w:rPr>
          <w:rFonts w:ascii="Times New Roman"/>
          <w:b w:val="false"/>
          <w:i w:val="false"/>
          <w:color w:val="ff0000"/>
          <w:sz w:val="28"/>
        </w:rPr>
        <w:t>№ 869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Мемлекеттiк қызметтi тiзбесi мен мекенжайлары осы «Ауылдық елдi мекендерге жұмыс iстеуге және тұруға келген денсаулық сақтау, бiлiм беру, әлеуметтiк қамсыздандыру, мәдениет, спорт және ветеринария мамандарына әлеуметтiк қолдау шараларын ұсыну» мемлекеттiк қызмет стандартына (бұдан әрi – стандарт) </w:t>
      </w:r>
      <w:r>
        <w:rPr>
          <w:rFonts w:ascii="Times New Roman"/>
          <w:b w:val="false"/>
          <w:i w:val="false"/>
          <w:color w:val="000000"/>
          <w:sz w:val="28"/>
        </w:rPr>
        <w:t>1-қосымшада</w:t>
      </w:r>
      <w:r>
        <w:rPr>
          <w:rFonts w:ascii="Times New Roman"/>
          <w:b w:val="false"/>
          <w:i w:val="false"/>
          <w:color w:val="000000"/>
          <w:sz w:val="28"/>
        </w:rPr>
        <w:t xml:space="preserve"> көрсетiлген ауылдық аумақтарды дамыту жөнiндегi аудандық (облыстық маңызды қаланың) уәкiлеттi органы (бұдан әрi - уәкiлеттi орган) ұсынады.</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2012.06.28 </w:t>
      </w:r>
      <w:r>
        <w:rPr>
          <w:rFonts w:ascii="Times New Roman"/>
          <w:b w:val="false"/>
          <w:i w:val="false"/>
          <w:color w:val="000000"/>
          <w:sz w:val="28"/>
        </w:rPr>
        <w:t>№ 869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w:t>
      </w:r>
      <w:r>
        <w:br/>
      </w:r>
      <w:r>
        <w:rPr>
          <w:rFonts w:ascii="Times New Roman"/>
          <w:b w:val="false"/>
          <w:i w:val="false"/>
          <w:color w:val="000000"/>
          <w:sz w:val="28"/>
        </w:rPr>
        <w:t>
</w:t>
      </w:r>
      <w:r>
        <w:rPr>
          <w:rFonts w:ascii="Times New Roman"/>
          <w:b w:val="false"/>
          <w:i w:val="false"/>
          <w:color w:val="000000"/>
          <w:sz w:val="28"/>
        </w:rPr>
        <w:t>
      1) «Агроөнеркәсіптік кешенді және ауылдық аумақтарды дамытуды мемлекеттік реттеу туралы» 2005 жылғы 8 шілдедегі Қазақстан Республикасының Заңы 18-бабының </w:t>
      </w:r>
      <w:r>
        <w:rPr>
          <w:rFonts w:ascii="Times New Roman"/>
          <w:b w:val="false"/>
          <w:i w:val="false"/>
          <w:color w:val="000000"/>
          <w:sz w:val="28"/>
        </w:rPr>
        <w:t>8-тармағы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«Ауылдық елдi мекендерге жұмыс iстеу және тұру үшiн келген денсаулық сақтау, бiлiм беру, әлеуметтiк қамсыздандыру, мәдениет, спорт және ветеринария мамандарына әлеуметтiк қолдау шараларын ұсыну мөлшерiн және ережесiн бекiту туралы» Қазақстан Республикасы Үкiметiнiң 2009 жылғы 18 ақпандағы № 183 </w:t>
      </w:r>
      <w:r>
        <w:rPr>
          <w:rFonts w:ascii="Times New Roman"/>
          <w:b w:val="false"/>
          <w:i w:val="false"/>
          <w:color w:val="000000"/>
          <w:sz w:val="28"/>
        </w:rPr>
        <w:t>қаулысы</w:t>
      </w:r>
      <w:r>
        <w:rPr>
          <w:rFonts w:ascii="Times New Roman"/>
          <w:b w:val="false"/>
          <w:i w:val="false"/>
          <w:color w:val="000000"/>
          <w:sz w:val="28"/>
        </w:rPr>
        <w:t xml:space="preserve"> негiзiнде көрсетiледi.</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өзгеріс енгізілді - ҚР Үкіметінің 2012.06.28 </w:t>
      </w:r>
      <w:r>
        <w:rPr>
          <w:rFonts w:ascii="Times New Roman"/>
          <w:b w:val="false"/>
          <w:i w:val="false"/>
          <w:color w:val="000000"/>
          <w:sz w:val="28"/>
        </w:rPr>
        <w:t>№ 869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4. Мемлекеттік қызметті көрсету тәртібі және қажетті құжаттар туралы толық мәліметтерді, сондай-ақ оларды толтыру үлгілерін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мекенжайлардан, Қазақстан Республикасы Ауыл шаруашылығы министрлігінің интернет-ресурсындағы www.minagri.gov.kz.веб-сайтының «Дипломмен ауылға» бөлімінен, мемлекеттік қызмет көрсетілетін жердегі уәкілетті органының стенділерінен алуға болады.</w:t>
      </w:r>
      <w:r>
        <w:br/>
      </w:r>
      <w:r>
        <w:rPr>
          <w:rFonts w:ascii="Times New Roman"/>
          <w:b w:val="false"/>
          <w:i w:val="false"/>
          <w:color w:val="000000"/>
          <w:sz w:val="28"/>
        </w:rPr>
        <w:t>
</w:t>
      </w:r>
      <w:r>
        <w:rPr>
          <w:rFonts w:ascii="Times New Roman"/>
          <w:b w:val="false"/>
          <w:i w:val="false"/>
          <w:color w:val="000000"/>
          <w:sz w:val="28"/>
        </w:rPr>
        <w:t>
      5. Көтерме жәрдемақы және бюджеттік кредит түріндегі </w:t>
      </w:r>
      <w:r>
        <w:rPr>
          <w:rFonts w:ascii="Times New Roman"/>
          <w:b w:val="false"/>
          <w:i w:val="false"/>
          <w:color w:val="000000"/>
          <w:sz w:val="28"/>
        </w:rPr>
        <w:t>әлеуметтік қолдау шаралары</w:t>
      </w:r>
      <w:r>
        <w:rPr>
          <w:rFonts w:ascii="Times New Roman"/>
          <w:b w:val="false"/>
          <w:i w:val="false"/>
          <w:color w:val="000000"/>
          <w:sz w:val="28"/>
        </w:rPr>
        <w:t xml:space="preserve"> не қызмет көрсетуден бас тарту туралы дәлелді жауап көрсетілетін мемлекеттік қызметтің нәтижесі болып табылады.</w:t>
      </w:r>
      <w:r>
        <w:br/>
      </w:r>
      <w:r>
        <w:rPr>
          <w:rFonts w:ascii="Times New Roman"/>
          <w:b w:val="false"/>
          <w:i w:val="false"/>
          <w:color w:val="000000"/>
          <w:sz w:val="28"/>
        </w:rPr>
        <w:t>
</w:t>
      </w:r>
      <w:r>
        <w:rPr>
          <w:rFonts w:ascii="Times New Roman"/>
          <w:b w:val="false"/>
          <w:i w:val="false"/>
          <w:color w:val="000000"/>
          <w:sz w:val="28"/>
        </w:rPr>
        <w:t>
      6. Мемлекеттiк қызмет ауылдық елдi мекендерге жұмыс iстеуге және тұруға келген денсаулық сақтау, бiлiм беру, әлеуметтiк қамсыздандыру, мәдениет, спорт және ветеринария мамандарына:</w:t>
      </w:r>
      <w:r>
        <w:br/>
      </w:r>
      <w:r>
        <w:rPr>
          <w:rFonts w:ascii="Times New Roman"/>
          <w:b w:val="false"/>
          <w:i w:val="false"/>
          <w:color w:val="000000"/>
          <w:sz w:val="28"/>
        </w:rPr>
        <w:t>
      қалаларда және өзге де елдi мекендерде тұрып жатқан және ауылдық елдi мекендерде жұмыс iстеуге және тұруға тiлек бiлдiрген денсаулық сақтау, бiлiм беру, әлеуметтiк қамсыздандыру, мәдениет, спорт және ветеринария мамандықтары бойынша жоғары және жоғарыдан кейiнгi, техникалық және кәсiптiк, ортадан кейiнгi бiлiм беру ұйымдарының түлектерiне, сондай-ақ көрсетілген білімі бар мамандарға (бұдан әрi – тұтынушылар) ұсынылады.</w:t>
      </w:r>
      <w:r>
        <w:br/>
      </w:r>
      <w:r>
        <w:rPr>
          <w:rFonts w:ascii="Times New Roman"/>
          <w:b w:val="false"/>
          <w:i w:val="false"/>
          <w:color w:val="000000"/>
          <w:sz w:val="28"/>
        </w:rPr>
        <w:t>
      </w:t>
      </w:r>
      <w:r>
        <w:rPr>
          <w:rFonts w:ascii="Times New Roman"/>
          <w:b w:val="false"/>
          <w:i w:val="false"/>
          <w:color w:val="ff0000"/>
          <w:sz w:val="28"/>
        </w:rPr>
        <w:t xml:space="preserve">Ескерту. 6-тармақ жаңа редакцияда - ҚР Үкіметінің 2012.06.28 </w:t>
      </w:r>
      <w:r>
        <w:rPr>
          <w:rFonts w:ascii="Times New Roman"/>
          <w:b w:val="false"/>
          <w:i w:val="false"/>
          <w:color w:val="000000"/>
          <w:sz w:val="28"/>
        </w:rPr>
        <w:t>№ 869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7. Мемлекеттік қызмет мынадай мерзімде ұсынылады:</w:t>
      </w:r>
      <w:r>
        <w:br/>
      </w:r>
      <w:r>
        <w:rPr>
          <w:rFonts w:ascii="Times New Roman"/>
          <w:b w:val="false"/>
          <w:i w:val="false"/>
          <w:color w:val="000000"/>
          <w:sz w:val="28"/>
        </w:rPr>
        <w:t>
</w:t>
      </w:r>
      <w:r>
        <w:rPr>
          <w:rFonts w:ascii="Times New Roman"/>
          <w:b w:val="false"/>
          <w:i w:val="false"/>
          <w:color w:val="000000"/>
          <w:sz w:val="28"/>
        </w:rPr>
        <w:t>
      1) тұтынушы осы стандарттың 11-тармағында белгіленген қажетті құжаттарды тапсырған сәттен бастап:</w:t>
      </w:r>
      <w:r>
        <w:br/>
      </w:r>
      <w:r>
        <w:rPr>
          <w:rFonts w:ascii="Times New Roman"/>
          <w:b w:val="false"/>
          <w:i w:val="false"/>
          <w:color w:val="000000"/>
          <w:sz w:val="28"/>
        </w:rPr>
        <w:t>
      күнтізбелік отыз тоғыз күн ішінде көтерме жәрдемақы төленеді;</w:t>
      </w:r>
      <w:r>
        <w:br/>
      </w:r>
      <w:r>
        <w:rPr>
          <w:rFonts w:ascii="Times New Roman"/>
          <w:b w:val="false"/>
          <w:i w:val="false"/>
          <w:color w:val="000000"/>
          <w:sz w:val="28"/>
        </w:rPr>
        <w:t>
      күнтiзбелiк отыз екi күн iшiнде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Келiсiм жасасу рәсiмi жүзеге асырылады және Келiсiм жасалғаннан кейiн отыз жұмыс күнi iшiнде тұрғын үй сатып алу немесе салу үшiн бюджеттiк кредит ұсынылады;</w:t>
      </w:r>
      <w:r>
        <w:br/>
      </w:r>
      <w:r>
        <w:rPr>
          <w:rFonts w:ascii="Times New Roman"/>
          <w:b w:val="false"/>
          <w:i w:val="false"/>
          <w:color w:val="000000"/>
          <w:sz w:val="28"/>
        </w:rPr>
        <w:t>
      әлеуметтік қолдау шараларын ұсынудан бас тартылған жағдайда үш жұмыс күні ішінде уәкілетті орган тұтынушыға дәйектелген жауап жолдайды;</w:t>
      </w:r>
      <w:r>
        <w:br/>
      </w:r>
      <w:r>
        <w:rPr>
          <w:rFonts w:ascii="Times New Roman"/>
          <w:b w:val="false"/>
          <w:i w:val="false"/>
          <w:color w:val="000000"/>
          <w:sz w:val="28"/>
        </w:rPr>
        <w:t>
</w:t>
      </w:r>
      <w:r>
        <w:rPr>
          <w:rFonts w:ascii="Times New Roman"/>
          <w:b w:val="false"/>
          <w:i w:val="false"/>
          <w:color w:val="000000"/>
          <w:sz w:val="28"/>
        </w:rPr>
        <w:t>
      2) тұтынушы өтініш берген күні сол жерде көрсетілетін мемлекеттік қызметті алуға дейін күтудің ең жоғарғы шекті уақыты - он минуттан аспайды;</w:t>
      </w:r>
      <w:r>
        <w:br/>
      </w:r>
      <w:r>
        <w:rPr>
          <w:rFonts w:ascii="Times New Roman"/>
          <w:b w:val="false"/>
          <w:i w:val="false"/>
          <w:color w:val="000000"/>
          <w:sz w:val="28"/>
        </w:rPr>
        <w:t>
</w:t>
      </w:r>
      <w:r>
        <w:rPr>
          <w:rFonts w:ascii="Times New Roman"/>
          <w:b w:val="false"/>
          <w:i w:val="false"/>
          <w:color w:val="000000"/>
          <w:sz w:val="28"/>
        </w:rPr>
        <w:t>
      3) тұтынушы өтініш берген күні сол жерде көрсетілетін мемлекеттік қызметті пайдаланушыға қызмет көрсетудің ең көп уақыты - отыз минуттан аспайды.</w:t>
      </w:r>
      <w:r>
        <w:br/>
      </w:r>
      <w:r>
        <w:rPr>
          <w:rFonts w:ascii="Times New Roman"/>
          <w:b w:val="false"/>
          <w:i w:val="false"/>
          <w:color w:val="000000"/>
          <w:sz w:val="28"/>
        </w:rPr>
        <w:t>
      </w:t>
      </w:r>
      <w:r>
        <w:rPr>
          <w:rFonts w:ascii="Times New Roman"/>
          <w:b w:val="false"/>
          <w:i w:val="false"/>
          <w:color w:val="ff0000"/>
          <w:sz w:val="28"/>
        </w:rPr>
        <w:t xml:space="preserve">Ескерту. 7-тармаққа өзгеріс енгізілді - ҚР Үкіметінің 2012.06.28 </w:t>
      </w:r>
      <w:r>
        <w:rPr>
          <w:rFonts w:ascii="Times New Roman"/>
          <w:b w:val="false"/>
          <w:i w:val="false"/>
          <w:color w:val="000000"/>
          <w:sz w:val="28"/>
        </w:rPr>
        <w:t>№ 869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 демалыс және мереке күндерін қоспағанда, жұмыс күндері, кезек күту тәртібімен, алдын ала жазылусыз және жеделдетілген қызмет көрсетусіз, 13-00-ден 14-30 сағатқа дейінгі түскі үзіліспен, 9-00-ден 18-30 сағатқа дейін көрсетіледі.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 көрсету орындары мүмкіндігі шектеулі тұтынушыларға қызмет көрсетуге бейімделеді, күту залы ақпараттық стенділермен, құжаттарды толтыру үлгілері бар тағандармен жабдықталады және ғимараттың бірінші қабатында орналасады.</w:t>
      </w:r>
    </w:p>
    <w:bookmarkEnd w:id="4"/>
    <w:bookmarkStart w:name="z22" w:id="5"/>
    <w:p>
      <w:pPr>
        <w:spacing w:after="0"/>
        <w:ind w:left="0"/>
        <w:jc w:val="left"/>
      </w:pPr>
      <w:r>
        <w:rPr>
          <w:rFonts w:ascii="Times New Roman"/>
          <w:b/>
          <w:i w:val="false"/>
          <w:color w:val="000000"/>
        </w:rPr>
        <w:t xml:space="preserve"> 
2. Мемлекеттік қызметті көрсету тәртібі</w:t>
      </w:r>
    </w:p>
    <w:bookmarkEnd w:id="5"/>
    <w:bookmarkStart w:name="z23" w:id="6"/>
    <w:p>
      <w:pPr>
        <w:spacing w:after="0"/>
        <w:ind w:left="0"/>
        <w:jc w:val="both"/>
      </w:pPr>
      <w:r>
        <w:rPr>
          <w:rFonts w:ascii="Times New Roman"/>
          <w:b w:val="false"/>
          <w:i w:val="false"/>
          <w:color w:val="000000"/>
          <w:sz w:val="28"/>
        </w:rPr>
        <w:t>
      11. Мемлекеттік қызметті алу үшiн тұтынушы уәкілетті органға мынадай құжаттарды ұсынады:</w:t>
      </w:r>
      <w:r>
        <w:br/>
      </w:r>
      <w:r>
        <w:rPr>
          <w:rFonts w:ascii="Times New Roman"/>
          <w:b w:val="false"/>
          <w:i w:val="false"/>
          <w:color w:val="000000"/>
          <w:sz w:val="28"/>
        </w:rPr>
        <w:t>
</w:t>
      </w:r>
      <w:r>
        <w:rPr>
          <w:rFonts w:ascii="Times New Roman"/>
          <w:b w:val="false"/>
          <w:i w:val="false"/>
          <w:color w:val="000000"/>
          <w:sz w:val="28"/>
        </w:rPr>
        <w:t>
      1)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өтiнiш;</w:t>
      </w:r>
      <w:r>
        <w:br/>
      </w:r>
      <w:r>
        <w:rPr>
          <w:rFonts w:ascii="Times New Roman"/>
          <w:b w:val="false"/>
          <w:i w:val="false"/>
          <w:color w:val="000000"/>
          <w:sz w:val="28"/>
        </w:rPr>
        <w:t>
</w:t>
      </w:r>
      <w:r>
        <w:rPr>
          <w:rFonts w:ascii="Times New Roman"/>
          <w:b w:val="false"/>
          <w:i w:val="false"/>
          <w:color w:val="000000"/>
          <w:sz w:val="28"/>
        </w:rPr>
        <w:t>
      2) жеке басын куәландыратын құжаттың көшiрмесi;</w:t>
      </w:r>
      <w:r>
        <w:br/>
      </w:r>
      <w:r>
        <w:rPr>
          <w:rFonts w:ascii="Times New Roman"/>
          <w:b w:val="false"/>
          <w:i w:val="false"/>
          <w:color w:val="000000"/>
          <w:sz w:val="28"/>
        </w:rPr>
        <w:t>
</w:t>
      </w:r>
      <w:r>
        <w:rPr>
          <w:rFonts w:ascii="Times New Roman"/>
          <w:b w:val="false"/>
          <w:i w:val="false"/>
          <w:color w:val="000000"/>
          <w:sz w:val="28"/>
        </w:rPr>
        <w:t>
      3) жаңа жұмыс орны бойынша кадр қызметi куәландырған еңбек кiтапшасының көшiрмесi;</w:t>
      </w:r>
      <w:r>
        <w:br/>
      </w:r>
      <w:r>
        <w:rPr>
          <w:rFonts w:ascii="Times New Roman"/>
          <w:b w:val="false"/>
          <w:i w:val="false"/>
          <w:color w:val="000000"/>
          <w:sz w:val="28"/>
        </w:rPr>
        <w:t>
</w:t>
      </w:r>
      <w:r>
        <w:rPr>
          <w:rFonts w:ascii="Times New Roman"/>
          <w:b w:val="false"/>
          <w:i w:val="false"/>
          <w:color w:val="000000"/>
          <w:sz w:val="28"/>
        </w:rPr>
        <w:t>
      4) азаматтарды тiркеу кiтабының (үй кiтабының) немесе тиiстi елдi мекенде тұратынын растайтын анықтаманың көшiрмесi;</w:t>
      </w:r>
      <w:r>
        <w:br/>
      </w:r>
      <w:r>
        <w:rPr>
          <w:rFonts w:ascii="Times New Roman"/>
          <w:b w:val="false"/>
          <w:i w:val="false"/>
          <w:color w:val="000000"/>
          <w:sz w:val="28"/>
        </w:rPr>
        <w:t>
</w:t>
      </w:r>
      <w:r>
        <w:rPr>
          <w:rFonts w:ascii="Times New Roman"/>
          <w:b w:val="false"/>
          <w:i w:val="false"/>
          <w:color w:val="000000"/>
          <w:sz w:val="28"/>
        </w:rPr>
        <w:t>
      5) бiлiмi туралы дипломының көшiрмесi;</w:t>
      </w:r>
      <w:r>
        <w:br/>
      </w:r>
      <w:r>
        <w:rPr>
          <w:rFonts w:ascii="Times New Roman"/>
          <w:b w:val="false"/>
          <w:i w:val="false"/>
          <w:color w:val="000000"/>
          <w:sz w:val="28"/>
        </w:rPr>
        <w:t>
</w:t>
      </w:r>
      <w:r>
        <w:rPr>
          <w:rFonts w:ascii="Times New Roman"/>
          <w:b w:val="false"/>
          <w:i w:val="false"/>
          <w:color w:val="000000"/>
          <w:sz w:val="28"/>
        </w:rPr>
        <w:t>
      6) салық төлеушiнi тiркеу туралы куәлiгiнiң көшiрмесi;</w:t>
      </w:r>
      <w:r>
        <w:br/>
      </w:r>
      <w:r>
        <w:rPr>
          <w:rFonts w:ascii="Times New Roman"/>
          <w:b w:val="false"/>
          <w:i w:val="false"/>
          <w:color w:val="000000"/>
          <w:sz w:val="28"/>
        </w:rPr>
        <w:t>
</w:t>
      </w:r>
      <w:r>
        <w:rPr>
          <w:rFonts w:ascii="Times New Roman"/>
          <w:b w:val="false"/>
          <w:i w:val="false"/>
          <w:color w:val="000000"/>
          <w:sz w:val="28"/>
        </w:rPr>
        <w:t>
      7) әлеуметтiк жеке кодты беру туралы куәлiгiнiң көшiрмесi;</w:t>
      </w:r>
      <w:r>
        <w:br/>
      </w:r>
      <w:r>
        <w:rPr>
          <w:rFonts w:ascii="Times New Roman"/>
          <w:b w:val="false"/>
          <w:i w:val="false"/>
          <w:color w:val="000000"/>
          <w:sz w:val="28"/>
        </w:rPr>
        <w:t>
</w:t>
      </w:r>
      <w:r>
        <w:rPr>
          <w:rFonts w:ascii="Times New Roman"/>
          <w:b w:val="false"/>
          <w:i w:val="false"/>
          <w:color w:val="000000"/>
          <w:sz w:val="28"/>
        </w:rPr>
        <w:t>
      8) жылжымайтын мүлікті бағалау актісі (бюджеттік кредит алу үшін);</w:t>
      </w:r>
      <w:r>
        <w:br/>
      </w:r>
      <w:r>
        <w:rPr>
          <w:rFonts w:ascii="Times New Roman"/>
          <w:b w:val="false"/>
          <w:i w:val="false"/>
          <w:color w:val="000000"/>
          <w:sz w:val="28"/>
        </w:rPr>
        <w:t>
</w:t>
      </w:r>
      <w:r>
        <w:rPr>
          <w:rFonts w:ascii="Times New Roman"/>
          <w:b w:val="false"/>
          <w:i w:val="false"/>
          <w:color w:val="000000"/>
          <w:sz w:val="28"/>
        </w:rPr>
        <w:t>
      9) тұрғын үй салу үшін берілген жер учаскесін пайдалану құқығына акті.</w:t>
      </w:r>
      <w:r>
        <w:br/>
      </w:r>
      <w:r>
        <w:rPr>
          <w:rFonts w:ascii="Times New Roman"/>
          <w:b w:val="false"/>
          <w:i w:val="false"/>
          <w:color w:val="000000"/>
          <w:sz w:val="28"/>
        </w:rPr>
        <w:t>
</w:t>
      </w:r>
      <w:r>
        <w:rPr>
          <w:rFonts w:ascii="Times New Roman"/>
          <w:b w:val="false"/>
          <w:i w:val="false"/>
          <w:color w:val="000000"/>
          <w:sz w:val="28"/>
        </w:rPr>
        <w:t>
      Құжаттар салыстыру үшiн түпнұсқада және көшiрме түрiнде ұсынылады, содан кейiн құжаттардың түпнұсқасы өтініш берген күні тұтынушыға қайтарылады.</w:t>
      </w:r>
      <w:r>
        <w:br/>
      </w:r>
      <w:r>
        <w:rPr>
          <w:rFonts w:ascii="Times New Roman"/>
          <w:b w:val="false"/>
          <w:i w:val="false"/>
          <w:color w:val="000000"/>
          <w:sz w:val="28"/>
        </w:rPr>
        <w:t>
      </w:t>
      </w:r>
      <w:r>
        <w:rPr>
          <w:rFonts w:ascii="Times New Roman"/>
          <w:b w:val="false"/>
          <w:i w:val="false"/>
          <w:color w:val="ff0000"/>
          <w:sz w:val="28"/>
        </w:rPr>
        <w:t xml:space="preserve">Ескерту. 11-тармақ жаңа редакцияда - ҚР Үкіметінің 2012.06.28 </w:t>
      </w:r>
      <w:r>
        <w:rPr>
          <w:rFonts w:ascii="Times New Roman"/>
          <w:b w:val="false"/>
          <w:i w:val="false"/>
          <w:color w:val="000000"/>
          <w:sz w:val="28"/>
        </w:rPr>
        <w:t>№ 869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12. Өтініштің бланкісін уәкілетті органның кеңсесіндегі лауазымды адам береді.</w:t>
      </w:r>
      <w:r>
        <w:br/>
      </w:r>
      <w:r>
        <w:rPr>
          <w:rFonts w:ascii="Times New Roman"/>
          <w:b w:val="false"/>
          <w:i w:val="false"/>
          <w:color w:val="000000"/>
          <w:sz w:val="28"/>
        </w:rPr>
        <w:t>
</w:t>
      </w:r>
      <w:r>
        <w:rPr>
          <w:rFonts w:ascii="Times New Roman"/>
          <w:b w:val="false"/>
          <w:i w:val="false"/>
          <w:color w:val="000000"/>
          <w:sz w:val="28"/>
        </w:rPr>
        <w:t>
      13. Тұтынушы толтырған өтініш пен мемлекеттік қызметті алу үшін талап етілетін, оған қоса берілетін құжаттар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уәкілетті органның кеңсесіне тапсырылады.</w:t>
      </w:r>
      <w:r>
        <w:br/>
      </w:r>
      <w:r>
        <w:rPr>
          <w:rFonts w:ascii="Times New Roman"/>
          <w:b w:val="false"/>
          <w:i w:val="false"/>
          <w:color w:val="000000"/>
          <w:sz w:val="28"/>
        </w:rPr>
        <w:t>
</w:t>
      </w:r>
      <w:r>
        <w:rPr>
          <w:rFonts w:ascii="Times New Roman"/>
          <w:b w:val="false"/>
          <w:i w:val="false"/>
          <w:color w:val="000000"/>
          <w:sz w:val="28"/>
        </w:rPr>
        <w:t>
      14. Тұтынушыға мемлекеттік қызметті алу үшін барлық қажетті құжаттарды тапсырғанын растайтын қолхат беріледі және оның әлеуметтік қолдау шараларын алатын күні көрсетіледі.</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 нәтижесі туралы тұтынушыға байланыс телефоны бойынша не уәкілетті органға жеке өзі келген кезде хабарланады.</w:t>
      </w:r>
      <w:r>
        <w:br/>
      </w:r>
      <w:r>
        <w:rPr>
          <w:rFonts w:ascii="Times New Roman"/>
          <w:b w:val="false"/>
          <w:i w:val="false"/>
          <w:color w:val="000000"/>
          <w:sz w:val="28"/>
        </w:rPr>
        <w:t>
</w:t>
      </w:r>
      <w:r>
        <w:rPr>
          <w:rFonts w:ascii="Times New Roman"/>
          <w:b w:val="false"/>
          <w:i w:val="false"/>
          <w:color w:val="000000"/>
          <w:sz w:val="28"/>
        </w:rPr>
        <w:t>
      16. Осы стандарттың 11-тармағында көрсетілген дәйексіз құжаттарды ұсыну фактісі бас тарту үшін негіз болып табылады.</w:t>
      </w:r>
    </w:p>
    <w:bookmarkEnd w:id="6"/>
    <w:bookmarkStart w:name="z37" w:id="7"/>
    <w:p>
      <w:pPr>
        <w:spacing w:after="0"/>
        <w:ind w:left="0"/>
        <w:jc w:val="left"/>
      </w:pPr>
      <w:r>
        <w:rPr>
          <w:rFonts w:ascii="Times New Roman"/>
          <w:b/>
          <w:i w:val="false"/>
          <w:color w:val="000000"/>
        </w:rPr>
        <w:t xml:space="preserve"> 
3. Жұмыс қағидаттары</w:t>
      </w:r>
    </w:p>
    <w:bookmarkEnd w:id="7"/>
    <w:bookmarkStart w:name="z38" w:id="8"/>
    <w:p>
      <w:pPr>
        <w:spacing w:after="0"/>
        <w:ind w:left="0"/>
        <w:jc w:val="both"/>
      </w:pPr>
      <w:r>
        <w:rPr>
          <w:rFonts w:ascii="Times New Roman"/>
          <w:b w:val="false"/>
          <w:i w:val="false"/>
          <w:color w:val="000000"/>
          <w:sz w:val="28"/>
        </w:rPr>
        <w:t>
      17. Уәкілетті органының қызметі адамның конституциялық құқықтарын, қызметтік борышын атқару кезінде заңдылықты сақтау, барынша толық ақпарат беру, оның сақталуын, қорғалуын және құпиялылығын қамтамасыз ету қағидаттарына негізделеді. Мемлекеттік қызметті көрсету барысында уәкілетті органның лауазымды адамдары:</w:t>
      </w:r>
      <w:r>
        <w:br/>
      </w:r>
      <w:r>
        <w:rPr>
          <w:rFonts w:ascii="Times New Roman"/>
          <w:b w:val="false"/>
          <w:i w:val="false"/>
          <w:color w:val="000000"/>
          <w:sz w:val="28"/>
        </w:rPr>
        <w:t>
</w:t>
      </w:r>
      <w:r>
        <w:rPr>
          <w:rFonts w:ascii="Times New Roman"/>
          <w:b w:val="false"/>
          <w:i w:val="false"/>
          <w:color w:val="000000"/>
          <w:sz w:val="28"/>
        </w:rPr>
        <w:t>
      1) кішіпейіл және сыпайы болуы;</w:t>
      </w:r>
      <w:r>
        <w:br/>
      </w:r>
      <w:r>
        <w:rPr>
          <w:rFonts w:ascii="Times New Roman"/>
          <w:b w:val="false"/>
          <w:i w:val="false"/>
          <w:color w:val="000000"/>
          <w:sz w:val="28"/>
        </w:rPr>
        <w:t>
</w:t>
      </w:r>
      <w:r>
        <w:rPr>
          <w:rFonts w:ascii="Times New Roman"/>
          <w:b w:val="false"/>
          <w:i w:val="false"/>
          <w:color w:val="000000"/>
          <w:sz w:val="28"/>
        </w:rPr>
        <w:t>
      2) алғашқы талап ету бойынша көрсетілетін мемлекеттік қызмет туралы барынша толық ақпарат беруі;</w:t>
      </w:r>
      <w:r>
        <w:br/>
      </w:r>
      <w:r>
        <w:rPr>
          <w:rFonts w:ascii="Times New Roman"/>
          <w:b w:val="false"/>
          <w:i w:val="false"/>
          <w:color w:val="000000"/>
          <w:sz w:val="28"/>
        </w:rPr>
        <w:t>
</w:t>
      </w:r>
      <w:r>
        <w:rPr>
          <w:rFonts w:ascii="Times New Roman"/>
          <w:b w:val="false"/>
          <w:i w:val="false"/>
          <w:color w:val="000000"/>
          <w:sz w:val="28"/>
        </w:rPr>
        <w:t>
      3) тұтынушылардың құжаттарын ресімдеу және қарастыру барысында қағазбастылық және салғырттық көріністеріне жол бермеуі керек.</w:t>
      </w:r>
    </w:p>
    <w:bookmarkEnd w:id="8"/>
    <w:bookmarkStart w:name="z42" w:id="9"/>
    <w:p>
      <w:pPr>
        <w:spacing w:after="0"/>
        <w:ind w:left="0"/>
        <w:jc w:val="left"/>
      </w:pPr>
      <w:r>
        <w:rPr>
          <w:rFonts w:ascii="Times New Roman"/>
          <w:b/>
          <w:i w:val="false"/>
          <w:color w:val="000000"/>
        </w:rPr>
        <w:t xml:space="preserve"> 
4. Жұмыстың нәтижелері</w:t>
      </w:r>
    </w:p>
    <w:bookmarkEnd w:id="9"/>
    <w:bookmarkStart w:name="z43" w:id="10"/>
    <w:p>
      <w:pPr>
        <w:spacing w:after="0"/>
        <w:ind w:left="0"/>
        <w:jc w:val="both"/>
      </w:pPr>
      <w:r>
        <w:rPr>
          <w:rFonts w:ascii="Times New Roman"/>
          <w:b w:val="false"/>
          <w:i w:val="false"/>
          <w:color w:val="000000"/>
          <w:sz w:val="28"/>
        </w:rPr>
        <w:t>
      18. Тұтынушыларға мемлекеттік қызметті көрсетудің нәтижелері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сапа және кол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Мемлекеттік қызметті көрсететін уәкілетті органның жұмысы бағаланатын мемлекеттік қызметті көрсетудің сапа және қол жетімділік көрсеткіштерінің нысаналы мәні жыл сайын Қазақстан Республикасы Ауыл шаруашылығы министрінің бұйрығымен бекітіледі.</w:t>
      </w:r>
    </w:p>
    <w:bookmarkEnd w:id="10"/>
    <w:bookmarkStart w:name="z45" w:id="11"/>
    <w:p>
      <w:pPr>
        <w:spacing w:after="0"/>
        <w:ind w:left="0"/>
        <w:jc w:val="left"/>
      </w:pPr>
      <w:r>
        <w:rPr>
          <w:rFonts w:ascii="Times New Roman"/>
          <w:b/>
          <w:i w:val="false"/>
          <w:color w:val="000000"/>
        </w:rPr>
        <w:t xml:space="preserve"> 
5. Шағымдану тәртібі</w:t>
      </w:r>
    </w:p>
    <w:bookmarkEnd w:id="11"/>
    <w:bookmarkStart w:name="z46" w:id="12"/>
    <w:p>
      <w:pPr>
        <w:spacing w:after="0"/>
        <w:ind w:left="0"/>
        <w:jc w:val="both"/>
      </w:pPr>
      <w:r>
        <w:rPr>
          <w:rFonts w:ascii="Times New Roman"/>
          <w:b w:val="false"/>
          <w:i w:val="false"/>
          <w:color w:val="000000"/>
          <w:sz w:val="28"/>
        </w:rPr>
        <w:t>
      20. Уәкілетті органның лауазымды адамының әрекетіне (әрекетсіздігіне) шағымдану тәртібін түсіндіруді байланыс мәліметтері осы стандартна </w:t>
      </w:r>
      <w:r>
        <w:rPr>
          <w:rFonts w:ascii="Times New Roman"/>
          <w:b w:val="false"/>
          <w:i w:val="false"/>
          <w:color w:val="000000"/>
          <w:sz w:val="28"/>
        </w:rPr>
        <w:t>1-қосымшада</w:t>
      </w:r>
      <w:r>
        <w:rPr>
          <w:rFonts w:ascii="Times New Roman"/>
          <w:b w:val="false"/>
          <w:i w:val="false"/>
          <w:color w:val="000000"/>
          <w:sz w:val="28"/>
        </w:rPr>
        <w:t xml:space="preserve"> көрсетілген уәкілетті органның заң қызметінің мамандары жүзеге асырады.</w:t>
      </w:r>
      <w:r>
        <w:br/>
      </w:r>
      <w:r>
        <w:rPr>
          <w:rFonts w:ascii="Times New Roman"/>
          <w:b w:val="false"/>
          <w:i w:val="false"/>
          <w:color w:val="000000"/>
          <w:sz w:val="28"/>
        </w:rPr>
        <w:t>
</w:t>
      </w:r>
      <w:r>
        <w:rPr>
          <w:rFonts w:ascii="Times New Roman"/>
          <w:b w:val="false"/>
          <w:i w:val="false"/>
          <w:color w:val="000000"/>
          <w:sz w:val="28"/>
        </w:rPr>
        <w:t>
      21. Көрсетілген мемлекеттік қызмет нәтижесімен келіспеушілік болған жағдайда, шағым атауы, жұмыс кестесі, заңды мекенжайы және электрондық поштасының мекенжайы, телефондары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осы мемлекеттік қызметті көрсетуді ұйымдастыруға жауапты жоғары тұрған уәкілетті орган басшысының атына жолданады.</w:t>
      </w:r>
      <w:r>
        <w:br/>
      </w:r>
      <w:r>
        <w:rPr>
          <w:rFonts w:ascii="Times New Roman"/>
          <w:b w:val="false"/>
          <w:i w:val="false"/>
          <w:color w:val="000000"/>
          <w:sz w:val="28"/>
        </w:rPr>
        <w:t>
      </w:t>
      </w:r>
      <w:r>
        <w:rPr>
          <w:rFonts w:ascii="Times New Roman"/>
          <w:b w:val="false"/>
          <w:i w:val="false"/>
          <w:color w:val="ff0000"/>
          <w:sz w:val="28"/>
        </w:rPr>
        <w:t xml:space="preserve">Ескерту. 21-тармақ жаңа редакцияда - ҚР Үкіметінің 2011.09.08 </w:t>
      </w:r>
      <w:r>
        <w:rPr>
          <w:rFonts w:ascii="Times New Roman"/>
          <w:b w:val="false"/>
          <w:i w:val="false"/>
          <w:color w:val="000000"/>
          <w:sz w:val="28"/>
        </w:rPr>
        <w:t>№ 1030</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22. Дөрекі қызмет көрсетілген жағдайда шағым кабинетінің нөмірі уәкілетті органның тақтасында көрсетілген уәкілетті орган басшысының атына жолданады, уәкілетті органның жұмыс кестесі және электрондық поштасының мекенжайы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ff0000"/>
          <w:sz w:val="28"/>
        </w:rPr>
        <w:t xml:space="preserve">Ескерту. 22-тармақ жаңа редакцияда - ҚР Үкіметінің 2011.09.08 </w:t>
      </w:r>
      <w:r>
        <w:rPr>
          <w:rFonts w:ascii="Times New Roman"/>
          <w:b w:val="false"/>
          <w:i w:val="false"/>
          <w:color w:val="000000"/>
          <w:sz w:val="28"/>
        </w:rPr>
        <w:t>№ 1030</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 нәтижелерімен келіспеген жағдайда тұтынушы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сотқа шағымдануға құқылы.</w:t>
      </w:r>
      <w:r>
        <w:br/>
      </w:r>
      <w:r>
        <w:rPr>
          <w:rFonts w:ascii="Times New Roman"/>
          <w:b w:val="false"/>
          <w:i w:val="false"/>
          <w:color w:val="000000"/>
          <w:sz w:val="28"/>
        </w:rPr>
        <w:t>
</w:t>
      </w:r>
      <w:r>
        <w:rPr>
          <w:rFonts w:ascii="Times New Roman"/>
          <w:b w:val="false"/>
          <w:i w:val="false"/>
          <w:color w:val="000000"/>
          <w:sz w:val="28"/>
        </w:rPr>
        <w:t>
      24. Шағым жазбаша нысанда ресімделеді.</w:t>
      </w:r>
      <w:r>
        <w:br/>
      </w:r>
      <w:r>
        <w:rPr>
          <w:rFonts w:ascii="Times New Roman"/>
          <w:b w:val="false"/>
          <w:i w:val="false"/>
          <w:color w:val="000000"/>
          <w:sz w:val="28"/>
        </w:rPr>
        <w:t>
</w:t>
      </w:r>
      <w:r>
        <w:rPr>
          <w:rFonts w:ascii="Times New Roman"/>
          <w:b w:val="false"/>
          <w:i w:val="false"/>
          <w:color w:val="000000"/>
          <w:sz w:val="28"/>
        </w:rPr>
        <w:t>
      25. Өтініш берушіге оның шағымын қабылдағаны туралы растау үшін шағымның көшірмесіне кіріс нөмірі, күні, шағымды қабылдаған адамның аты-жөні, тиісті кеңсенің байланыс телефоны көрсетілген мөртабан қойылады.</w:t>
      </w:r>
      <w:r>
        <w:br/>
      </w:r>
      <w:r>
        <w:rPr>
          <w:rFonts w:ascii="Times New Roman"/>
          <w:b w:val="false"/>
          <w:i w:val="false"/>
          <w:color w:val="000000"/>
          <w:sz w:val="28"/>
        </w:rPr>
        <w:t>
      Шағым «Жеке және заңды тұлғалардың өтініштерін қарау тәртібі туралы» 2007 жылғы 12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w:t>
      </w:r>
      <w:r>
        <w:rPr>
          <w:rFonts w:ascii="Times New Roman"/>
          <w:b w:val="false"/>
          <w:i w:val="false"/>
          <w:color w:val="000000"/>
          <w:sz w:val="28"/>
        </w:rPr>
        <w:t>мерзімде</w:t>
      </w:r>
      <w:r>
        <w:rPr>
          <w:rFonts w:ascii="Times New Roman"/>
          <w:b w:val="false"/>
          <w:i w:val="false"/>
          <w:color w:val="000000"/>
          <w:sz w:val="28"/>
        </w:rPr>
        <w:t xml:space="preserve"> және тәртіппен қаралады.</w:t>
      </w:r>
      <w:r>
        <w:br/>
      </w:r>
      <w:r>
        <w:rPr>
          <w:rFonts w:ascii="Times New Roman"/>
          <w:b w:val="false"/>
          <w:i w:val="false"/>
          <w:color w:val="000000"/>
          <w:sz w:val="28"/>
        </w:rPr>
        <w:t>
</w:t>
      </w:r>
      <w:r>
        <w:rPr>
          <w:rFonts w:ascii="Times New Roman"/>
          <w:b w:val="false"/>
          <w:i w:val="false"/>
          <w:color w:val="000000"/>
          <w:sz w:val="28"/>
        </w:rPr>
        <w:t>
      26. Уәкілетті органның байланыс мәліметтері осы стандартқа </w:t>
      </w:r>
      <w:r>
        <w:rPr>
          <w:rFonts w:ascii="Times New Roman"/>
          <w:b w:val="false"/>
          <w:i w:val="false"/>
          <w:color w:val="000000"/>
          <w:sz w:val="28"/>
        </w:rPr>
        <w:t>1-қосымшада</w:t>
      </w:r>
      <w:r>
        <w:rPr>
          <w:rFonts w:ascii="Times New Roman"/>
          <w:b w:val="false"/>
          <w:i w:val="false"/>
          <w:color w:val="000000"/>
          <w:sz w:val="28"/>
        </w:rPr>
        <w:t>, сондай-ақ ресми ақпарат көздерінде және уәкілетті органның үй-жайында орналасқан стенділерде көрсетіледі.</w:t>
      </w:r>
    </w:p>
    <w:bookmarkEnd w:id="12"/>
    <w:bookmarkStart w:name="z53" w:id="13"/>
    <w:p>
      <w:pPr>
        <w:spacing w:after="0"/>
        <w:ind w:left="0"/>
        <w:jc w:val="both"/>
      </w:pPr>
      <w:r>
        <w:rPr>
          <w:rFonts w:ascii="Times New Roman"/>
          <w:b w:val="false"/>
          <w:i w:val="false"/>
          <w:color w:val="000000"/>
          <w:sz w:val="28"/>
        </w:rPr>
        <w:t xml:space="preserve">
«Ауылдық елді мекендерге жұмыс  </w:t>
      </w:r>
      <w:r>
        <w:br/>
      </w:r>
      <w:r>
        <w:rPr>
          <w:rFonts w:ascii="Times New Roman"/>
          <w:b w:val="false"/>
          <w:i w:val="false"/>
          <w:color w:val="000000"/>
          <w:sz w:val="28"/>
        </w:rPr>
        <w:t xml:space="preserve">
істеуге және тұруға келген    </w:t>
      </w:r>
      <w:r>
        <w:br/>
      </w:r>
      <w:r>
        <w:rPr>
          <w:rFonts w:ascii="Times New Roman"/>
          <w:b w:val="false"/>
          <w:i w:val="false"/>
          <w:color w:val="000000"/>
          <w:sz w:val="28"/>
        </w:rPr>
        <w:t xml:space="preserve">
денсаулық сақтау, білім беру, </w:t>
      </w:r>
      <w:r>
        <w:br/>
      </w:r>
      <w:r>
        <w:rPr>
          <w:rFonts w:ascii="Times New Roman"/>
          <w:b w:val="false"/>
          <w:i w:val="false"/>
          <w:color w:val="000000"/>
          <w:sz w:val="28"/>
        </w:rPr>
        <w:t xml:space="preserve">
әлеуметтік қамсыздандыру,   </w:t>
      </w:r>
      <w:r>
        <w:br/>
      </w:r>
      <w:r>
        <w:rPr>
          <w:rFonts w:ascii="Times New Roman"/>
          <w:b w:val="false"/>
          <w:i w:val="false"/>
          <w:color w:val="000000"/>
          <w:sz w:val="28"/>
        </w:rPr>
        <w:t>
мәдениет және спорт мамандарына</w:t>
      </w:r>
      <w:r>
        <w:br/>
      </w:r>
      <w:r>
        <w:rPr>
          <w:rFonts w:ascii="Times New Roman"/>
          <w:b w:val="false"/>
          <w:i w:val="false"/>
          <w:color w:val="000000"/>
          <w:sz w:val="28"/>
        </w:rPr>
        <w:t xml:space="preserve">
әлеуметтік қолдау шараларын  </w:t>
      </w:r>
      <w:r>
        <w:br/>
      </w:r>
      <w:r>
        <w:rPr>
          <w:rFonts w:ascii="Times New Roman"/>
          <w:b w:val="false"/>
          <w:i w:val="false"/>
          <w:color w:val="000000"/>
          <w:sz w:val="28"/>
        </w:rPr>
        <w:t xml:space="preserve">
ұсыну» мемлекеттік қызмет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1-қосымша            </w:t>
      </w:r>
    </w:p>
    <w:bookmarkEnd w:id="13"/>
    <w:p>
      <w:pPr>
        <w:spacing w:after="0"/>
        <w:ind w:left="0"/>
        <w:jc w:val="both"/>
      </w:pPr>
      <w:r>
        <w:rPr>
          <w:rFonts w:ascii="Times New Roman"/>
          <w:b w:val="false"/>
          <w:i w:val="false"/>
          <w:color w:val="ff0000"/>
          <w:sz w:val="28"/>
        </w:rPr>
        <w:t xml:space="preserve">      Ескерту. 1-қосымша жаңа редакцияда - ҚР Үкіметінің 2012.06.28 </w:t>
      </w:r>
      <w:r>
        <w:rPr>
          <w:rFonts w:ascii="Times New Roman"/>
          <w:b w:val="false"/>
          <w:i w:val="false"/>
          <w:color w:val="ff0000"/>
          <w:sz w:val="28"/>
        </w:rPr>
        <w:t>№ 869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58" w:id="14"/>
    <w:p>
      <w:pPr>
        <w:spacing w:after="0"/>
        <w:ind w:left="0"/>
        <w:jc w:val="left"/>
      </w:pPr>
      <w:r>
        <w:rPr>
          <w:rFonts w:ascii="Times New Roman"/>
          <w:b/>
          <w:i w:val="false"/>
          <w:color w:val="000000"/>
        </w:rPr>
        <w:t xml:space="preserve"> 
Ауылдық елдi мекендерге жұмыс iстеуге және тұруға келген денсаулық сақтау, бiлiм беру, әлеуметтiк қамсыздандыру, мәдениет, спорт және ветеринария мамандарына әлеуметтiк қолдау шараларын ұсыну бойынша уәкiлеттi органдардың тiзiмi</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
        <w:gridCol w:w="3522"/>
        <w:gridCol w:w="3745"/>
        <w:gridCol w:w="2160"/>
        <w:gridCol w:w="2719"/>
      </w:tblGrid>
      <w:tr>
        <w:trPr>
          <w:trHeight w:val="27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атауы</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орналасқан заңды мекенжайы (қала, аудан, көшесi, үйдiң №, электронды пошта мекенжайы)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және телефон нөмiрi</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кестесi</w:t>
            </w:r>
          </w:p>
        </w:tc>
      </w:tr>
      <w:tr>
        <w:trPr>
          <w:trHeight w:val="27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Ақмола облысы</w:t>
            </w:r>
          </w:p>
        </w:tc>
      </w:tr>
      <w:tr>
        <w:trPr>
          <w:trHeight w:val="72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экономика және бюджеттiк жоспарлау басқармасы»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 Заречная к-сi, 1. depeconomy@rambler.ru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(816-2)</w:t>
            </w:r>
            <w:r>
              <w:br/>
            </w:r>
            <w:r>
              <w:rPr>
                <w:rFonts w:ascii="Times New Roman"/>
                <w:b w:val="false"/>
                <w:i w:val="false"/>
                <w:color w:val="000000"/>
                <w:sz w:val="20"/>
              </w:rPr>
              <w:t>
т. 25-35-25, ф.25-52-60</w:t>
            </w:r>
          </w:p>
        </w:tc>
        <w:tc>
          <w:tcPr>
            <w:tcW w:w="2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Аптасына бес күн, демалыс және мерекелiк күндерiн қоспағанда, 9.00-ден 18.30-ға дейiн, түскi ас 13.00-ден 14.30-ға дейiн</w:t>
            </w:r>
          </w:p>
        </w:tc>
      </w:tr>
      <w:tr>
        <w:trPr>
          <w:trHeight w:val="106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ауданының Экономика және қаржы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Ақкөл қ., Нұрмағанбетов к-сi, 94 fin_akkol@mail.ru; akkol_econom@mail.ru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(71638)</w:t>
            </w:r>
            <w:r>
              <w:br/>
            </w:r>
            <w:r>
              <w:rPr>
                <w:rFonts w:ascii="Times New Roman"/>
                <w:b w:val="false"/>
                <w:i w:val="false"/>
                <w:color w:val="000000"/>
                <w:sz w:val="20"/>
              </w:rPr>
              <w:t>
2-15-44</w:t>
            </w:r>
          </w:p>
        </w:tc>
        <w:tc>
          <w:tcPr>
            <w:tcW w:w="0" w:type="auto"/>
            <w:vMerge/>
            <w:tcBorders>
              <w:top w:val="nil"/>
              <w:left w:val="single" w:color="cfcfcf" w:sz="5"/>
              <w:bottom w:val="single" w:color="cfcfcf" w:sz="5"/>
              <w:right w:val="single" w:color="cfcfcf" w:sz="5"/>
            </w:tcBorders>
          </w:tcPr>
          <w:p/>
        </w:tc>
      </w:tr>
      <w:tr>
        <w:trPr>
          <w:trHeight w:val="70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ауданының Экономика және қаржы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Аршалы кентi, Тәшенов к-сi, 47. arshaly_plan@mail.ru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(71644)</w:t>
            </w:r>
            <w:r>
              <w:br/>
            </w:r>
            <w:r>
              <w:rPr>
                <w:rFonts w:ascii="Times New Roman"/>
                <w:b w:val="false"/>
                <w:i w:val="false"/>
                <w:color w:val="000000"/>
                <w:sz w:val="20"/>
              </w:rPr>
              <w:t>
2-13-65</w:t>
            </w: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ауданының Экономика және қаржы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Астрахан ауылы, </w:t>
            </w:r>
            <w:r>
              <w:br/>
            </w:r>
            <w:r>
              <w:rPr>
                <w:rFonts w:ascii="Times New Roman"/>
                <w:b w:val="false"/>
                <w:i w:val="false"/>
                <w:color w:val="000000"/>
                <w:sz w:val="20"/>
              </w:rPr>
              <w:t>
Әл Фараби к-сi, 50. astr_ecofin@mail.ru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(71641)</w:t>
            </w:r>
            <w:r>
              <w:br/>
            </w:r>
            <w:r>
              <w:rPr>
                <w:rFonts w:ascii="Times New Roman"/>
                <w:b w:val="false"/>
                <w:i w:val="false"/>
                <w:color w:val="000000"/>
                <w:sz w:val="20"/>
              </w:rPr>
              <w:t>
2-22-95</w:t>
            </w:r>
          </w:p>
        </w:tc>
        <w:tc>
          <w:tcPr>
            <w:tcW w:w="0" w:type="auto"/>
            <w:vMerge/>
            <w:tcBorders>
              <w:top w:val="nil"/>
              <w:left w:val="single" w:color="cfcfcf" w:sz="5"/>
              <w:bottom w:val="single" w:color="cfcfcf" w:sz="5"/>
              <w:right w:val="single" w:color="cfcfcf" w:sz="5"/>
            </w:tcBorders>
          </w:tcPr>
          <w:p/>
        </w:tc>
      </w:tr>
      <w:tr>
        <w:trPr>
          <w:trHeight w:val="72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Экономика және қаржы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Атбасар қ., Уәлиханов к-сi, 9. atbasar_ekonom@mail.ru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(71643)</w:t>
            </w:r>
            <w:r>
              <w:br/>
            </w:r>
            <w:r>
              <w:rPr>
                <w:rFonts w:ascii="Times New Roman"/>
                <w:b w:val="false"/>
                <w:i w:val="false"/>
                <w:color w:val="000000"/>
                <w:sz w:val="20"/>
              </w:rPr>
              <w:t>
4-27-56</w:t>
            </w:r>
          </w:p>
        </w:tc>
        <w:tc>
          <w:tcPr>
            <w:tcW w:w="0" w:type="auto"/>
            <w:vMerge/>
            <w:tcBorders>
              <w:top w:val="nil"/>
              <w:left w:val="single" w:color="cfcfcf" w:sz="5"/>
              <w:bottom w:val="single" w:color="cfcfcf" w:sz="5"/>
              <w:right w:val="single" w:color="cfcfcf" w:sz="5"/>
            </w:tcBorders>
          </w:tcPr>
          <w:p/>
        </w:tc>
      </w:tr>
      <w:tr>
        <w:trPr>
          <w:trHeight w:val="81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ауданының Экономика және қаржы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Макинск қ., Некрасов к-сi, 19. bulandy_2009@mail.ru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(71646)</w:t>
            </w:r>
            <w:r>
              <w:br/>
            </w:r>
            <w:r>
              <w:rPr>
                <w:rFonts w:ascii="Times New Roman"/>
                <w:b w:val="false"/>
                <w:i w:val="false"/>
                <w:color w:val="000000"/>
                <w:sz w:val="20"/>
              </w:rPr>
              <w:t>
2-25-84</w:t>
            </w:r>
          </w:p>
        </w:tc>
        <w:tc>
          <w:tcPr>
            <w:tcW w:w="2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Аптасына бес күн, демалыс және мерекелiк күндерiн қоспағанда, 9.00-ден 18.30-ға дейiн, түскi ас 13.00-ден 14.30-ға дейiн</w:t>
            </w:r>
          </w:p>
        </w:tc>
      </w:tr>
      <w:tr>
        <w:trPr>
          <w:trHeight w:val="97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Экономика және қаржы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Щучинск қ., Абылайхан к-сi, 34. Shuchinsk_eko@mail.ru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(71636)</w:t>
            </w:r>
            <w:r>
              <w:br/>
            </w:r>
            <w:r>
              <w:rPr>
                <w:rFonts w:ascii="Times New Roman"/>
                <w:b w:val="false"/>
                <w:i w:val="false"/>
                <w:color w:val="000000"/>
                <w:sz w:val="20"/>
              </w:rPr>
              <w:t>
4-42-05</w:t>
            </w: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«Егiндiкөл ауданының Экономика және қаржы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Егiндiкөл ауданы, Егiндiкөл ауылы,</w:t>
            </w:r>
            <w:r>
              <w:br/>
            </w:r>
            <w:r>
              <w:rPr>
                <w:rFonts w:ascii="Times New Roman"/>
                <w:b w:val="false"/>
                <w:i w:val="false"/>
                <w:color w:val="000000"/>
                <w:sz w:val="20"/>
              </w:rPr>
              <w:t>
Победа к-сi, 6. econom.egin@mail.ru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(71642)</w:t>
            </w:r>
            <w:r>
              <w:br/>
            </w:r>
            <w:r>
              <w:rPr>
                <w:rFonts w:ascii="Times New Roman"/>
                <w:b w:val="false"/>
                <w:i w:val="false"/>
                <w:color w:val="000000"/>
                <w:sz w:val="20"/>
              </w:rPr>
              <w:t>
2-11-44</w:t>
            </w: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«Еңбекшiлдер ауданының Экономика және қаржы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Еңбекшiлдер ауданы, Степняк қ., Бiржансал к-сi, 34. enbek_econom@mail.ru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(71639)</w:t>
            </w:r>
            <w:r>
              <w:br/>
            </w:r>
            <w:r>
              <w:rPr>
                <w:rFonts w:ascii="Times New Roman"/>
                <w:b w:val="false"/>
                <w:i w:val="false"/>
                <w:color w:val="000000"/>
                <w:sz w:val="20"/>
              </w:rPr>
              <w:t>
2-12-04</w:t>
            </w: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ауданының Ауыл шаруашылығы және жер қатынастар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Ерейментау қ., әл Фараби к-сi, 23. ermentausho@mail.ru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(71633)</w:t>
            </w:r>
            <w:r>
              <w:br/>
            </w:r>
            <w:r>
              <w:rPr>
                <w:rFonts w:ascii="Times New Roman"/>
                <w:b w:val="false"/>
                <w:i w:val="false"/>
                <w:color w:val="000000"/>
                <w:sz w:val="20"/>
              </w:rPr>
              <w:t>
2-31-75</w:t>
            </w:r>
          </w:p>
        </w:tc>
        <w:tc>
          <w:tcPr>
            <w:tcW w:w="0" w:type="auto"/>
            <w:vMerge/>
            <w:tcBorders>
              <w:top w:val="nil"/>
              <w:left w:val="single" w:color="cfcfcf" w:sz="5"/>
              <w:bottom w:val="single" w:color="cfcfcf" w:sz="5"/>
              <w:right w:val="single" w:color="cfcfcf" w:sz="5"/>
            </w:tcBorders>
          </w:tcPr>
          <w:p/>
        </w:tc>
      </w:tr>
      <w:tr>
        <w:trPr>
          <w:trHeight w:val="57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«Есiл ауданының Экономика және қаржы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Есiл ауданы, Есiл қ., Қонаев к-сi, 15. еsilfin1@mail.ru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(71647)</w:t>
            </w:r>
            <w:r>
              <w:br/>
            </w:r>
            <w:r>
              <w:rPr>
                <w:rFonts w:ascii="Times New Roman"/>
                <w:b w:val="false"/>
                <w:i w:val="false"/>
                <w:color w:val="000000"/>
                <w:sz w:val="20"/>
              </w:rPr>
              <w:t>
2-15-85</w:t>
            </w:r>
          </w:p>
        </w:tc>
        <w:tc>
          <w:tcPr>
            <w:tcW w:w="0" w:type="auto"/>
            <w:vMerge/>
            <w:tcBorders>
              <w:top w:val="nil"/>
              <w:left w:val="single" w:color="cfcfcf" w:sz="5"/>
              <w:bottom w:val="single" w:color="cfcfcf" w:sz="5"/>
              <w:right w:val="single" w:color="cfcfcf" w:sz="5"/>
            </w:tcBorders>
          </w:tcPr>
          <w:p/>
        </w:tc>
      </w:tr>
      <w:tr>
        <w:trPr>
          <w:trHeight w:val="8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Экономика және қаржы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Жақсы ауылы, Дружба к-сi, 3. economy_jaks@mail.ru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(71635)</w:t>
            </w:r>
            <w:r>
              <w:br/>
            </w:r>
            <w:r>
              <w:rPr>
                <w:rFonts w:ascii="Times New Roman"/>
                <w:b w:val="false"/>
                <w:i w:val="false"/>
                <w:color w:val="000000"/>
                <w:sz w:val="20"/>
              </w:rPr>
              <w:t>
2-18-03</w:t>
            </w:r>
          </w:p>
        </w:tc>
        <w:tc>
          <w:tcPr>
            <w:tcW w:w="0" w:type="auto"/>
            <w:vMerge/>
            <w:tcBorders>
              <w:top w:val="nil"/>
              <w:left w:val="single" w:color="cfcfcf" w:sz="5"/>
              <w:bottom w:val="single" w:color="cfcfcf" w:sz="5"/>
              <w:right w:val="single" w:color="cfcfcf" w:sz="5"/>
            </w:tcBorders>
          </w:tcPr>
          <w:p/>
        </w:tc>
      </w:tr>
      <w:tr>
        <w:trPr>
          <w:trHeight w:val="76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ауданының Экономика және қаржы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Державинск қаласы,Ленин к-сi, 16. zharkfin@mail.ru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(71648)</w:t>
            </w:r>
            <w:r>
              <w:br/>
            </w:r>
            <w:r>
              <w:rPr>
                <w:rFonts w:ascii="Times New Roman"/>
                <w:b w:val="false"/>
                <w:i w:val="false"/>
                <w:color w:val="000000"/>
                <w:sz w:val="20"/>
              </w:rPr>
              <w:t>
9-12-85</w:t>
            </w: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«Зерендi ауданының Экономика және қаржы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Зерендi ауданы, Зерендi ауылы, Мира к-сi, 58. zereconom@gmail.com.</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(71632)</w:t>
            </w:r>
            <w:r>
              <w:br/>
            </w:r>
            <w:r>
              <w:rPr>
                <w:rFonts w:ascii="Times New Roman"/>
                <w:b w:val="false"/>
                <w:i w:val="false"/>
                <w:color w:val="000000"/>
                <w:sz w:val="20"/>
              </w:rPr>
              <w:t>
2-20-22</w:t>
            </w:r>
          </w:p>
        </w:tc>
        <w:tc>
          <w:tcPr>
            <w:tcW w:w="0" w:type="auto"/>
            <w:vMerge/>
            <w:tcBorders>
              <w:top w:val="nil"/>
              <w:left w:val="single" w:color="cfcfcf" w:sz="5"/>
              <w:bottom w:val="single" w:color="cfcfcf" w:sz="5"/>
              <w:right w:val="single" w:color="cfcfcf" w:sz="5"/>
            </w:tcBorders>
          </w:tcPr>
          <w:p/>
        </w:tc>
      </w:tr>
      <w:tr>
        <w:trPr>
          <w:trHeight w:val="103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ауданының Экономика және қаржы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Қорғалжын ауылы, Болғанбаев к-сi, 9. eco_korg@mail.ru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(71637)</w:t>
            </w:r>
            <w:r>
              <w:br/>
            </w:r>
            <w:r>
              <w:rPr>
                <w:rFonts w:ascii="Times New Roman"/>
                <w:b w:val="false"/>
                <w:i w:val="false"/>
                <w:color w:val="000000"/>
                <w:sz w:val="20"/>
              </w:rPr>
              <w:t>
2-14-96</w:t>
            </w:r>
          </w:p>
        </w:tc>
        <w:tc>
          <w:tcPr>
            <w:tcW w:w="0" w:type="auto"/>
            <w:vMerge/>
            <w:tcBorders>
              <w:top w:val="nil"/>
              <w:left w:val="single" w:color="cfcfcf" w:sz="5"/>
              <w:bottom w:val="single" w:color="cfcfcf" w:sz="5"/>
              <w:right w:val="single" w:color="cfcfcf" w:sz="5"/>
            </w:tcBorders>
          </w:tcPr>
          <w:p/>
        </w:tc>
      </w:tr>
      <w:tr>
        <w:trPr>
          <w:trHeight w:val="103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ауданының Экономика және қаржы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Балкашын ауылы, Абылайхан к-сi, 130. sand_econom2@mail.ru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(71640)</w:t>
            </w:r>
            <w:r>
              <w:br/>
            </w:r>
            <w:r>
              <w:rPr>
                <w:rFonts w:ascii="Times New Roman"/>
                <w:b w:val="false"/>
                <w:i w:val="false"/>
                <w:color w:val="000000"/>
                <w:sz w:val="20"/>
              </w:rPr>
              <w:t>
9-13-35</w:t>
            </w:r>
          </w:p>
        </w:tc>
        <w:tc>
          <w:tcPr>
            <w:tcW w:w="0" w:type="auto"/>
            <w:vMerge/>
            <w:tcBorders>
              <w:top w:val="nil"/>
              <w:left w:val="single" w:color="cfcfcf" w:sz="5"/>
              <w:bottom w:val="single" w:color="cfcfcf" w:sz="5"/>
              <w:right w:val="single" w:color="cfcfcf" w:sz="5"/>
            </w:tcBorders>
          </w:tcPr>
          <w:p/>
        </w:tc>
      </w:tr>
      <w:tr>
        <w:trPr>
          <w:trHeight w:val="76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ауданының Экономика және қаржы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 ауылы, Гагарин к-сi, 14. otdelekonomiki@inbox.ru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(71651)</w:t>
            </w:r>
            <w:r>
              <w:br/>
            </w:r>
            <w:r>
              <w:rPr>
                <w:rFonts w:ascii="Times New Roman"/>
                <w:b w:val="false"/>
                <w:i w:val="false"/>
                <w:color w:val="000000"/>
                <w:sz w:val="20"/>
              </w:rPr>
              <w:t>
3-11-85</w:t>
            </w:r>
          </w:p>
        </w:tc>
        <w:tc>
          <w:tcPr>
            <w:tcW w:w="0" w:type="auto"/>
            <w:vMerge/>
            <w:tcBorders>
              <w:top w:val="nil"/>
              <w:left w:val="single" w:color="cfcfcf" w:sz="5"/>
              <w:bottom w:val="single" w:color="cfcfcf" w:sz="5"/>
              <w:right w:val="single" w:color="cfcfcf" w:sz="5"/>
            </w:tcBorders>
          </w:tcPr>
          <w:p/>
        </w:tc>
      </w:tr>
      <w:tr>
        <w:trPr>
          <w:trHeight w:val="96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ауданының Экономика және қаржы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Шортанды кентi, Абылайхан к-сi, 22. shortandyfin@mail.ru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(71631)</w:t>
            </w:r>
            <w:r>
              <w:br/>
            </w:r>
            <w:r>
              <w:rPr>
                <w:rFonts w:ascii="Times New Roman"/>
                <w:b w:val="false"/>
                <w:i w:val="false"/>
                <w:color w:val="000000"/>
                <w:sz w:val="20"/>
              </w:rPr>
              <w:t>
2-24-33</w:t>
            </w:r>
          </w:p>
        </w:tc>
        <w:tc>
          <w:tcPr>
            <w:tcW w:w="0" w:type="auto"/>
            <w:vMerge/>
            <w:tcBorders>
              <w:top w:val="nil"/>
              <w:left w:val="single" w:color="cfcfcf" w:sz="5"/>
              <w:bottom w:val="single" w:color="cfcfcf" w:sz="5"/>
              <w:right w:val="single" w:color="cfcfcf" w:sz="5"/>
            </w:tcBorders>
          </w:tcPr>
          <w:p/>
        </w:tc>
      </w:tr>
      <w:tr>
        <w:trPr>
          <w:trHeight w:val="81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Ауыл шаруашылығы және жер қатынастар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Б. Момышұлы к-сi, 41. selhoz_2010@mail.ru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(71622)</w:t>
            </w:r>
            <w:r>
              <w:br/>
            </w:r>
            <w:r>
              <w:rPr>
                <w:rFonts w:ascii="Times New Roman"/>
                <w:b w:val="false"/>
                <w:i w:val="false"/>
                <w:color w:val="000000"/>
                <w:sz w:val="20"/>
              </w:rPr>
              <w:t>
5-60-80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Алматы облысы</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Экономика және бюджеттiк жоспарлау басқармасы»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Талдыкорған қ., Тәуелсiздiк к-сi, 38. tk_ke@almaty-reg.kz</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(828-2)</w:t>
            </w:r>
            <w:r>
              <w:br/>
            </w:r>
            <w:r>
              <w:rPr>
                <w:rFonts w:ascii="Times New Roman"/>
                <w:b w:val="false"/>
                <w:i w:val="false"/>
                <w:color w:val="000000"/>
                <w:sz w:val="20"/>
              </w:rPr>
              <w:t>
т.27-18-83, ф.27-38-27</w:t>
            </w:r>
          </w:p>
        </w:tc>
        <w:tc>
          <w:tcPr>
            <w:tcW w:w="2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Аптасына бес күн, демалыс және мерекелiк күндерiн қоспағанда, 9.00-ден 18.30-ға дейiн, түскi ас 13.00-ден 14.30-ға дейiн</w:t>
            </w:r>
          </w:p>
        </w:tc>
      </w:tr>
      <w:tr>
        <w:trPr>
          <w:trHeight w:val="114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ауданының Экономика, бюджеттiк жоспарлау және кәсiпкерлiк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 Жансүгiров кентi, Желтоқсан к-сi, 5.aksu_ekonomika@mail.ru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(72832)</w:t>
            </w:r>
            <w:r>
              <w:br/>
            </w:r>
            <w:r>
              <w:rPr>
                <w:rFonts w:ascii="Times New Roman"/>
                <w:b w:val="false"/>
                <w:i w:val="false"/>
                <w:color w:val="000000"/>
                <w:sz w:val="20"/>
              </w:rPr>
              <w:t>
2-15-51</w:t>
            </w: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ауданының Экономика, бюджеттiк жоспарлау және кәсiпкерлiк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ауданы, Үшарал қ., Қонаев к-сi, 74. Alakol-ekonomika@mail .ru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(72833)</w:t>
            </w:r>
            <w:r>
              <w:br/>
            </w:r>
            <w:r>
              <w:rPr>
                <w:rFonts w:ascii="Times New Roman"/>
                <w:b w:val="false"/>
                <w:i w:val="false"/>
                <w:color w:val="000000"/>
                <w:sz w:val="20"/>
              </w:rPr>
              <w:t>
2-27-74</w:t>
            </w: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ауданының Экономика, бюджеттiк жоспарлау және кәсiпкерлiк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ауданы, Бақанас ауылы, Қонаев к-сi, 68. bakanas.ekonomika@mail.ru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(72773)</w:t>
            </w:r>
            <w:r>
              <w:br/>
            </w:r>
            <w:r>
              <w:rPr>
                <w:rFonts w:ascii="Times New Roman"/>
                <w:b w:val="false"/>
                <w:i w:val="false"/>
                <w:color w:val="000000"/>
                <w:sz w:val="20"/>
              </w:rPr>
              <w:t>
9-53-98</w:t>
            </w: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«Еңбекшiқазақ ауданының Экономика, бюджеттiк жоспарлау және кәсiпкерлiк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Еңбекшiқазақ ауданы, Есiк қ., Жамбыл к-сi, 21. Lazzat_tukenova@list.ru, Baglan_eko@mail.ru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w:t>
            </w:r>
            <w:r>
              <w:br/>
            </w:r>
            <w:r>
              <w:rPr>
                <w:rFonts w:ascii="Times New Roman"/>
                <w:b w:val="false"/>
                <w:i w:val="false"/>
                <w:color w:val="000000"/>
                <w:sz w:val="20"/>
              </w:rPr>
              <w:t>
4-15-66,</w:t>
            </w:r>
            <w:r>
              <w:br/>
            </w:r>
            <w:r>
              <w:rPr>
                <w:rFonts w:ascii="Times New Roman"/>
                <w:b w:val="false"/>
                <w:i w:val="false"/>
                <w:color w:val="000000"/>
                <w:sz w:val="20"/>
              </w:rPr>
              <w:t>
4-04-36</w:t>
            </w: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«Ескелдi ауданының Экономика, бюджеттiк жоспарлау және кәсiпкерлiк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Ескелдi ауданы, Қарабұлақ кентi, Оразбеков к-сi, 67. eskeldy_ekon@mail.ru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(72836)</w:t>
            </w:r>
            <w:r>
              <w:br/>
            </w:r>
            <w:r>
              <w:rPr>
                <w:rFonts w:ascii="Times New Roman"/>
                <w:b w:val="false"/>
                <w:i w:val="false"/>
                <w:color w:val="000000"/>
                <w:sz w:val="20"/>
              </w:rPr>
              <w:t>
3-07-12</w:t>
            </w: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ауданының Экономика, бюджеттiк жоспарлау және кәсiпкерлiк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Ұзынағаш ауылы, Абай к-сi, 56. jam_oeidp@mail.online.kz</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(72770)</w:t>
            </w:r>
            <w:r>
              <w:br/>
            </w:r>
            <w:r>
              <w:rPr>
                <w:rFonts w:ascii="Times New Roman"/>
                <w:b w:val="false"/>
                <w:i w:val="false"/>
                <w:color w:val="000000"/>
                <w:sz w:val="20"/>
              </w:rPr>
              <w:t>
2-25-37,</w:t>
            </w:r>
            <w:r>
              <w:br/>
            </w:r>
            <w:r>
              <w:rPr>
                <w:rFonts w:ascii="Times New Roman"/>
                <w:b w:val="false"/>
                <w:i w:val="false"/>
                <w:color w:val="000000"/>
                <w:sz w:val="20"/>
              </w:rPr>
              <w:t>
2-07-92</w:t>
            </w: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«Iле ауданының Экономика, бюджеттiк жоспарлау және кәсiпкерлiк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Iле ауданы, Өтеген батыр кентi, Батталханов к-сi, 8. otdel_ekonomili@mail.ru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(72752)</w:t>
            </w:r>
            <w:r>
              <w:br/>
            </w:r>
            <w:r>
              <w:rPr>
                <w:rFonts w:ascii="Times New Roman"/>
                <w:b w:val="false"/>
                <w:i w:val="false"/>
                <w:color w:val="000000"/>
                <w:sz w:val="20"/>
              </w:rPr>
              <w:t>
2-18-72</w:t>
            </w: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ауданының Экономика, бюджеттiк жоспарлау және кәсiпкерлiк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 Қаскелең қ., Абылайхан к-сi, 213. gzkarasay06@rambler.ru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(72771)</w:t>
            </w:r>
            <w:r>
              <w:br/>
            </w:r>
            <w:r>
              <w:rPr>
                <w:rFonts w:ascii="Times New Roman"/>
                <w:b w:val="false"/>
                <w:i w:val="false"/>
                <w:color w:val="000000"/>
                <w:sz w:val="20"/>
              </w:rPr>
              <w:t>
2-39-99</w:t>
            </w: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ауданының Экономика, бюджеттiк жоспарлау және кәсiпкерлiк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 Үштөбе қ., Қонаев к-сi, 9. ek_karatal@mail.ru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(72834)</w:t>
            </w:r>
            <w:r>
              <w:br/>
            </w:r>
            <w:r>
              <w:rPr>
                <w:rFonts w:ascii="Times New Roman"/>
                <w:b w:val="false"/>
                <w:i w:val="false"/>
                <w:color w:val="000000"/>
                <w:sz w:val="20"/>
              </w:rPr>
              <w:t>
2-13-43</w:t>
            </w: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ауданының Экономика, бюджеттiк жоспарлау және кәсiпкерлiк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 Сарыөзек кентi, Б.Момышұлы к-сi, 10. kerbekonom.@mail.ru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(72840)</w:t>
            </w:r>
            <w:r>
              <w:br/>
            </w:r>
            <w:r>
              <w:rPr>
                <w:rFonts w:ascii="Times New Roman"/>
                <w:b w:val="false"/>
                <w:i w:val="false"/>
                <w:color w:val="000000"/>
                <w:sz w:val="20"/>
              </w:rPr>
              <w:t>
3-12-24</w:t>
            </w: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ауданының Экономика, бюджеттiк жоспарлау және кәсiпкерлiк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 Балпық би кентi, Мырзабеков к-сi, 40. koksuod@mail.ru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(72838)</w:t>
            </w:r>
            <w:r>
              <w:br/>
            </w:r>
            <w:r>
              <w:rPr>
                <w:rFonts w:ascii="Times New Roman"/>
                <w:b w:val="false"/>
                <w:i w:val="false"/>
                <w:color w:val="000000"/>
                <w:sz w:val="20"/>
              </w:rPr>
              <w:t>
2-02-57</w:t>
            </w:r>
          </w:p>
        </w:tc>
        <w:tc>
          <w:tcPr>
            <w:tcW w:w="0" w:type="auto"/>
            <w:vMerge/>
            <w:tcBorders>
              <w:top w:val="nil"/>
              <w:left w:val="single" w:color="cfcfcf" w:sz="5"/>
              <w:bottom w:val="single" w:color="cfcfcf" w:sz="5"/>
              <w:right w:val="single" w:color="cfcfcf" w:sz="5"/>
            </w:tcBorders>
          </w:tcPr>
          <w:p/>
        </w:tc>
      </w:tr>
      <w:tr>
        <w:trPr>
          <w:trHeight w:val="90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ауданының Экономика, бюджеттiк жоспарлау және кәсiпкерлiк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ауданы, Жаркент қ., Н. Головацкий к-сi, 129. jc_zoya@mail.ru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(72831)</w:t>
            </w:r>
            <w:r>
              <w:br/>
            </w:r>
            <w:r>
              <w:rPr>
                <w:rFonts w:ascii="Times New Roman"/>
                <w:b w:val="false"/>
                <w:i w:val="false"/>
                <w:color w:val="000000"/>
                <w:sz w:val="20"/>
              </w:rPr>
              <w:t>
5-06-47</w:t>
            </w:r>
          </w:p>
        </w:tc>
        <w:tc>
          <w:tcPr>
            <w:tcW w:w="2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Аптасына бес күн, демалыс және мерекелiк күндерiн қоспағанда, 9.00-ден 18.30-ға дейiн, түскi ас 13.00-ден 14.30-ға дейiн</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ауданының Экономика, бюджеттiк жоспарлау және кәсiпкерлiк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ауданы, Кеген ауылы, Б. Момышұлы к-сi, 9. raimbekod@rambler.ru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(72777)</w:t>
            </w:r>
            <w:r>
              <w:br/>
            </w:r>
            <w:r>
              <w:rPr>
                <w:rFonts w:ascii="Times New Roman"/>
                <w:b w:val="false"/>
                <w:i w:val="false"/>
                <w:color w:val="000000"/>
                <w:sz w:val="20"/>
              </w:rPr>
              <w:t>
2-12-80</w:t>
            </w: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 ауданының Экономика, бюджеттiк жоспарлау және кәсiпкерлiк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 ауданы, Сарқанд қ., Тәуелсiздiк к-сi, 111. olatov_asan@mail.ru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(72839)</w:t>
            </w:r>
            <w:r>
              <w:br/>
            </w:r>
            <w:r>
              <w:rPr>
                <w:rFonts w:ascii="Times New Roman"/>
                <w:b w:val="false"/>
                <w:i w:val="false"/>
                <w:color w:val="000000"/>
                <w:sz w:val="20"/>
              </w:rPr>
              <w:t>
2-29-38</w:t>
            </w: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ауданының Экономика, бюджеттiк жоспарлау және кәсiпкерлiк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ауданы, Талғар қ., Қонаев к-сi, 65. economica-talgar@mail.ru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(72774)</w:t>
            </w:r>
            <w:r>
              <w:br/>
            </w:r>
            <w:r>
              <w:rPr>
                <w:rFonts w:ascii="Times New Roman"/>
                <w:b w:val="false"/>
                <w:i w:val="false"/>
                <w:color w:val="000000"/>
                <w:sz w:val="20"/>
              </w:rPr>
              <w:t>
2-56-67</w:t>
            </w: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ауданының Экономика, бюджеттiк жоспарлау және кәсiпкерлiк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ауданы, Шонжы ауылы, Раджибаев к-сi, 73.</w:t>
            </w:r>
            <w:r>
              <w:br/>
            </w:r>
            <w:r>
              <w:rPr>
                <w:rFonts w:ascii="Times New Roman"/>
                <w:b w:val="false"/>
                <w:i w:val="false"/>
                <w:color w:val="000000"/>
                <w:sz w:val="20"/>
              </w:rPr>
              <w:t>
binara_70@mail.ru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(72778)</w:t>
            </w:r>
            <w:r>
              <w:br/>
            </w:r>
            <w:r>
              <w:rPr>
                <w:rFonts w:ascii="Times New Roman"/>
                <w:b w:val="false"/>
                <w:i w:val="false"/>
                <w:color w:val="000000"/>
                <w:sz w:val="20"/>
              </w:rPr>
              <w:t>
2-11-52</w:t>
            </w: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қаласының Экономика, бюджеттiк жоспарлау және кәсiпкерлiк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 Жамбыл к-сi, 13. ek_kap4@mail.ru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w:t>
            </w:r>
            <w:r>
              <w:br/>
            </w:r>
            <w:r>
              <w:rPr>
                <w:rFonts w:ascii="Times New Roman"/>
                <w:b w:val="false"/>
                <w:i w:val="false"/>
                <w:color w:val="000000"/>
                <w:sz w:val="20"/>
              </w:rPr>
              <w:t>
4-11-74,</w:t>
            </w:r>
            <w:r>
              <w:br/>
            </w:r>
            <w:r>
              <w:rPr>
                <w:rFonts w:ascii="Times New Roman"/>
                <w:b w:val="false"/>
                <w:i w:val="false"/>
                <w:color w:val="000000"/>
                <w:sz w:val="20"/>
              </w:rPr>
              <w:t>
4-18-83</w:t>
            </w:r>
          </w:p>
        </w:tc>
        <w:tc>
          <w:tcPr>
            <w:tcW w:w="0" w:type="auto"/>
            <w:vMerge/>
            <w:tcBorders>
              <w:top w:val="nil"/>
              <w:left w:val="single" w:color="cfcfcf" w:sz="5"/>
              <w:bottom w:val="single" w:color="cfcfcf" w:sz="5"/>
              <w:right w:val="single" w:color="cfcfcf" w:sz="5"/>
            </w:tcBorders>
          </w:tcPr>
          <w:p/>
        </w:tc>
      </w:tr>
      <w:tr>
        <w:trPr>
          <w:trHeight w:val="90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қаласының Экономика, бюджеттiк жоспарлау және кәсiпкерлiк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 Абай к-сi, 256. ectk@mail.ru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w:t>
            </w:r>
            <w:r>
              <w:br/>
            </w:r>
            <w:r>
              <w:rPr>
                <w:rFonts w:ascii="Times New Roman"/>
                <w:b w:val="false"/>
                <w:i w:val="false"/>
                <w:color w:val="000000"/>
                <w:sz w:val="20"/>
              </w:rPr>
              <w:t>
27-22-84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Атырау облысы</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Экономика және бюджеттiк жоспарлау басқармасы»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 Әйтеке би к-сi, 77. otdelrst_atyrau@mail.ru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(812-2)</w:t>
            </w:r>
            <w:r>
              <w:br/>
            </w:r>
            <w:r>
              <w:rPr>
                <w:rFonts w:ascii="Times New Roman"/>
                <w:b w:val="false"/>
                <w:i w:val="false"/>
                <w:color w:val="000000"/>
                <w:sz w:val="20"/>
              </w:rPr>
              <w:t>
т.35-45-58,</w:t>
            </w:r>
            <w:r>
              <w:br/>
            </w:r>
            <w:r>
              <w:rPr>
                <w:rFonts w:ascii="Times New Roman"/>
                <w:b w:val="false"/>
                <w:i w:val="false"/>
                <w:color w:val="000000"/>
                <w:sz w:val="20"/>
              </w:rPr>
              <w:t>
ф.35-45-58</w:t>
            </w:r>
          </w:p>
        </w:tc>
        <w:tc>
          <w:tcPr>
            <w:tcW w:w="2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Аптасына бес күн, демалыс және мерекелiк күндерiн қоспағанда, 9.00-ден 18.30-ға дейiн, түскi ас 13.00-ден 14.30-ға дейiн</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қаласының қалалық Экономика және бюджеттiк жоспарлау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Әйтеке би к-сi, 77а. atyrau-msb@mail.onlain.kz</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w:t>
            </w:r>
            <w:r>
              <w:br/>
            </w:r>
            <w:r>
              <w:rPr>
                <w:rFonts w:ascii="Times New Roman"/>
                <w:b w:val="false"/>
                <w:i w:val="false"/>
                <w:color w:val="000000"/>
                <w:sz w:val="20"/>
              </w:rPr>
              <w:t>
27-10-17</w:t>
            </w: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ауданының Экономика және бюджеттiк жоспарлау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Құлсары қ., Махамбет д-лы, 20. aiko62@mail.ru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(71237)</w:t>
            </w:r>
            <w:r>
              <w:br/>
            </w:r>
            <w:r>
              <w:rPr>
                <w:rFonts w:ascii="Times New Roman"/>
                <w:b w:val="false"/>
                <w:i w:val="false"/>
                <w:color w:val="000000"/>
                <w:sz w:val="20"/>
              </w:rPr>
              <w:t>
5-11-55</w:t>
            </w: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ауданының Экономика және бюджеттiк жоспарлау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 Индербор кентi, Қонаев к-сi, 16. econom.plan_ind@mail.ru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(71234)</w:t>
            </w:r>
            <w:r>
              <w:br/>
            </w:r>
            <w:r>
              <w:rPr>
                <w:rFonts w:ascii="Times New Roman"/>
                <w:b w:val="false"/>
                <w:i w:val="false"/>
                <w:color w:val="000000"/>
                <w:sz w:val="20"/>
              </w:rPr>
              <w:t>
2-00-87</w:t>
            </w: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ауданының Экономика және бюджеттiк жоспарлау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Аққыстау ауылы, Егемен Қазақстан к-сi, 12. isatai_yconombp@mail.ru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(71231)</w:t>
            </w:r>
            <w:r>
              <w:br/>
            </w:r>
            <w:r>
              <w:rPr>
                <w:rFonts w:ascii="Times New Roman"/>
                <w:b w:val="false"/>
                <w:i w:val="false"/>
                <w:color w:val="000000"/>
                <w:sz w:val="20"/>
              </w:rPr>
              <w:t>
2-07-55,</w:t>
            </w:r>
            <w:r>
              <w:br/>
            </w:r>
            <w:r>
              <w:rPr>
                <w:rFonts w:ascii="Times New Roman"/>
                <w:b w:val="false"/>
                <w:i w:val="false"/>
                <w:color w:val="000000"/>
                <w:sz w:val="20"/>
              </w:rPr>
              <w:t>
2-07-37</w:t>
            </w: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ауданының Экономика және бюджеттiк жоспарлау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Миялы ауылы, Қарабалин к-сi, 26. Kzilkoga_oeubp@mail.ru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(71238)</w:t>
            </w:r>
            <w:r>
              <w:br/>
            </w:r>
            <w:r>
              <w:rPr>
                <w:rFonts w:ascii="Times New Roman"/>
                <w:b w:val="false"/>
                <w:i w:val="false"/>
                <w:color w:val="000000"/>
                <w:sz w:val="20"/>
              </w:rPr>
              <w:t>
2-11-81,</w:t>
            </w:r>
            <w:r>
              <w:br/>
            </w:r>
            <w:r>
              <w:rPr>
                <w:rFonts w:ascii="Times New Roman"/>
                <w:b w:val="false"/>
                <w:i w:val="false"/>
                <w:color w:val="000000"/>
                <w:sz w:val="20"/>
              </w:rPr>
              <w:t>
2-13-86</w:t>
            </w:r>
          </w:p>
        </w:tc>
        <w:tc>
          <w:tcPr>
            <w:tcW w:w="0" w:type="auto"/>
            <w:vMerge/>
            <w:tcBorders>
              <w:top w:val="nil"/>
              <w:left w:val="single" w:color="cfcfcf" w:sz="5"/>
              <w:bottom w:val="single" w:color="cfcfcf" w:sz="5"/>
              <w:right w:val="single" w:color="cfcfcf" w:sz="5"/>
            </w:tcBorders>
          </w:tcPr>
          <w:p/>
        </w:tc>
      </w:tr>
      <w:tr>
        <w:trPr>
          <w:trHeight w:val="79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ауданының Экономика және бюджеттiк жоспарлау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Ганюшкино ауылы, Көшекбаев к-сi, 25.</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(71233)</w:t>
            </w:r>
            <w:r>
              <w:br/>
            </w:r>
            <w:r>
              <w:rPr>
                <w:rFonts w:ascii="Times New Roman"/>
                <w:b w:val="false"/>
                <w:i w:val="false"/>
                <w:color w:val="000000"/>
                <w:sz w:val="20"/>
              </w:rPr>
              <w:t>
2-24-41,</w:t>
            </w:r>
            <w:r>
              <w:br/>
            </w:r>
            <w:r>
              <w:rPr>
                <w:rFonts w:ascii="Times New Roman"/>
                <w:b w:val="false"/>
                <w:i w:val="false"/>
                <w:color w:val="000000"/>
                <w:sz w:val="20"/>
              </w:rPr>
              <w:t>
2-10-25</w:t>
            </w: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ауданының Экономика және юджеттiк жоспарлау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Мақат кентi, Орталық алаң, 1. reb@mail.ru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(71239)</w:t>
            </w:r>
            <w:r>
              <w:br/>
            </w:r>
            <w:r>
              <w:rPr>
                <w:rFonts w:ascii="Times New Roman"/>
                <w:b w:val="false"/>
                <w:i w:val="false"/>
                <w:color w:val="000000"/>
                <w:sz w:val="20"/>
              </w:rPr>
              <w:t>
3-21-75,</w:t>
            </w:r>
            <w:r>
              <w:br/>
            </w:r>
            <w:r>
              <w:rPr>
                <w:rFonts w:ascii="Times New Roman"/>
                <w:b w:val="false"/>
                <w:i w:val="false"/>
                <w:color w:val="000000"/>
                <w:sz w:val="20"/>
              </w:rPr>
              <w:t>
3-02-99</w:t>
            </w: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ауданының Экономика және бюджеттiк жоспарлау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Махамбет кентi, Абай к-сi, 13. aitzhan52@mail.ru.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(71236)</w:t>
            </w:r>
            <w:r>
              <w:br/>
            </w:r>
            <w:r>
              <w:rPr>
                <w:rFonts w:ascii="Times New Roman"/>
                <w:b w:val="false"/>
                <w:i w:val="false"/>
                <w:color w:val="000000"/>
                <w:sz w:val="20"/>
              </w:rPr>
              <w:t>
2-15-38, 2-24-04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Ақтөбе облысы</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Экономика және бюджеттiк жоспарлау басқармасы»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 Әбiлқайыр хан д-лы., 40. social_sfera_@mail.ru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w:t>
            </w:r>
            <w:r>
              <w:br/>
            </w:r>
            <w:r>
              <w:rPr>
                <w:rFonts w:ascii="Times New Roman"/>
                <w:b w:val="false"/>
                <w:i w:val="false"/>
                <w:color w:val="000000"/>
                <w:sz w:val="20"/>
              </w:rPr>
              <w:t>
56-49-07</w:t>
            </w:r>
          </w:p>
        </w:tc>
        <w:tc>
          <w:tcPr>
            <w:tcW w:w="2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Аптасына бес күн, демалыс және мерекелiк күндерiн қоспағанда, 9.00-ден 18.30-ға дейiн, түскi ас 13.00-ден 14.30-ға дейiн</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қаласының Экономика және бюджеттiк жоспарлау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 Әбiлқайыр хан д-лы., 40. social_sfera_@mail.ru,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w:t>
            </w:r>
            <w:r>
              <w:br/>
            </w:r>
            <w:r>
              <w:rPr>
                <w:rFonts w:ascii="Times New Roman"/>
                <w:b w:val="false"/>
                <w:i w:val="false"/>
                <w:color w:val="000000"/>
                <w:sz w:val="20"/>
              </w:rPr>
              <w:t>
56-49-07</w:t>
            </w: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ауданының Экономика, бюджеттiк жоспарлау және кәсiпкерлiк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Комсомол ауылы, Т. Жүргенов к-сi 62. aitekebi_ekonom@mail.ru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(71339)</w:t>
            </w:r>
            <w:r>
              <w:br/>
            </w:r>
            <w:r>
              <w:rPr>
                <w:rFonts w:ascii="Times New Roman"/>
                <w:b w:val="false"/>
                <w:i w:val="false"/>
                <w:color w:val="000000"/>
                <w:sz w:val="20"/>
              </w:rPr>
              <w:t>
2-12-37</w:t>
            </w: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ауданының Экономика, бюджеттiк жоспарлау және кәсiпкерлiк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Алға қ., 5 шағын ауданы, 4. algaaconomotdel@mail.ru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(71337)</w:t>
            </w:r>
            <w:r>
              <w:br/>
            </w:r>
            <w:r>
              <w:rPr>
                <w:rFonts w:ascii="Times New Roman"/>
                <w:b w:val="false"/>
                <w:i w:val="false"/>
                <w:color w:val="000000"/>
                <w:sz w:val="20"/>
              </w:rPr>
              <w:t>
4-20-29,</w:t>
            </w:r>
            <w:r>
              <w:br/>
            </w:r>
            <w:r>
              <w:rPr>
                <w:rFonts w:ascii="Times New Roman"/>
                <w:b w:val="false"/>
                <w:i w:val="false"/>
                <w:color w:val="000000"/>
                <w:sz w:val="20"/>
              </w:rPr>
              <w:t>
4-20-96</w:t>
            </w:r>
          </w:p>
        </w:tc>
        <w:tc>
          <w:tcPr>
            <w:tcW w:w="0" w:type="auto"/>
            <w:vMerge/>
            <w:tcBorders>
              <w:top w:val="nil"/>
              <w:left w:val="single" w:color="cfcfcf" w:sz="5"/>
              <w:bottom w:val="single" w:color="cfcfcf" w:sz="5"/>
              <w:right w:val="single" w:color="cfcfcf" w:sz="5"/>
            </w:tcBorders>
          </w:tcPr>
          <w:p/>
        </w:tc>
      </w:tr>
      <w:tr>
        <w:trPr>
          <w:trHeight w:val="109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ауданының Экономика, бюджеттiк жоспарлау және кәсiпкерлiк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Қарауылкелдi ауылы, Қонаев к-сi, 36. zharas.63@mail.ru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(71345)</w:t>
            </w:r>
            <w:r>
              <w:br/>
            </w:r>
            <w:r>
              <w:rPr>
                <w:rFonts w:ascii="Times New Roman"/>
                <w:b w:val="false"/>
                <w:i w:val="false"/>
                <w:color w:val="000000"/>
                <w:sz w:val="20"/>
              </w:rPr>
              <w:t>
2-31-05</w:t>
            </w: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ауданының Экономика, бюджеттiк жоспарлау және кәсiпкерлiк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 Ырғыз ауылы, Ы. Алтынсарин к-сi, 12. irgizekonom @mail.ru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(71343)</w:t>
            </w:r>
            <w:r>
              <w:br/>
            </w:r>
            <w:r>
              <w:rPr>
                <w:rFonts w:ascii="Times New Roman"/>
                <w:b w:val="false"/>
                <w:i w:val="false"/>
                <w:color w:val="000000"/>
                <w:sz w:val="20"/>
              </w:rPr>
              <w:t>
2-15-45</w:t>
            </w:r>
          </w:p>
        </w:tc>
        <w:tc>
          <w:tcPr>
            <w:tcW w:w="0" w:type="auto"/>
            <w:vMerge/>
            <w:tcBorders>
              <w:top w:val="nil"/>
              <w:left w:val="single" w:color="cfcfcf" w:sz="5"/>
              <w:bottom w:val="single" w:color="cfcfcf" w:sz="5"/>
              <w:right w:val="single" w:color="cfcfcf" w:sz="5"/>
            </w:tcBorders>
          </w:tcPr>
          <w:p/>
        </w:tc>
      </w:tr>
      <w:tr>
        <w:trPr>
          <w:trHeight w:val="100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ауданының Экономика, бюджеттiк жоспарлау және кәсiпкерлiк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Бадамша ауылы, Әбiлқайыр хан к-сi, 38. ekonom_kargala.5@mail .ru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(71342)</w:t>
            </w:r>
            <w:r>
              <w:br/>
            </w:r>
            <w:r>
              <w:rPr>
                <w:rFonts w:ascii="Times New Roman"/>
                <w:b w:val="false"/>
                <w:i w:val="false"/>
                <w:color w:val="000000"/>
                <w:sz w:val="20"/>
              </w:rPr>
              <w:t>
2-7-06</w:t>
            </w:r>
          </w:p>
        </w:tc>
        <w:tc>
          <w:tcPr>
            <w:tcW w:w="0" w:type="auto"/>
            <w:vMerge/>
            <w:tcBorders>
              <w:top w:val="nil"/>
              <w:left w:val="single" w:color="cfcfcf" w:sz="5"/>
              <w:bottom w:val="single" w:color="cfcfcf" w:sz="5"/>
              <w:right w:val="single" w:color="cfcfcf" w:sz="5"/>
            </w:tcBorders>
          </w:tcPr>
          <w:p/>
        </w:tc>
      </w:tr>
      <w:tr>
        <w:trPr>
          <w:trHeight w:val="105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ауданының Экономика, бюджеттiк жоспарлау және кәсiпкерлiк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Қобда ауылы, Астана к-сi, 48. kobdaeconomika@rambler.ru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(71341)</w:t>
            </w:r>
            <w:r>
              <w:br/>
            </w:r>
            <w:r>
              <w:rPr>
                <w:rFonts w:ascii="Times New Roman"/>
                <w:b w:val="false"/>
                <w:i w:val="false"/>
                <w:color w:val="000000"/>
                <w:sz w:val="20"/>
              </w:rPr>
              <w:t>
2-20-08</w:t>
            </w:r>
          </w:p>
        </w:tc>
        <w:tc>
          <w:tcPr>
            <w:tcW w:w="0" w:type="auto"/>
            <w:vMerge/>
            <w:tcBorders>
              <w:top w:val="nil"/>
              <w:left w:val="single" w:color="cfcfcf" w:sz="5"/>
              <w:bottom w:val="single" w:color="cfcfcf" w:sz="5"/>
              <w:right w:val="single" w:color="cfcfcf" w:sz="5"/>
            </w:tcBorders>
          </w:tcPr>
          <w:p/>
        </w:tc>
      </w:tr>
      <w:tr>
        <w:trPr>
          <w:trHeight w:val="64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ауданының Экономика, бюджеттiк жоспарлау және кәсiпкерлiк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 Мәртөк ауылы, С. Сейфуллин к-сi, 36. ekonomplan.mar@mail.ru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(71331)</w:t>
            </w:r>
            <w:r>
              <w:br/>
            </w:r>
            <w:r>
              <w:rPr>
                <w:rFonts w:ascii="Times New Roman"/>
                <w:b w:val="false"/>
                <w:i w:val="false"/>
                <w:color w:val="000000"/>
                <w:sz w:val="20"/>
              </w:rPr>
              <w:t>
2-14-19</w:t>
            </w: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ауданының Экономика, бюджеттiк жоспарлау және кәсiпкерлiк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Қандыағаш қ., Гагарин к-сi, 6. mugalekonomotdel@mail.ru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(71333)</w:t>
            </w:r>
            <w:r>
              <w:br/>
            </w:r>
            <w:r>
              <w:rPr>
                <w:rFonts w:ascii="Times New Roman"/>
                <w:b w:val="false"/>
                <w:i w:val="false"/>
                <w:color w:val="000000"/>
                <w:sz w:val="20"/>
              </w:rPr>
              <w:t>
3-72-41</w:t>
            </w: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 ауданының Экономика, бюджеттiк жоспарлау және кәсiпкерлiк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 ауданы, Шұбарқұдық кентi, Желтоқсан к-сi, 5. temir_econom@mail.ru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(71346)</w:t>
            </w:r>
            <w:r>
              <w:br/>
            </w:r>
            <w:r>
              <w:rPr>
                <w:rFonts w:ascii="Times New Roman"/>
                <w:b w:val="false"/>
                <w:i w:val="false"/>
                <w:color w:val="000000"/>
                <w:sz w:val="20"/>
              </w:rPr>
              <w:t>
2-30-43</w:t>
            </w: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ауданының Экономика, бюджеттiк жоспарлау және кәсiпкерлiк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Ойыл ауылы, Құрманғазы к-сi, 43. econuil@mail.ru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(71332)</w:t>
            </w:r>
            <w:r>
              <w:br/>
            </w:r>
            <w:r>
              <w:rPr>
                <w:rFonts w:ascii="Times New Roman"/>
                <w:b w:val="false"/>
                <w:i w:val="false"/>
                <w:color w:val="000000"/>
                <w:sz w:val="20"/>
              </w:rPr>
              <w:t>
2-11-77</w:t>
            </w: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ауданының Экономика, бюджеттiк жоспарлау және кәсiпкерлiк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Хромтау қ., М. Горький к-сi, 9. hromtaubydhzet08@ramb ler.ru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(71336)</w:t>
            </w:r>
            <w:r>
              <w:br/>
            </w:r>
            <w:r>
              <w:rPr>
                <w:rFonts w:ascii="Times New Roman"/>
                <w:b w:val="false"/>
                <w:i w:val="false"/>
                <w:color w:val="000000"/>
                <w:sz w:val="20"/>
              </w:rPr>
              <w:t>
2-52-71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Шығыс Қазақстан облысы</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Экономика және бюджеттiк жоспарлау басқармасы»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 М. Горький к-сi, 40. chancellery@akimvko.gov.kz</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w:t>
            </w:r>
            <w:r>
              <w:br/>
            </w:r>
            <w:r>
              <w:rPr>
                <w:rFonts w:ascii="Times New Roman"/>
                <w:b w:val="false"/>
                <w:i w:val="false"/>
                <w:color w:val="000000"/>
                <w:sz w:val="20"/>
              </w:rPr>
              <w:t>
26-45-43</w:t>
            </w:r>
          </w:p>
        </w:tc>
        <w:tc>
          <w:tcPr>
            <w:tcW w:w="2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Аптасына бес күн, демалыс және мерекелiк күндерiн қоспағанда, 9.00-ден 18.30-ға дейiн, түскi ас 13.00-ден 14.30-ға дейiн</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қаласының Экономика және қаржы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 Интернациональная к-сi, 8. economsemey@mail.ru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w:t>
            </w:r>
            <w:r>
              <w:br/>
            </w:r>
            <w:r>
              <w:rPr>
                <w:rFonts w:ascii="Times New Roman"/>
                <w:b w:val="false"/>
                <w:i w:val="false"/>
                <w:color w:val="000000"/>
                <w:sz w:val="20"/>
              </w:rPr>
              <w:t>
52-20-16</w:t>
            </w: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Экономика және қаржы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Риддер қ., Семенов к-сi, 19. </w:t>
            </w:r>
            <w:r>
              <w:br/>
            </w:r>
            <w:r>
              <w:rPr>
                <w:rFonts w:ascii="Times New Roman"/>
                <w:b w:val="false"/>
                <w:i w:val="false"/>
                <w:color w:val="000000"/>
                <w:sz w:val="20"/>
              </w:rPr>
              <w:t>
ecoridder@mail.ru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(72336)</w:t>
            </w:r>
            <w:r>
              <w:br/>
            </w:r>
            <w:r>
              <w:rPr>
                <w:rFonts w:ascii="Times New Roman"/>
                <w:b w:val="false"/>
                <w:i w:val="false"/>
                <w:color w:val="000000"/>
                <w:sz w:val="20"/>
              </w:rPr>
              <w:t>
4-62-26</w:t>
            </w: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ауданының Экономика және қаржы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Қарауыл ауылы, Құнанбай к-сi 14 zuchra-76@mail.ru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(72252)</w:t>
            </w:r>
            <w:r>
              <w:br/>
            </w:r>
            <w:r>
              <w:rPr>
                <w:rFonts w:ascii="Times New Roman"/>
                <w:b w:val="false"/>
                <w:i w:val="false"/>
                <w:color w:val="000000"/>
                <w:sz w:val="20"/>
              </w:rPr>
              <w:t>
9-15-59</w:t>
            </w: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ауданының Экономика және қаржы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Аягөз қ., Момышұлы к-сi, 62. ekonom_agz@mail.ru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(72237) 33-657,</w:t>
            </w:r>
            <w:r>
              <w:br/>
            </w:r>
            <w:r>
              <w:rPr>
                <w:rFonts w:ascii="Times New Roman"/>
                <w:b w:val="false"/>
                <w:i w:val="false"/>
                <w:color w:val="000000"/>
                <w:sz w:val="20"/>
              </w:rPr>
              <w:t>
30-036</w:t>
            </w: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ауданының Экономика және қаржы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Бесқарағай ауылы, Әуезов к-сi, 39. beskaragay1_ekon@mail.ru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(72236)</w:t>
            </w:r>
            <w:r>
              <w:br/>
            </w:r>
            <w:r>
              <w:rPr>
                <w:rFonts w:ascii="Times New Roman"/>
                <w:b w:val="false"/>
                <w:i w:val="false"/>
                <w:color w:val="000000"/>
                <w:sz w:val="20"/>
              </w:rPr>
              <w:t>
9-03-45</w:t>
            </w:r>
          </w:p>
        </w:tc>
        <w:tc>
          <w:tcPr>
            <w:tcW w:w="0" w:type="auto"/>
            <w:vMerge/>
            <w:tcBorders>
              <w:top w:val="nil"/>
              <w:left w:val="single" w:color="cfcfcf" w:sz="5"/>
              <w:bottom w:val="single" w:color="cfcfcf" w:sz="5"/>
              <w:right w:val="single" w:color="cfcfcf" w:sz="5"/>
            </w:tcBorders>
          </w:tcPr>
          <w:p/>
        </w:tc>
      </w:tr>
      <w:tr>
        <w:trPr>
          <w:trHeight w:val="108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ауданының Экономика және қаржы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Бородулиха ауылы, Тәуелсiздiк к-сi, 69. economica-or2009@yandex.ru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(72351)</w:t>
            </w:r>
            <w:r>
              <w:br/>
            </w:r>
            <w:r>
              <w:rPr>
                <w:rFonts w:ascii="Times New Roman"/>
                <w:b w:val="false"/>
                <w:i w:val="false"/>
                <w:color w:val="000000"/>
                <w:sz w:val="20"/>
              </w:rPr>
              <w:t>
2-14-24</w:t>
            </w: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ауданының Экономика және қаржы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 Глубокое кентi, Попович к-сi, 11а. Glubokoe_ekonom@mail.ru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(72331)</w:t>
            </w:r>
            <w:r>
              <w:br/>
            </w:r>
            <w:r>
              <w:rPr>
                <w:rFonts w:ascii="Times New Roman"/>
                <w:b w:val="false"/>
                <w:i w:val="false"/>
                <w:color w:val="000000"/>
                <w:sz w:val="20"/>
              </w:rPr>
              <w:t>
2-30-60</w:t>
            </w:r>
          </w:p>
        </w:tc>
        <w:tc>
          <w:tcPr>
            <w:tcW w:w="0" w:type="auto"/>
            <w:vMerge/>
            <w:tcBorders>
              <w:top w:val="nil"/>
              <w:left w:val="single" w:color="cfcfcf" w:sz="5"/>
              <w:bottom w:val="single" w:color="cfcfcf" w:sz="5"/>
              <w:right w:val="single" w:color="cfcfcf" w:sz="5"/>
            </w:tcBorders>
          </w:tcPr>
          <w:p/>
        </w:tc>
      </w:tr>
      <w:tr>
        <w:trPr>
          <w:trHeight w:val="37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ауданының Экономика және қаржы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Қалбатау ауылы, Достық к-сi, 105. zharma_econom@mail.ru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w:t>
            </w:r>
            <w:r>
              <w:br/>
            </w:r>
            <w:r>
              <w:rPr>
                <w:rFonts w:ascii="Times New Roman"/>
                <w:b w:val="false"/>
                <w:i w:val="false"/>
                <w:color w:val="000000"/>
                <w:sz w:val="20"/>
              </w:rPr>
              <w:t>
6-53-92</w:t>
            </w: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ауданының Экономика және қаржы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Зайсан қ., Жангелдин к-сi, 54. kasenova-almira@mail.ru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(72340)</w:t>
            </w:r>
            <w:r>
              <w:br/>
            </w:r>
            <w:r>
              <w:rPr>
                <w:rFonts w:ascii="Times New Roman"/>
                <w:b w:val="false"/>
                <w:i w:val="false"/>
                <w:color w:val="000000"/>
                <w:sz w:val="20"/>
              </w:rPr>
              <w:t>
2-69-01</w:t>
            </w: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ауданының Экономика және қаржы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Зыряновск қ., Советская к-сi, 38. MyslimovaT@mail.ru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(72335)</w:t>
            </w:r>
            <w:r>
              <w:br/>
            </w:r>
            <w:r>
              <w:rPr>
                <w:rFonts w:ascii="Times New Roman"/>
                <w:b w:val="false"/>
                <w:i w:val="false"/>
                <w:color w:val="000000"/>
                <w:sz w:val="20"/>
              </w:rPr>
              <w:t>
4-03-08</w:t>
            </w: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ауданының Экономика және қаржы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ауданы, Үлкен Нарын ауылы, Аманкелды к-сi, 57. economica_katon@mail.ru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(72341)</w:t>
            </w:r>
            <w:r>
              <w:br/>
            </w:r>
            <w:r>
              <w:rPr>
                <w:rFonts w:ascii="Times New Roman"/>
                <w:b w:val="false"/>
                <w:i w:val="false"/>
                <w:color w:val="000000"/>
                <w:sz w:val="20"/>
              </w:rPr>
              <w:t>
2-95-31</w:t>
            </w: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«Көкпектi ауданының Экономика және қаржы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Көкпектi ауданы, Көкпектi ауылы, Ф.Шериаздана к-сi, 44а. Кок_еconom@mail.ru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(72348)</w:t>
            </w:r>
            <w:r>
              <w:br/>
            </w:r>
            <w:r>
              <w:rPr>
                <w:rFonts w:ascii="Times New Roman"/>
                <w:b w:val="false"/>
                <w:i w:val="false"/>
                <w:color w:val="000000"/>
                <w:sz w:val="20"/>
              </w:rPr>
              <w:t>
2-12-83</w:t>
            </w:r>
          </w:p>
        </w:tc>
        <w:tc>
          <w:tcPr>
            <w:tcW w:w="0" w:type="auto"/>
            <w:vMerge/>
            <w:tcBorders>
              <w:top w:val="nil"/>
              <w:left w:val="single" w:color="cfcfcf" w:sz="5"/>
              <w:bottom w:val="single" w:color="cfcfcf" w:sz="5"/>
              <w:right w:val="single" w:color="cfcfcf" w:sz="5"/>
            </w:tcBorders>
          </w:tcPr>
          <w:p/>
        </w:tc>
      </w:tr>
      <w:tr>
        <w:trPr>
          <w:trHeight w:val="81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«Күршiм ауданының Экономика және қаржы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Күршiм ауданы, Күршiм ауылы, Ибежанов к-сi, 25. goszakup_kurchum@mail.ru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(72339)</w:t>
            </w:r>
            <w:r>
              <w:br/>
            </w:r>
            <w:r>
              <w:rPr>
                <w:rFonts w:ascii="Times New Roman"/>
                <w:b w:val="false"/>
                <w:i w:val="false"/>
                <w:color w:val="000000"/>
                <w:sz w:val="20"/>
              </w:rPr>
              <w:t>
2-22-06</w:t>
            </w: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ауданының Экономика және қаржы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Ақсуат ауылы, Төлегетай баба к-сi, 1. tarbag_econ@mail.ru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(72346)</w:t>
            </w:r>
            <w:r>
              <w:br/>
            </w:r>
            <w:r>
              <w:rPr>
                <w:rFonts w:ascii="Times New Roman"/>
                <w:b w:val="false"/>
                <w:i w:val="false"/>
                <w:color w:val="000000"/>
                <w:sz w:val="20"/>
              </w:rPr>
              <w:t>
2-23-27</w:t>
            </w: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ауданының Экономика және қаржы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Молодежный к-сi, 1. ulan_econom@mail.ru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(72338)</w:t>
            </w:r>
            <w:r>
              <w:br/>
            </w:r>
            <w:r>
              <w:rPr>
                <w:rFonts w:ascii="Times New Roman"/>
                <w:b w:val="false"/>
                <w:i w:val="false"/>
                <w:color w:val="000000"/>
                <w:sz w:val="20"/>
              </w:rPr>
              <w:t>
2-76-50</w:t>
            </w: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ауданының Экономика және қаржы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Үржар ауылы, Абылайхан к-сi, 122. urdzharecon@list.ru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(72-230)</w:t>
            </w:r>
            <w:r>
              <w:br/>
            </w:r>
            <w:r>
              <w:rPr>
                <w:rFonts w:ascii="Times New Roman"/>
                <w:b w:val="false"/>
                <w:i w:val="false"/>
                <w:color w:val="000000"/>
                <w:sz w:val="20"/>
              </w:rPr>
              <w:t>
3-53-03</w:t>
            </w: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ауданының Экономика және қаржы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Шемонаиха ауданы, Шемонаиха қ., Советская </w:t>
            </w:r>
          </w:p>
          <w:p>
            <w:pPr>
              <w:spacing w:after="20"/>
              <w:ind w:left="20"/>
              <w:jc w:val="both"/>
            </w:pPr>
            <w:r>
              <w:rPr>
                <w:rFonts w:ascii="Times New Roman"/>
                <w:b w:val="false"/>
                <w:i w:val="false"/>
                <w:color w:val="000000"/>
                <w:sz w:val="20"/>
              </w:rPr>
              <w:t>к-сi, 59. a_samoilova_shem@mail.ru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(72-332)</w:t>
            </w:r>
            <w:r>
              <w:br/>
            </w:r>
            <w:r>
              <w:rPr>
                <w:rFonts w:ascii="Times New Roman"/>
                <w:b w:val="false"/>
                <w:i w:val="false"/>
                <w:color w:val="000000"/>
                <w:sz w:val="20"/>
              </w:rPr>
              <w:t>
3-16-64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Жамбыл облысы</w:t>
            </w:r>
          </w:p>
        </w:tc>
      </w:tr>
      <w:tr>
        <w:trPr>
          <w:trHeight w:val="79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ауыл шаруашылығы басқармасы»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 Абай к-сi, 119. ush_taraz@mail.ru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w:t>
            </w:r>
            <w:r>
              <w:br/>
            </w:r>
            <w:r>
              <w:rPr>
                <w:rFonts w:ascii="Times New Roman"/>
                <w:b w:val="false"/>
                <w:i w:val="false"/>
                <w:color w:val="000000"/>
                <w:sz w:val="20"/>
              </w:rPr>
              <w:t>
45-42-30,</w:t>
            </w:r>
            <w:r>
              <w:br/>
            </w:r>
            <w:r>
              <w:rPr>
                <w:rFonts w:ascii="Times New Roman"/>
                <w:b w:val="false"/>
                <w:i w:val="false"/>
                <w:color w:val="000000"/>
                <w:sz w:val="20"/>
              </w:rPr>
              <w:t>
ф.45-27-57</w:t>
            </w:r>
          </w:p>
        </w:tc>
        <w:tc>
          <w:tcPr>
            <w:tcW w:w="2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Аптасына бес күн, демалыс және мерекелiк күндерiн қоспағанда, 9.00-ден 18.30-ға дейiн, түскi ас 13.00-ден 14.30-ға дейiн</w:t>
            </w:r>
          </w:p>
        </w:tc>
      </w:tr>
      <w:tr>
        <w:trPr>
          <w:trHeight w:val="129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ауданы Кәсiпкерлiк және ауыл шаруашылығы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ауданы, Сарыкемер ауылы, Сыздықбаев к-сi, 1. bekzat_76@mail.ru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(72637)</w:t>
            </w:r>
            <w:r>
              <w:br/>
            </w:r>
            <w:r>
              <w:rPr>
                <w:rFonts w:ascii="Times New Roman"/>
                <w:b w:val="false"/>
                <w:i w:val="false"/>
                <w:color w:val="000000"/>
                <w:sz w:val="20"/>
              </w:rPr>
              <w:t>
2-21-32</w:t>
            </w:r>
          </w:p>
        </w:tc>
        <w:tc>
          <w:tcPr>
            <w:tcW w:w="0" w:type="auto"/>
            <w:vMerge/>
            <w:tcBorders>
              <w:top w:val="nil"/>
              <w:left w:val="single" w:color="cfcfcf" w:sz="5"/>
              <w:bottom w:val="single" w:color="cfcfcf" w:sz="5"/>
              <w:right w:val="single" w:color="cfcfcf" w:sz="5"/>
            </w:tcBorders>
          </w:tcPr>
          <w:p/>
        </w:tc>
      </w:tr>
      <w:tr>
        <w:trPr>
          <w:trHeight w:val="109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Кәсiпкерлiк және ауыл шаруашылығы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Аса ауылы, Абай к-сi, 123. rshu_asa@mail.ru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w:t>
            </w:r>
            <w:r>
              <w:br/>
            </w:r>
            <w:r>
              <w:rPr>
                <w:rFonts w:ascii="Times New Roman"/>
                <w:b w:val="false"/>
                <w:i w:val="false"/>
                <w:color w:val="000000"/>
                <w:sz w:val="20"/>
              </w:rPr>
              <w:t>
2-15-51</w:t>
            </w: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ауданы Кәсiпкерлiк және ауыл шаруашылығы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ауданы, Б.Момышұлы ауылы, Рысбек батыр к-сi, 56/3. selxoz_pred@mail.ru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(72635)</w:t>
            </w:r>
            <w:r>
              <w:br/>
            </w:r>
            <w:r>
              <w:rPr>
                <w:rFonts w:ascii="Times New Roman"/>
                <w:b w:val="false"/>
                <w:i w:val="false"/>
                <w:color w:val="000000"/>
                <w:sz w:val="20"/>
              </w:rPr>
              <w:t>
2-15-83</w:t>
            </w:r>
          </w:p>
        </w:tc>
        <w:tc>
          <w:tcPr>
            <w:tcW w:w="0" w:type="auto"/>
            <w:vMerge/>
            <w:tcBorders>
              <w:top w:val="nil"/>
              <w:left w:val="single" w:color="cfcfcf" w:sz="5"/>
              <w:bottom w:val="single" w:color="cfcfcf" w:sz="5"/>
              <w:right w:val="single" w:color="cfcfcf" w:sz="5"/>
            </w:tcBorders>
          </w:tcPr>
          <w:p/>
        </w:tc>
      </w:tr>
      <w:tr>
        <w:trPr>
          <w:trHeight w:val="64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ауданы Кәсiпкерлiк және ауыл шаруашылығы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ауданы, Қордай ауылы, Төле би к-сi, 58. moldabekov@mail.ru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(72636)</w:t>
            </w:r>
            <w:r>
              <w:br/>
            </w:r>
            <w:r>
              <w:rPr>
                <w:rFonts w:ascii="Times New Roman"/>
                <w:b w:val="false"/>
                <w:i w:val="false"/>
                <w:color w:val="000000"/>
                <w:sz w:val="20"/>
              </w:rPr>
              <w:t>
2-11-47</w:t>
            </w: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ауданы Кәсiпкерлiк және ауыл шаруашылығы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ауданы, Мерке ауылы, Исмаилов к-сi, 169. merke_sh@mail.ru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(72632)</w:t>
            </w:r>
            <w:r>
              <w:br/>
            </w:r>
            <w:r>
              <w:rPr>
                <w:rFonts w:ascii="Times New Roman"/>
                <w:b w:val="false"/>
                <w:i w:val="false"/>
                <w:color w:val="000000"/>
                <w:sz w:val="20"/>
              </w:rPr>
              <w:t>
2-28-80</w:t>
            </w: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ауданы Кәсiпкерлiк және ауыл шаруашылығы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ауданы, Мойынқұм ауылы, Аманкелдi к-сi, 147. moinkum_rsxu@mail.ru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(72642)</w:t>
            </w:r>
            <w:r>
              <w:br/>
            </w:r>
            <w:r>
              <w:rPr>
                <w:rFonts w:ascii="Times New Roman"/>
                <w:b w:val="false"/>
                <w:i w:val="false"/>
                <w:color w:val="000000"/>
                <w:sz w:val="20"/>
              </w:rPr>
              <w:t>
2-42-54</w:t>
            </w: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ауданы «Кәсiпкерлiк және ауыл шаруашылығы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ауданы, Құлан ауылы, Жiбек жолы к-сi, 175. biba-37@mail.ru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(72631)</w:t>
            </w:r>
            <w:r>
              <w:br/>
            </w:r>
            <w:r>
              <w:rPr>
                <w:rFonts w:ascii="Times New Roman"/>
                <w:b w:val="false"/>
                <w:i w:val="false"/>
                <w:color w:val="000000"/>
                <w:sz w:val="20"/>
              </w:rPr>
              <w:t>
2-14-94</w:t>
            </w: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ауданы Кәсiпкерлiк және ауыл шаруашылығы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ауданы Жаңатас қ., Бейбiтшiлiк к-сi, 25. rshu2011@mail.ru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(72634)</w:t>
            </w:r>
            <w:r>
              <w:br/>
            </w:r>
            <w:r>
              <w:rPr>
                <w:rFonts w:ascii="Times New Roman"/>
                <w:b w:val="false"/>
                <w:i w:val="false"/>
                <w:color w:val="000000"/>
                <w:sz w:val="20"/>
              </w:rPr>
              <w:t>
6-26-33</w:t>
            </w: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ауданы әкiмi аппараты»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ауданы, Қаратау қ., Достық алаңы, 1. akim_talas@mail.ru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(72644)</w:t>
            </w:r>
            <w:r>
              <w:br/>
            </w:r>
            <w:r>
              <w:rPr>
                <w:rFonts w:ascii="Times New Roman"/>
                <w:b w:val="false"/>
                <w:i w:val="false"/>
                <w:color w:val="000000"/>
                <w:sz w:val="20"/>
              </w:rPr>
              <w:t>
6-17-77</w:t>
            </w:r>
          </w:p>
        </w:tc>
        <w:tc>
          <w:tcPr>
            <w:tcW w:w="0" w:type="auto"/>
            <w:vMerge/>
            <w:tcBorders>
              <w:top w:val="nil"/>
              <w:left w:val="single" w:color="cfcfcf" w:sz="5"/>
              <w:bottom w:val="single" w:color="cfcfcf" w:sz="5"/>
              <w:right w:val="single" w:color="cfcfcf" w:sz="5"/>
            </w:tcBorders>
          </w:tcPr>
          <w:p/>
        </w:tc>
      </w:tr>
      <w:tr>
        <w:trPr>
          <w:trHeight w:val="79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ауданы Кәсiпкерлiк және ауыл шаруашылығы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ауданы, Төле би ауылы, Төле би к-сi, 240. shu.selhoz@mail.ru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(72638)</w:t>
            </w:r>
            <w:r>
              <w:br/>
            </w:r>
            <w:r>
              <w:rPr>
                <w:rFonts w:ascii="Times New Roman"/>
                <w:b w:val="false"/>
                <w:i w:val="false"/>
                <w:color w:val="000000"/>
                <w:sz w:val="20"/>
              </w:rPr>
              <w:t>
3-18-22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Батыс Қазақстан облысы</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Экономика және бюджеттiк жоспарлау басқармасы»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 Достық-Дружба д-лы., 201. zkue@nursat.kz</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w:t>
            </w:r>
            <w:r>
              <w:br/>
            </w:r>
            <w:r>
              <w:rPr>
                <w:rFonts w:ascii="Times New Roman"/>
                <w:b w:val="false"/>
                <w:i w:val="false"/>
                <w:color w:val="000000"/>
                <w:sz w:val="20"/>
              </w:rPr>
              <w:t>
50-43-93,</w:t>
            </w:r>
            <w:r>
              <w:br/>
            </w:r>
            <w:r>
              <w:rPr>
                <w:rFonts w:ascii="Times New Roman"/>
                <w:b w:val="false"/>
                <w:i w:val="false"/>
                <w:color w:val="000000"/>
                <w:sz w:val="20"/>
              </w:rPr>
              <w:t>
ф.50-60-02</w:t>
            </w:r>
          </w:p>
        </w:tc>
        <w:tc>
          <w:tcPr>
            <w:tcW w:w="2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Аптасына бес күн, демалыс және мерекелiк күндерiн қоспағанда, 9.00-ден 18.30-ға дейiн, түскi ас 13.00-ден 14.30-ға дейiн</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Экономика және қаржы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Акжайық ауданы, Чапаев ауылы, Қонаев к-сi 70. berik_63@mail.ru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(71136)</w:t>
            </w:r>
            <w:r>
              <w:br/>
            </w:r>
            <w:r>
              <w:rPr>
                <w:rFonts w:ascii="Times New Roman"/>
                <w:b w:val="false"/>
                <w:i w:val="false"/>
                <w:color w:val="000000"/>
                <w:sz w:val="20"/>
              </w:rPr>
              <w:t>
9-11-91</w:t>
            </w: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ауданы Экономика және қаржы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ауданы, Сайхин кентi, Т. Жароков к-сi, 31. bokei_raifo@mail.ru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(71140)</w:t>
            </w:r>
            <w:r>
              <w:br/>
            </w:r>
            <w:r>
              <w:rPr>
                <w:rFonts w:ascii="Times New Roman"/>
                <w:b w:val="false"/>
                <w:i w:val="false"/>
                <w:color w:val="000000"/>
                <w:sz w:val="20"/>
              </w:rPr>
              <w:t>
2-12-10</w:t>
            </w: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«Бөрлi ауданы Экономика және қаржы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Бөрлi ауданы, Ақсай қ. Советская к-сi, 99. shamgonovaG@mail.ru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(71133)</w:t>
            </w:r>
            <w:r>
              <w:br/>
            </w:r>
            <w:r>
              <w:rPr>
                <w:rFonts w:ascii="Times New Roman"/>
                <w:b w:val="false"/>
                <w:i w:val="false"/>
                <w:color w:val="000000"/>
                <w:sz w:val="20"/>
              </w:rPr>
              <w:t>
2-07-60</w:t>
            </w: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Экономика және қаржы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Жаңақала ауылы, Халықтар Достығы к-сi, 44. aidar_zhangala@mail.ru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(71141)</w:t>
            </w:r>
            <w:r>
              <w:br/>
            </w:r>
            <w:r>
              <w:rPr>
                <w:rFonts w:ascii="Times New Roman"/>
                <w:b w:val="false"/>
                <w:i w:val="false"/>
                <w:color w:val="000000"/>
                <w:sz w:val="20"/>
              </w:rPr>
              <w:t>
2-18-69</w:t>
            </w: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«Жәнiбек ауданы Экономика және қаржы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Жәнiбек ауданы, Жәнiбек ауылы Ғ. Қараш к-сi, 63. econom@bk.ru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(71135)</w:t>
            </w:r>
            <w:r>
              <w:br/>
            </w:r>
            <w:r>
              <w:rPr>
                <w:rFonts w:ascii="Times New Roman"/>
                <w:b w:val="false"/>
                <w:i w:val="false"/>
                <w:color w:val="000000"/>
                <w:sz w:val="20"/>
              </w:rPr>
              <w:t>
2-13-43</w:t>
            </w:r>
          </w:p>
        </w:tc>
        <w:tc>
          <w:tcPr>
            <w:tcW w:w="0" w:type="auto"/>
            <w:vMerge/>
            <w:tcBorders>
              <w:top w:val="nil"/>
              <w:left w:val="single" w:color="cfcfcf" w:sz="5"/>
              <w:bottom w:val="single" w:color="cfcfcf" w:sz="5"/>
              <w:right w:val="single" w:color="cfcfcf" w:sz="5"/>
            </w:tcBorders>
          </w:tcPr>
          <w:p/>
        </w:tc>
      </w:tr>
      <w:tr>
        <w:trPr>
          <w:trHeight w:val="49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Экономика және қаржы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Переметный ауылы, Гагарин к-сi, 139. zelenovekonom@mail.ru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(71130)</w:t>
            </w:r>
            <w:r>
              <w:br/>
            </w:r>
            <w:r>
              <w:rPr>
                <w:rFonts w:ascii="Times New Roman"/>
                <w:b w:val="false"/>
                <w:i w:val="false"/>
                <w:color w:val="000000"/>
                <w:sz w:val="20"/>
              </w:rPr>
              <w:t>
2-33-94</w:t>
            </w: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 Экономика және қаржы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 Казталов ауылы, Шарафутиднов к-сi, 2. kaztraifo@mail.ru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(71144)</w:t>
            </w:r>
            <w:r>
              <w:br/>
            </w:r>
            <w:r>
              <w:rPr>
                <w:rFonts w:ascii="Times New Roman"/>
                <w:b w:val="false"/>
                <w:i w:val="false"/>
                <w:color w:val="000000"/>
                <w:sz w:val="20"/>
              </w:rPr>
              <w:t>
3-14-44</w:t>
            </w: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Экономика және қаржы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Қаратөбе ауылы, Мұхит к-сi, 2а. karatoba_econom@mail.ru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(71145)</w:t>
            </w:r>
            <w:r>
              <w:br/>
            </w:r>
            <w:r>
              <w:rPr>
                <w:rFonts w:ascii="Times New Roman"/>
                <w:b w:val="false"/>
                <w:i w:val="false"/>
                <w:color w:val="000000"/>
                <w:sz w:val="20"/>
              </w:rPr>
              <w:t>
3-11-32</w:t>
            </w: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Экономика және қаржы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Жымпиты ауылы, Қазақстан к-сi, 8. sirim_econom@mail.ru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(71134)</w:t>
            </w:r>
            <w:r>
              <w:br/>
            </w:r>
            <w:r>
              <w:rPr>
                <w:rFonts w:ascii="Times New Roman"/>
                <w:b w:val="false"/>
                <w:i w:val="false"/>
                <w:color w:val="000000"/>
                <w:sz w:val="20"/>
              </w:rPr>
              <w:t>
3-11-71</w:t>
            </w: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Экономика және қаржы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Тасқала ауылы, Абай к-сi, 23.</w:t>
            </w:r>
            <w:r>
              <w:br/>
            </w:r>
            <w:r>
              <w:rPr>
                <w:rFonts w:ascii="Times New Roman"/>
                <w:b w:val="false"/>
                <w:i w:val="false"/>
                <w:color w:val="000000"/>
                <w:sz w:val="20"/>
              </w:rPr>
              <w:t>
taskala-econ@rambler. 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(71139)</w:t>
            </w:r>
            <w:r>
              <w:br/>
            </w:r>
            <w:r>
              <w:rPr>
                <w:rFonts w:ascii="Times New Roman"/>
                <w:b w:val="false"/>
                <w:i w:val="false"/>
                <w:color w:val="000000"/>
                <w:sz w:val="20"/>
              </w:rPr>
              <w:t>
2-11-78</w:t>
            </w: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«Теректi ауданы Экономика және қаржы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Теректi ауданы, Федоровка ауылы, Юбилейная к-сi, 18. econom_terekta@mail.ru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(71132)</w:t>
            </w:r>
            <w:r>
              <w:br/>
            </w:r>
            <w:r>
              <w:rPr>
                <w:rFonts w:ascii="Times New Roman"/>
                <w:b w:val="false"/>
                <w:i w:val="false"/>
                <w:color w:val="000000"/>
                <w:sz w:val="20"/>
              </w:rPr>
              <w:t>
2-11-47</w:t>
            </w: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Экономика және қаржы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Шыңғырлау ауылы, Қылышев к-сi, 91. chinraifo@mail.ru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(71137)</w:t>
            </w:r>
            <w:r>
              <w:br/>
            </w:r>
            <w:r>
              <w:rPr>
                <w:rFonts w:ascii="Times New Roman"/>
                <w:b w:val="false"/>
                <w:i w:val="false"/>
                <w:color w:val="000000"/>
                <w:sz w:val="20"/>
              </w:rPr>
              <w:t>
3-44-28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Қарағанды облысы</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Экономика және бюджеттiк жоспарлау басқармасы»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 Бейбiтшiлiк д-лы., 39. karplan@mail.ru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w:t>
            </w:r>
            <w:r>
              <w:br/>
            </w:r>
            <w:r>
              <w:rPr>
                <w:rFonts w:ascii="Times New Roman"/>
                <w:b w:val="false"/>
                <w:i w:val="false"/>
                <w:color w:val="000000"/>
                <w:sz w:val="20"/>
              </w:rPr>
              <w:t>
42-11-76,</w:t>
            </w:r>
            <w:r>
              <w:br/>
            </w:r>
            <w:r>
              <w:rPr>
                <w:rFonts w:ascii="Times New Roman"/>
                <w:b w:val="false"/>
                <w:i w:val="false"/>
                <w:color w:val="000000"/>
                <w:sz w:val="20"/>
              </w:rPr>
              <w:t>
ф.41-08-26</w:t>
            </w:r>
          </w:p>
        </w:tc>
        <w:tc>
          <w:tcPr>
            <w:tcW w:w="2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Аптасына бес күн, демалыс және мерекелiк күндерiн қоспағанда, 9.00-ден 18.30-ға дейiн, түскi ас 13.00-ден 14.30-ға дейiн</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экономика және бюджеттiк жоспарлау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Абай қ., Победа д-лы, 2. abayeconom@mail.ru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w:t>
            </w:r>
            <w:r>
              <w:br/>
            </w:r>
            <w:r>
              <w:rPr>
                <w:rFonts w:ascii="Times New Roman"/>
                <w:b w:val="false"/>
                <w:i w:val="false"/>
                <w:color w:val="000000"/>
                <w:sz w:val="20"/>
              </w:rPr>
              <w:t>
4-82-46</w:t>
            </w: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экономика және бюджеттiк жоспарлау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Ақтоғай ауылы, Абай к-сi, 2. abzhanova.63@mail.ru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(71037)</w:t>
            </w:r>
            <w:r>
              <w:br/>
            </w:r>
            <w:r>
              <w:rPr>
                <w:rFonts w:ascii="Times New Roman"/>
                <w:b w:val="false"/>
                <w:i w:val="false"/>
                <w:color w:val="000000"/>
                <w:sz w:val="20"/>
              </w:rPr>
              <w:t>
2-18-63</w:t>
            </w: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экономика және бюджеттiк жоспарлау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Ботақара кентi, Абылайхан к-сi, 37. otd_econombg@mail.ru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w:t>
            </w:r>
            <w:r>
              <w:br/>
            </w:r>
            <w:r>
              <w:rPr>
                <w:rFonts w:ascii="Times New Roman"/>
                <w:b w:val="false"/>
                <w:i w:val="false"/>
                <w:color w:val="000000"/>
                <w:sz w:val="20"/>
              </w:rPr>
              <w:t>
2-18-41</w:t>
            </w: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экономика және бюджеттiк жоспарлау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Атасу кентi, Тәуелсiздiк көшесi, 2. zhanaarka_plan@mail.ru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w:t>
            </w:r>
            <w:r>
              <w:br/>
            </w:r>
            <w:r>
              <w:rPr>
                <w:rFonts w:ascii="Times New Roman"/>
                <w:b w:val="false"/>
                <w:i w:val="false"/>
                <w:color w:val="000000"/>
                <w:sz w:val="20"/>
              </w:rPr>
              <w:t>
2-67-70</w:t>
            </w:r>
          </w:p>
        </w:tc>
        <w:tc>
          <w:tcPr>
            <w:tcW w:w="0" w:type="auto"/>
            <w:vMerge/>
            <w:tcBorders>
              <w:top w:val="nil"/>
              <w:left w:val="single" w:color="cfcfcf" w:sz="5"/>
              <w:bottom w:val="single" w:color="cfcfcf" w:sz="5"/>
              <w:right w:val="single" w:color="cfcfcf" w:sz="5"/>
            </w:tcBorders>
          </w:tcPr>
          <w:p/>
        </w:tc>
      </w:tr>
      <w:tr>
        <w:trPr>
          <w:trHeight w:val="97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 экономика және бюджеттiк жоспарлау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 Қарқаралы қ., Т. Әубәкiров к-сi, 23. karkarplan@mail.ru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(72146)</w:t>
            </w:r>
            <w:r>
              <w:br/>
            </w:r>
            <w:r>
              <w:rPr>
                <w:rFonts w:ascii="Times New Roman"/>
                <w:b w:val="false"/>
                <w:i w:val="false"/>
                <w:color w:val="000000"/>
                <w:sz w:val="20"/>
              </w:rPr>
              <w:t>
3-12-57, 3-25-33, 3-29-20</w:t>
            </w: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экономика және бюджеттiк жоспарлау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Киевка кентi, Талжанов к-сi, 2. 30economplannura@mail.ru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w:t>
            </w:r>
            <w:r>
              <w:br/>
            </w:r>
            <w:r>
              <w:rPr>
                <w:rFonts w:ascii="Times New Roman"/>
                <w:b w:val="false"/>
                <w:i w:val="false"/>
                <w:color w:val="000000"/>
                <w:sz w:val="20"/>
              </w:rPr>
              <w:t>
2-18-30</w:t>
            </w: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экономика және бюджеттiк жоспарлау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Осакаровка кентi, Первомайская к-сi, 5. osaekonom@mail.ru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(72149)</w:t>
            </w:r>
            <w:r>
              <w:br/>
            </w:r>
            <w:r>
              <w:rPr>
                <w:rFonts w:ascii="Times New Roman"/>
                <w:b w:val="false"/>
                <w:i w:val="false"/>
                <w:color w:val="000000"/>
                <w:sz w:val="20"/>
              </w:rPr>
              <w:t>
4-20-83</w:t>
            </w:r>
          </w:p>
        </w:tc>
        <w:tc>
          <w:tcPr>
            <w:tcW w:w="0" w:type="auto"/>
            <w:vMerge/>
            <w:tcBorders>
              <w:top w:val="nil"/>
              <w:left w:val="single" w:color="cfcfcf" w:sz="5"/>
              <w:bottom w:val="single" w:color="cfcfcf" w:sz="5"/>
              <w:right w:val="single" w:color="cfcfcf" w:sz="5"/>
            </w:tcBorders>
          </w:tcPr>
          <w:p/>
        </w:tc>
      </w:tr>
      <w:tr>
        <w:trPr>
          <w:trHeight w:val="61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«Ұлытау ауданы экономика және бюджеттiк жоспарлау бөлiмi» ММ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Ұлытау ауылы, Бұқышев к-сi, 23. ulytau-plan@mail.ru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(71035)</w:t>
            </w:r>
            <w:r>
              <w:br/>
            </w:r>
            <w:r>
              <w:rPr>
                <w:rFonts w:ascii="Times New Roman"/>
                <w:b w:val="false"/>
                <w:i w:val="false"/>
                <w:color w:val="000000"/>
                <w:sz w:val="20"/>
              </w:rPr>
              <w:t>
2-11-23</w:t>
            </w: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 экономика және бюджеттiк жоспарлау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 Ақсу Аюлы ауылы, Шортанбай жырау к-сi, 10. shetskeconom@mail.ru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(71031)</w:t>
            </w:r>
            <w:r>
              <w:br/>
            </w:r>
            <w:r>
              <w:rPr>
                <w:rFonts w:ascii="Times New Roman"/>
                <w:b w:val="false"/>
                <w:i w:val="false"/>
                <w:color w:val="000000"/>
                <w:sz w:val="20"/>
              </w:rPr>
              <w:t>
2-15-71</w:t>
            </w: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экономика және бюджеттiк жоспарлау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 Алаш алаңы, 1. zhez_oebp@mail.ru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(71027) 74-42-15, 77-34-24</w:t>
            </w: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 экономика және бюджеттiк жоспарлау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 Сәтбаев д-лы, 108. ekonomsat@mail.ru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(71063)</w:t>
            </w:r>
            <w:r>
              <w:br/>
            </w:r>
            <w:r>
              <w:rPr>
                <w:rFonts w:ascii="Times New Roman"/>
                <w:b w:val="false"/>
                <w:i w:val="false"/>
                <w:color w:val="000000"/>
                <w:sz w:val="20"/>
              </w:rPr>
              <w:t>
4-00-19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Қостанай облысы</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ауыл шаруашылығы басқармасы»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 Баймағанбетов к-сi, 160. dcx@kostanay.kz</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w:t>
            </w:r>
            <w:r>
              <w:br/>
            </w:r>
            <w:r>
              <w:rPr>
                <w:rFonts w:ascii="Times New Roman"/>
                <w:b w:val="false"/>
                <w:i w:val="false"/>
                <w:color w:val="000000"/>
                <w:sz w:val="20"/>
              </w:rPr>
              <w:t>
51-16-95</w:t>
            </w:r>
          </w:p>
        </w:tc>
        <w:tc>
          <w:tcPr>
            <w:tcW w:w="2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Аптасына бес күн, демалыс және мерекелiк күндерiн қоспағанда, 9.00-ден 18.30-ға дейiн, түскi ас 13.00-ден 14.30-ға дейiн</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 әкімдігінің кәсiпкерлiк және ауыл шаруашылығы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 Обаған ауылы, Ленин к-сi, 4. ralt@mail.kz</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(71445) 3-41-62</w:t>
            </w: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«Аманкелдi ауданы кәсiпкерлiк және ауыл шаруашылығы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Аманкелдi ауданы, Аманкелдi ауылы, Майлин к-сi, 14. amanosh@mail.ru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(71440)</w:t>
            </w:r>
            <w:r>
              <w:br/>
            </w:r>
            <w:r>
              <w:rPr>
                <w:rFonts w:ascii="Times New Roman"/>
                <w:b w:val="false"/>
                <w:i w:val="false"/>
                <w:color w:val="000000"/>
                <w:sz w:val="20"/>
              </w:rPr>
              <w:t>
2-12-00</w:t>
            </w: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ауданы ауыл шаруашылығы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ауданы, Әулиекөл ауылы, Целинная к-сi, 7. otdelsh@mail.ru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(714-53) 2-11-92</w:t>
            </w:r>
          </w:p>
        </w:tc>
        <w:tc>
          <w:tcPr>
            <w:tcW w:w="0" w:type="auto"/>
            <w:vMerge/>
            <w:tcBorders>
              <w:top w:val="nil"/>
              <w:left w:val="single" w:color="cfcfcf" w:sz="5"/>
              <w:bottom w:val="single" w:color="cfcfcf" w:sz="5"/>
              <w:right w:val="single" w:color="cfcfcf" w:sz="5"/>
            </w:tcBorders>
          </w:tcPr>
          <w:p/>
        </w:tc>
      </w:tr>
      <w:tr>
        <w:trPr>
          <w:trHeight w:val="9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 әкімдігінің ауыл шаруашылығы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 Денисов ауылы, Калинин к-сi 5. rdens@mail.kz</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(71434)</w:t>
            </w:r>
            <w:r>
              <w:br/>
            </w:r>
            <w:r>
              <w:rPr>
                <w:rFonts w:ascii="Times New Roman"/>
                <w:b w:val="false"/>
                <w:i w:val="false"/>
                <w:color w:val="000000"/>
                <w:sz w:val="20"/>
              </w:rPr>
              <w:t>
2-14-85</w:t>
            </w: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ауданы кәсiпкерлiк және ауыл шаруашылығы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ауданы, Торғай ауылы, Алтынсарин к-сi, 4. opish2011@mail.ru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(71439)</w:t>
            </w:r>
            <w:r>
              <w:br/>
            </w:r>
            <w:r>
              <w:rPr>
                <w:rFonts w:ascii="Times New Roman"/>
                <w:b w:val="false"/>
                <w:i w:val="false"/>
                <w:color w:val="000000"/>
                <w:sz w:val="20"/>
              </w:rPr>
              <w:t>
2-14-39</w:t>
            </w:r>
          </w:p>
        </w:tc>
        <w:tc>
          <w:tcPr>
            <w:tcW w:w="0" w:type="auto"/>
            <w:vMerge/>
            <w:tcBorders>
              <w:top w:val="nil"/>
              <w:left w:val="single" w:color="cfcfcf" w:sz="5"/>
              <w:bottom w:val="single" w:color="cfcfcf" w:sz="5"/>
              <w:right w:val="single" w:color="cfcfcf" w:sz="5"/>
            </w:tcBorders>
          </w:tcPr>
          <w:p/>
        </w:tc>
      </w:tr>
      <w:tr>
        <w:trPr>
          <w:trHeight w:val="96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«Жiтiқара ауданы ауыл шаруашылығы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Жiтiқара ауданы, Жiтiқара қ., Асанбаев к-сi, 51. jrosh@mail.ru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(71435)</w:t>
            </w:r>
            <w:r>
              <w:br/>
            </w:r>
            <w:r>
              <w:rPr>
                <w:rFonts w:ascii="Times New Roman"/>
                <w:b w:val="false"/>
                <w:i w:val="false"/>
                <w:color w:val="000000"/>
                <w:sz w:val="20"/>
              </w:rPr>
              <w:t>
2-00-07</w:t>
            </w: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әкімдігінің ауыл шаруашылығы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Қамысты ауылы, Ержанов к-сi, 61 үй rosx-kam@mail.ru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(71437) 21-7-35</w:t>
            </w:r>
          </w:p>
        </w:tc>
        <w:tc>
          <w:tcPr>
            <w:tcW w:w="0" w:type="auto"/>
            <w:vMerge/>
            <w:tcBorders>
              <w:top w:val="nil"/>
              <w:left w:val="single" w:color="cfcfcf" w:sz="5"/>
              <w:bottom w:val="single" w:color="cfcfcf" w:sz="5"/>
              <w:right w:val="single" w:color="cfcfcf" w:sz="5"/>
            </w:tcBorders>
          </w:tcPr>
          <w:p/>
        </w:tc>
      </w:tr>
      <w:tr>
        <w:trPr>
          <w:trHeight w:val="112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 кәсiпкерлiк және ауыл шаруашылығы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 Қарабалық кентi, Космонавттар к-сi, 31. karab_selhoz_otdel@mail.ru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(71441)</w:t>
            </w:r>
            <w:r>
              <w:br/>
            </w:r>
            <w:r>
              <w:rPr>
                <w:rFonts w:ascii="Times New Roman"/>
                <w:b w:val="false"/>
                <w:i w:val="false"/>
                <w:color w:val="000000"/>
                <w:sz w:val="20"/>
              </w:rPr>
              <w:t>
3-36-62</w:t>
            </w:r>
          </w:p>
        </w:tc>
        <w:tc>
          <w:tcPr>
            <w:tcW w:w="0" w:type="auto"/>
            <w:vMerge/>
            <w:tcBorders>
              <w:top w:val="nil"/>
              <w:left w:val="single" w:color="cfcfcf" w:sz="5"/>
              <w:bottom w:val="single" w:color="cfcfcf" w:sz="5"/>
              <w:right w:val="single" w:color="cfcfcf" w:sz="5"/>
            </w:tcBorders>
          </w:tcPr>
          <w:p/>
        </w:tc>
      </w:tr>
      <w:tr>
        <w:trPr>
          <w:trHeight w:val="111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 кәсiпкерлiк және ауыл шаруашылығы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 Қарасу ауылы, Ысқақов к-сi, 66. kars@mail.ru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(71452)</w:t>
            </w:r>
            <w:r>
              <w:br/>
            </w:r>
            <w:r>
              <w:rPr>
                <w:rFonts w:ascii="Times New Roman"/>
                <w:b w:val="false"/>
                <w:i w:val="false"/>
                <w:color w:val="000000"/>
                <w:sz w:val="20"/>
              </w:rPr>
              <w:t>
2-11-77</w:t>
            </w:r>
          </w:p>
        </w:tc>
        <w:tc>
          <w:tcPr>
            <w:tcW w:w="0" w:type="auto"/>
            <w:vMerge/>
            <w:tcBorders>
              <w:top w:val="nil"/>
              <w:left w:val="single" w:color="cfcfcf" w:sz="5"/>
              <w:bottom w:val="single" w:color="cfcfcf" w:sz="5"/>
              <w:right w:val="single" w:color="cfcfcf" w:sz="5"/>
            </w:tcBorders>
          </w:tcPr>
          <w:p/>
        </w:tc>
      </w:tr>
      <w:tr>
        <w:trPr>
          <w:trHeight w:val="103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ауыл шаруашылығы және ветеринария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Затобол кентi, Терешкова к-сi, 19а. rkust@mail.ru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(71455)</w:t>
            </w:r>
            <w:r>
              <w:br/>
            </w:r>
            <w:r>
              <w:rPr>
                <w:rFonts w:ascii="Times New Roman"/>
                <w:b w:val="false"/>
                <w:i w:val="false"/>
                <w:color w:val="000000"/>
                <w:sz w:val="20"/>
              </w:rPr>
              <w:t>
2-43-49</w:t>
            </w: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«Меңдiқара ауданы кәсiпкерлiк және ауыл шаруашылығы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Меңдiқара ауданы, Боровской ауылы, Летунов к-сi, 7. rmend@mail.ru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(71443)</w:t>
            </w:r>
            <w:r>
              <w:br/>
            </w:r>
            <w:r>
              <w:rPr>
                <w:rFonts w:ascii="Times New Roman"/>
                <w:b w:val="false"/>
                <w:i w:val="false"/>
                <w:color w:val="000000"/>
                <w:sz w:val="20"/>
              </w:rPr>
              <w:t>
2-21-85</w:t>
            </w:r>
          </w:p>
        </w:tc>
        <w:tc>
          <w:tcPr>
            <w:tcW w:w="0" w:type="auto"/>
            <w:vMerge/>
            <w:tcBorders>
              <w:top w:val="nil"/>
              <w:left w:val="single" w:color="cfcfcf" w:sz="5"/>
              <w:bottom w:val="single" w:color="cfcfcf" w:sz="5"/>
              <w:right w:val="single" w:color="cfcfcf" w:sz="5"/>
            </w:tcBorders>
          </w:tcPr>
          <w:p/>
        </w:tc>
      </w:tr>
      <w:tr>
        <w:trPr>
          <w:trHeight w:val="133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ауданы кәсiпкерлiк және ауыл шаруашылығы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ауданы, Қарамеңдi ауылы, Шақшақ Жәнiбек к-сi, 1. rnaur@mail.kz, op_naurzum@mail.ru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(71454)</w:t>
            </w:r>
            <w:r>
              <w:br/>
            </w:r>
            <w:r>
              <w:rPr>
                <w:rFonts w:ascii="Times New Roman"/>
                <w:b w:val="false"/>
                <w:i w:val="false"/>
                <w:color w:val="000000"/>
                <w:sz w:val="20"/>
              </w:rPr>
              <w:t>
2-11-82,</w:t>
            </w:r>
            <w:r>
              <w:br/>
            </w:r>
            <w:r>
              <w:rPr>
                <w:rFonts w:ascii="Times New Roman"/>
                <w:b w:val="false"/>
                <w:i w:val="false"/>
                <w:color w:val="000000"/>
                <w:sz w:val="20"/>
              </w:rPr>
              <w:t>
2-11-44</w:t>
            </w:r>
          </w:p>
        </w:tc>
        <w:tc>
          <w:tcPr>
            <w:tcW w:w="0" w:type="auto"/>
            <w:vMerge/>
            <w:tcBorders>
              <w:top w:val="nil"/>
              <w:left w:val="single" w:color="cfcfcf" w:sz="5"/>
              <w:bottom w:val="single" w:color="cfcfcf" w:sz="5"/>
              <w:right w:val="single" w:color="cfcfcf" w:sz="5"/>
            </w:tcBorders>
          </w:tcPr>
          <w:p/>
        </w:tc>
      </w:tr>
      <w:tr>
        <w:trPr>
          <w:trHeight w:val="103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 әкімдігінің ауыл шаруашылығы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 Сарыкөл ауылы, Ленин к-сi, 72. rsark@mail.ru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(71451) 21-6-00</w:t>
            </w:r>
          </w:p>
        </w:tc>
        <w:tc>
          <w:tcPr>
            <w:tcW w:w="0" w:type="auto"/>
            <w:vMerge/>
            <w:tcBorders>
              <w:top w:val="nil"/>
              <w:left w:val="single" w:color="cfcfcf" w:sz="5"/>
              <w:bottom w:val="single" w:color="cfcfcf" w:sz="5"/>
              <w:right w:val="single" w:color="cfcfcf" w:sz="5"/>
            </w:tcBorders>
          </w:tcPr>
          <w:p/>
        </w:tc>
      </w:tr>
      <w:tr>
        <w:trPr>
          <w:trHeight w:val="129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ауданы әкімдігінің ауыл шаруашылығы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ауданы, Таран ауылы, Калинин к-сi, 60. r_taran@inbox.ru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(71436)</w:t>
            </w:r>
            <w:r>
              <w:br/>
            </w:r>
            <w:r>
              <w:rPr>
                <w:rFonts w:ascii="Times New Roman"/>
                <w:b w:val="false"/>
                <w:i w:val="false"/>
                <w:color w:val="000000"/>
                <w:sz w:val="20"/>
              </w:rPr>
              <w:t>
3-66-44</w:t>
            </w:r>
          </w:p>
        </w:tc>
        <w:tc>
          <w:tcPr>
            <w:tcW w:w="0" w:type="auto"/>
            <w:vMerge/>
            <w:tcBorders>
              <w:top w:val="nil"/>
              <w:left w:val="single" w:color="cfcfcf" w:sz="5"/>
              <w:bottom w:val="single" w:color="cfcfcf" w:sz="5"/>
              <w:right w:val="single" w:color="cfcfcf" w:sz="5"/>
            </w:tcBorders>
          </w:tcPr>
          <w:p/>
        </w:tc>
      </w:tr>
      <w:tr>
        <w:trPr>
          <w:trHeight w:val="129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кәсiпкерлiк және ауыл шаруашылығы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Ұзынкөл ауылы, Ғ. Мүсiрепов к-сi, 14. ruzunsh@mail.ru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(71444)</w:t>
            </w:r>
            <w:r>
              <w:br/>
            </w:r>
            <w:r>
              <w:rPr>
                <w:rFonts w:ascii="Times New Roman"/>
                <w:b w:val="false"/>
                <w:i w:val="false"/>
                <w:color w:val="000000"/>
                <w:sz w:val="20"/>
              </w:rPr>
              <w:t>
2-14-51</w:t>
            </w:r>
          </w:p>
        </w:tc>
        <w:tc>
          <w:tcPr>
            <w:tcW w:w="0" w:type="auto"/>
            <w:vMerge/>
            <w:tcBorders>
              <w:top w:val="nil"/>
              <w:left w:val="single" w:color="cfcfcf" w:sz="5"/>
              <w:bottom w:val="single" w:color="cfcfcf" w:sz="5"/>
              <w:right w:val="single" w:color="cfcfcf" w:sz="5"/>
            </w:tcBorders>
          </w:tcPr>
          <w:p/>
        </w:tc>
      </w:tr>
      <w:tr>
        <w:trPr>
          <w:trHeight w:val="127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әкімдігінің кәсiпкерлiк және ауыл шаруашылығы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Федоров ауылы, Красноармейская к-сi, 53. fedorovka_cx@mail.ru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(71442)</w:t>
            </w:r>
            <w:r>
              <w:br/>
            </w:r>
            <w:r>
              <w:rPr>
                <w:rFonts w:ascii="Times New Roman"/>
                <w:b w:val="false"/>
                <w:i w:val="false"/>
                <w:color w:val="000000"/>
                <w:sz w:val="20"/>
              </w:rPr>
              <w:t>
2-13-40</w:t>
            </w:r>
          </w:p>
        </w:tc>
        <w:tc>
          <w:tcPr>
            <w:tcW w:w="0" w:type="auto"/>
            <w:vMerge/>
            <w:tcBorders>
              <w:top w:val="nil"/>
              <w:left w:val="single" w:color="cfcfcf" w:sz="5"/>
              <w:bottom w:val="single" w:color="cfcfcf" w:sz="5"/>
              <w:right w:val="single" w:color="cfcfcf" w:sz="5"/>
            </w:tcBorders>
          </w:tcPr>
          <w:p/>
        </w:tc>
      </w:tr>
      <w:tr>
        <w:trPr>
          <w:trHeight w:val="97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әкімдігінің ауыл шаруашылығы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 Абай д-лы, 29. sh_ark2@mail.kz</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(71430)</w:t>
            </w:r>
            <w:r>
              <w:br/>
            </w:r>
            <w:r>
              <w:rPr>
                <w:rFonts w:ascii="Times New Roman"/>
                <w:b w:val="false"/>
                <w:i w:val="false"/>
                <w:color w:val="000000"/>
                <w:sz w:val="20"/>
              </w:rPr>
              <w:t>
7-01-88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Қызылорда облысы</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ауыл шаруашылығы басқармасы»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 Абай к-сi, 48. sx_kyzyl@mail.ru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(72422)</w:t>
            </w:r>
            <w:r>
              <w:br/>
            </w:r>
            <w:r>
              <w:rPr>
                <w:rFonts w:ascii="Times New Roman"/>
                <w:b w:val="false"/>
                <w:i w:val="false"/>
                <w:color w:val="000000"/>
                <w:sz w:val="20"/>
              </w:rPr>
              <w:t>
23-55-81,</w:t>
            </w:r>
            <w:r>
              <w:br/>
            </w:r>
            <w:r>
              <w:rPr>
                <w:rFonts w:ascii="Times New Roman"/>
                <w:b w:val="false"/>
                <w:i w:val="false"/>
                <w:color w:val="000000"/>
                <w:sz w:val="20"/>
              </w:rPr>
              <w:t>
ф.23-55-79</w:t>
            </w:r>
          </w:p>
        </w:tc>
        <w:tc>
          <w:tcPr>
            <w:tcW w:w="2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Аптасына бес күн, демалыс және мерекелiк күндерiн қоспағанда, 9.00-ден 18.30-ға дейiн, түскi ас 13.00-ден 14.30-ға дейiн</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аудандық ауыл шаруашылығы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Арал қ., Школьная к-сi, 33. sxaral@rambler.ru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(72433)</w:t>
            </w:r>
            <w:r>
              <w:br/>
            </w:r>
            <w:r>
              <w:rPr>
                <w:rFonts w:ascii="Times New Roman"/>
                <w:b w:val="false"/>
                <w:i w:val="false"/>
                <w:color w:val="000000"/>
                <w:sz w:val="20"/>
              </w:rPr>
              <w:t>
2-14-57</w:t>
            </w:r>
          </w:p>
        </w:tc>
        <w:tc>
          <w:tcPr>
            <w:tcW w:w="0" w:type="auto"/>
            <w:vMerge/>
            <w:tcBorders>
              <w:top w:val="nil"/>
              <w:left w:val="single" w:color="cfcfcf" w:sz="5"/>
              <w:bottom w:val="single" w:color="cfcfcf" w:sz="5"/>
              <w:right w:val="single" w:color="cfcfcf" w:sz="5"/>
            </w:tcBorders>
          </w:tcPr>
          <w:p/>
        </w:tc>
      </w:tr>
      <w:tr>
        <w:trPr>
          <w:trHeight w:val="64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аудандық ауыл шаруашылығы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Әйтеке би кентi, К. Примов к-сi, 5, lazzat-70@mail.ru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(72438)</w:t>
            </w:r>
            <w:r>
              <w:br/>
            </w:r>
            <w:r>
              <w:rPr>
                <w:rFonts w:ascii="Times New Roman"/>
                <w:b w:val="false"/>
                <w:i w:val="false"/>
                <w:color w:val="000000"/>
                <w:sz w:val="20"/>
              </w:rPr>
              <w:t>
2-13-49</w:t>
            </w: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аудандық ауыл шаруашылығы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Жосалы кентi, Қоркыт-Ата к-сi, 1. Karmakchi@mail.ru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(72437)</w:t>
            </w:r>
            <w:r>
              <w:br/>
            </w:r>
            <w:r>
              <w:rPr>
                <w:rFonts w:ascii="Times New Roman"/>
                <w:b w:val="false"/>
                <w:i w:val="false"/>
                <w:color w:val="000000"/>
                <w:sz w:val="20"/>
              </w:rPr>
              <w:t>
2-13-54</w:t>
            </w: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ауыл шаруашылығы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 Жалағаш кентi, Желтоқсан к-сi, 3. Zhalagashselhoz@mail.ru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(72431)</w:t>
            </w:r>
            <w:r>
              <w:br/>
            </w:r>
            <w:r>
              <w:rPr>
                <w:rFonts w:ascii="Times New Roman"/>
                <w:b w:val="false"/>
                <w:i w:val="false"/>
                <w:color w:val="000000"/>
                <w:sz w:val="20"/>
              </w:rPr>
              <w:t>
3-18-70</w:t>
            </w: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аудандық ауыл шаруашылығы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Тереңөзек кентi, Мұратбаев к-сi, 102. Syrd_sx@mail.ru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(72436)</w:t>
            </w:r>
            <w:r>
              <w:br/>
            </w:r>
            <w:r>
              <w:rPr>
                <w:rFonts w:ascii="Times New Roman"/>
                <w:b w:val="false"/>
                <w:i w:val="false"/>
                <w:color w:val="000000"/>
                <w:sz w:val="20"/>
              </w:rPr>
              <w:t>
2-11-37</w:t>
            </w: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«Шиелi аудандық ауыл шаруашылығы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Шиелi ауданы, Шиелi кентi, Т. Рысқұлов к-сi, 6а. sx_shieli@mail.ru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(72432)</w:t>
            </w:r>
            <w:r>
              <w:br/>
            </w:r>
            <w:r>
              <w:rPr>
                <w:rFonts w:ascii="Times New Roman"/>
                <w:b w:val="false"/>
                <w:i w:val="false"/>
                <w:color w:val="000000"/>
                <w:sz w:val="20"/>
              </w:rPr>
              <w:t>
4-21-50</w:t>
            </w: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аудандық ауыл шаруашылығы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Жаңақорған кентi, М. Көкенов к-сi, 37. Sel-khoz@mail.ru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(72435)</w:t>
            </w:r>
            <w:r>
              <w:br/>
            </w:r>
            <w:r>
              <w:rPr>
                <w:rFonts w:ascii="Times New Roman"/>
                <w:b w:val="false"/>
                <w:i w:val="false"/>
                <w:color w:val="000000"/>
                <w:sz w:val="20"/>
              </w:rPr>
              <w:t>
2-24-02</w:t>
            </w: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қаласының ауыл шаруашылығы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 Әлмағанбетов к-сi, 28. gor_selxoz777@mail.ru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w:t>
            </w:r>
            <w:r>
              <w:br/>
            </w:r>
            <w:r>
              <w:rPr>
                <w:rFonts w:ascii="Times New Roman"/>
                <w:b w:val="false"/>
                <w:i w:val="false"/>
                <w:color w:val="000000"/>
                <w:sz w:val="20"/>
              </w:rPr>
              <w:t>
40-01-43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Маңғыстау облысы</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экономика және бюджеттiк жоспарлау басқармасы»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 14 шағын аудан, 1. s_sfera@mail.ru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w:t>
            </w:r>
            <w:r>
              <w:br/>
            </w:r>
            <w:r>
              <w:rPr>
                <w:rFonts w:ascii="Times New Roman"/>
                <w:b w:val="false"/>
                <w:i w:val="false"/>
                <w:color w:val="000000"/>
                <w:sz w:val="20"/>
              </w:rPr>
              <w:t>
31-30-42</w:t>
            </w:r>
          </w:p>
        </w:tc>
        <w:tc>
          <w:tcPr>
            <w:tcW w:w="2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Аптасына бес күн, демалыс және мерекелiк күндерiн қоспағанда, 9.00-ден 18.30-ға дейiн, түскi ас 13.00-ден 14.30-ға дейiн</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экономика және қаржы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Бейнеу ауылы, Д. Тажиев к-сi, аудан әкiмдiгi. beineu_fin@mail.ru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w:t>
            </w:r>
            <w:r>
              <w:br/>
            </w:r>
            <w:r>
              <w:rPr>
                <w:rFonts w:ascii="Times New Roman"/>
                <w:b w:val="false"/>
                <w:i w:val="false"/>
                <w:color w:val="000000"/>
                <w:sz w:val="20"/>
              </w:rPr>
              <w:t>
2-53-79</w:t>
            </w: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 экономика және қаржы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 Құрық ауылы, Досан батыр, к-сi, 3. fin_karakia@mail.ru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(72937)</w:t>
            </w:r>
            <w:r>
              <w:br/>
            </w:r>
            <w:r>
              <w:rPr>
                <w:rFonts w:ascii="Times New Roman"/>
                <w:b w:val="false"/>
                <w:i w:val="false"/>
                <w:color w:val="000000"/>
                <w:sz w:val="20"/>
              </w:rPr>
              <w:t>
2-22-53</w:t>
            </w: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экономика және қаржы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Шетпе ауылы, Орталық алаң, 1. eicon_asem@mail.ru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w:t>
            </w:r>
            <w:r>
              <w:br/>
            </w:r>
            <w:r>
              <w:rPr>
                <w:rFonts w:ascii="Times New Roman"/>
                <w:b w:val="false"/>
                <w:i w:val="false"/>
                <w:color w:val="000000"/>
                <w:sz w:val="20"/>
              </w:rPr>
              <w:t>
2-21-91</w:t>
            </w: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экономика және қаржы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Маңғыстау ауылы, Мұнайлы ауданы әкiмдiгiнiң ғимараты. finans2007@mail.ru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w:t>
            </w:r>
            <w:r>
              <w:br/>
            </w:r>
            <w:r>
              <w:rPr>
                <w:rFonts w:ascii="Times New Roman"/>
                <w:b w:val="false"/>
                <w:i w:val="false"/>
                <w:color w:val="000000"/>
                <w:sz w:val="20"/>
              </w:rPr>
              <w:t>
46-62-12, 46-62-13</w:t>
            </w:r>
          </w:p>
        </w:tc>
        <w:tc>
          <w:tcPr>
            <w:tcW w:w="0" w:type="auto"/>
            <w:vMerge/>
            <w:tcBorders>
              <w:top w:val="nil"/>
              <w:left w:val="single" w:color="cfcfcf" w:sz="5"/>
              <w:bottom w:val="single" w:color="cfcfcf" w:sz="5"/>
              <w:right w:val="single" w:color="cfcfcf" w:sz="5"/>
            </w:tcBorders>
          </w:tcPr>
          <w:p/>
        </w:tc>
      </w:tr>
      <w:tr>
        <w:trPr>
          <w:trHeight w:val="49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экономика және қаржы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Форт-Шевченко қ., Д. Тәжiұлы к-сi, 13. fort_economplan@mail.ru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w:t>
            </w:r>
            <w:r>
              <w:br/>
            </w:r>
            <w:r>
              <w:rPr>
                <w:rFonts w:ascii="Times New Roman"/>
                <w:b w:val="false"/>
                <w:i w:val="false"/>
                <w:color w:val="000000"/>
                <w:sz w:val="20"/>
              </w:rPr>
              <w:t>
2-22-42,</w:t>
            </w:r>
            <w:r>
              <w:br/>
            </w:r>
            <w:r>
              <w:rPr>
                <w:rFonts w:ascii="Times New Roman"/>
                <w:b w:val="false"/>
                <w:i w:val="false"/>
                <w:color w:val="000000"/>
                <w:sz w:val="20"/>
              </w:rPr>
              <w:t>
2-24-74</w:t>
            </w: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экономика және бюджеттiк жоспарлау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Актау қ., 4 шағын аудан, 72. қалалық әкiмдiк ғимараты. aktau_econom@mail.ru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w:t>
            </w:r>
            <w:r>
              <w:br/>
            </w:r>
            <w:r>
              <w:rPr>
                <w:rFonts w:ascii="Times New Roman"/>
                <w:b w:val="false"/>
                <w:i w:val="false"/>
                <w:color w:val="000000"/>
                <w:sz w:val="20"/>
              </w:rPr>
              <w:t>
33-65-39</w:t>
            </w: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экономика және бюджеттiк жоспарлау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 Сәтбаев к-сi, әкiм аппаратының ғимараты a_econ@mail.ru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(72934) 51134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Павлодар облысы</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экономика және бюджеттiк жоспарлау басқармасы»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 Қайырбаев к-сi, 32. debp@mail.ru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w:t>
            </w:r>
            <w:r>
              <w:br/>
            </w:r>
            <w:r>
              <w:rPr>
                <w:rFonts w:ascii="Times New Roman"/>
                <w:b w:val="false"/>
                <w:i w:val="false"/>
                <w:color w:val="000000"/>
                <w:sz w:val="20"/>
              </w:rPr>
              <w:t>
32-43-98</w:t>
            </w:r>
          </w:p>
        </w:tc>
        <w:tc>
          <w:tcPr>
            <w:tcW w:w="2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Аптасына бес күн, демалыс және мерекелiк күндерiн қоспағанда, 9.00-ден 18.30-ға дейiн, түскi ас 13.00-ден 14.30-ға дейiн</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экономика және бюджеттiк жоспарлау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 Қайырбаев к-сi, 32. otdekonompvl@yandexl.ru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w:t>
            </w:r>
            <w:r>
              <w:br/>
            </w:r>
            <w:r>
              <w:rPr>
                <w:rFonts w:ascii="Times New Roman"/>
                <w:b w:val="false"/>
                <w:i w:val="false"/>
                <w:color w:val="000000"/>
                <w:sz w:val="20"/>
              </w:rPr>
              <w:t>
32-13-20</w:t>
            </w: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«Екiбастұз қаласы экономика және бюджеттiк жоспарлау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Екiбастұз қ., Екiбастұз қ. 50-жылдық к-сi, 10. economica_ekb@mail.ru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(71877)</w:t>
            </w:r>
            <w:r>
              <w:br/>
            </w:r>
            <w:r>
              <w:rPr>
                <w:rFonts w:ascii="Times New Roman"/>
                <w:b w:val="false"/>
                <w:i w:val="false"/>
                <w:color w:val="000000"/>
                <w:sz w:val="20"/>
              </w:rPr>
              <w:t>
5-42-45</w:t>
            </w:r>
          </w:p>
        </w:tc>
        <w:tc>
          <w:tcPr>
            <w:tcW w:w="0" w:type="auto"/>
            <w:vMerge/>
            <w:tcBorders>
              <w:top w:val="nil"/>
              <w:left w:val="single" w:color="cfcfcf" w:sz="5"/>
              <w:bottom w:val="single" w:color="cfcfcf" w:sz="5"/>
              <w:right w:val="single" w:color="cfcfcf" w:sz="5"/>
            </w:tcBorders>
          </w:tcPr>
          <w:p/>
        </w:tc>
      </w:tr>
      <w:tr>
        <w:trPr>
          <w:trHeight w:val="87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экономика және бюджеттiк жоспарлау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 Астана к-сi, 52. aksu_budjet@mail.ru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(71837)</w:t>
            </w:r>
            <w:r>
              <w:br/>
            </w:r>
            <w:r>
              <w:rPr>
                <w:rFonts w:ascii="Times New Roman"/>
                <w:b w:val="false"/>
                <w:i w:val="false"/>
                <w:color w:val="000000"/>
                <w:sz w:val="20"/>
              </w:rPr>
              <w:t>
5-06-98</w:t>
            </w: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экономика және бюджеттiк жоспарлау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Ақтоғай ауылы, Абай к-сi, 77. akteconom@mail.ru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(71841)</w:t>
            </w:r>
            <w:r>
              <w:br/>
            </w:r>
            <w:r>
              <w:rPr>
                <w:rFonts w:ascii="Times New Roman"/>
                <w:b w:val="false"/>
                <w:i w:val="false"/>
                <w:color w:val="000000"/>
                <w:sz w:val="20"/>
              </w:rPr>
              <w:t>
2-15-53</w:t>
            </w: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экономика және бюджеттiк жоспарлау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Баянауыл ауылы, Сәтбаев к-сi, 34. bayan_oebp@mail.ru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w:t>
            </w:r>
            <w:r>
              <w:br/>
            </w:r>
            <w:r>
              <w:rPr>
                <w:rFonts w:ascii="Times New Roman"/>
                <w:b w:val="false"/>
                <w:i w:val="false"/>
                <w:color w:val="000000"/>
                <w:sz w:val="20"/>
              </w:rPr>
              <w:t>
9-14-05</w:t>
            </w: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«Железинский ауданы экономика және бюджеттiк жоспарлау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Железинский ауданы, Железинка ауылы, Әуезов </w:t>
            </w:r>
          </w:p>
          <w:p>
            <w:pPr>
              <w:spacing w:after="20"/>
              <w:ind w:left="20"/>
              <w:jc w:val="both"/>
            </w:pPr>
            <w:r>
              <w:rPr>
                <w:rFonts w:ascii="Times New Roman"/>
                <w:b w:val="false"/>
                <w:i w:val="false"/>
                <w:color w:val="000000"/>
                <w:sz w:val="20"/>
              </w:rPr>
              <w:t>к-сi, 19. jekbp81@mail.ru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(71831)</w:t>
            </w:r>
            <w:r>
              <w:br/>
            </w:r>
            <w:r>
              <w:rPr>
                <w:rFonts w:ascii="Times New Roman"/>
                <w:b w:val="false"/>
                <w:i w:val="false"/>
                <w:color w:val="000000"/>
                <w:sz w:val="20"/>
              </w:rPr>
              <w:t>
2-18-52</w:t>
            </w: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«Ертiс ауданы экономика және бюджеттiк жоспарлау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Ертiс ауданы, Ертiс ауылы, Желтоқсан к-сi, 104. irtoebp@mail.ru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(71832)</w:t>
            </w:r>
            <w:r>
              <w:br/>
            </w:r>
            <w:r>
              <w:rPr>
                <w:rFonts w:ascii="Times New Roman"/>
                <w:b w:val="false"/>
                <w:i w:val="false"/>
                <w:color w:val="000000"/>
                <w:sz w:val="20"/>
              </w:rPr>
              <w:t>
2-27-63</w:t>
            </w: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ауданы экономика және бюджеттiк жоспарлау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ауданы, Тереңкөл ауылы, Елгин к-сi, 172. kachfin@mail.ru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(71833)</w:t>
            </w:r>
            <w:r>
              <w:br/>
            </w:r>
            <w:r>
              <w:rPr>
                <w:rFonts w:ascii="Times New Roman"/>
                <w:b w:val="false"/>
                <w:i w:val="false"/>
                <w:color w:val="000000"/>
                <w:sz w:val="20"/>
              </w:rPr>
              <w:t>
2-11-69</w:t>
            </w: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«Лебяжi ауданы экономика және бюджеттiк жоспарлау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Лебяжi ауданы, Аққу ауылы, Вс. Иванов к-сi, 98. oebpleb@mail.ru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(71839)</w:t>
            </w:r>
            <w:r>
              <w:br/>
            </w:r>
            <w:r>
              <w:rPr>
                <w:rFonts w:ascii="Times New Roman"/>
                <w:b w:val="false"/>
                <w:i w:val="false"/>
                <w:color w:val="000000"/>
                <w:sz w:val="20"/>
              </w:rPr>
              <w:t>
2-15-34</w:t>
            </w:r>
          </w:p>
        </w:tc>
        <w:tc>
          <w:tcPr>
            <w:tcW w:w="0" w:type="auto"/>
            <w:vMerge/>
            <w:tcBorders>
              <w:top w:val="nil"/>
              <w:left w:val="single" w:color="cfcfcf" w:sz="5"/>
              <w:bottom w:val="single" w:color="cfcfcf" w:sz="5"/>
              <w:right w:val="single" w:color="cfcfcf" w:sz="5"/>
            </w:tcBorders>
          </w:tcPr>
          <w:p/>
        </w:tc>
      </w:tr>
      <w:tr>
        <w:trPr>
          <w:trHeight w:val="49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экономика және бюджеттiк жоспарлау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Көктөбе ауылы, Қазыбек би к-сi, 23. oebpleb@mail.ru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(71838)</w:t>
            </w:r>
            <w:r>
              <w:br/>
            </w:r>
            <w:r>
              <w:rPr>
                <w:rFonts w:ascii="Times New Roman"/>
                <w:b w:val="false"/>
                <w:i w:val="false"/>
                <w:color w:val="000000"/>
                <w:sz w:val="20"/>
              </w:rPr>
              <w:t>
9-13-03</w:t>
            </w: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 экономика және бюджеттiк жоспарлау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 Павлодар қ., Қайырбаев к-сi, 32. otd_econom@mail.ru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w:t>
            </w:r>
            <w:r>
              <w:br/>
            </w:r>
            <w:r>
              <w:rPr>
                <w:rFonts w:ascii="Times New Roman"/>
                <w:b w:val="false"/>
                <w:i w:val="false"/>
                <w:color w:val="000000"/>
                <w:sz w:val="20"/>
              </w:rPr>
              <w:t>
32-11-45</w:t>
            </w: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ауданы экономика және бюджеттiк жоспарлау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ауданы, Успен ауылы, Терешкова к-сi, 29. uspecom@mail.ru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(71834)</w:t>
            </w:r>
            <w:r>
              <w:br/>
            </w:r>
            <w:r>
              <w:rPr>
                <w:rFonts w:ascii="Times New Roman"/>
                <w:b w:val="false"/>
                <w:i w:val="false"/>
                <w:color w:val="000000"/>
                <w:sz w:val="20"/>
              </w:rPr>
              <w:t>
9-19-31</w:t>
            </w: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ауданы экономика және бюджеттiк жоспарлау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ауданы, Шарбакты ауылы, Советтер к-сi, 55. focher@mail.ru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(71836)</w:t>
            </w:r>
            <w:r>
              <w:br/>
            </w:r>
            <w:r>
              <w:rPr>
                <w:rFonts w:ascii="Times New Roman"/>
                <w:b w:val="false"/>
                <w:i w:val="false"/>
                <w:color w:val="000000"/>
                <w:sz w:val="20"/>
              </w:rPr>
              <w:t>
2-26-62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Солтүстік Қазақстан облысы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Ауыл шаруашылығы басқармасы»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 Қазақстан Конституциясы к-сi, 38. sko_dsh@mail.ru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w:t>
            </w:r>
            <w:r>
              <w:br/>
            </w:r>
            <w:r>
              <w:rPr>
                <w:rFonts w:ascii="Times New Roman"/>
                <w:b w:val="false"/>
                <w:i w:val="false"/>
                <w:color w:val="000000"/>
                <w:sz w:val="20"/>
              </w:rPr>
              <w:t>
36-12-89</w:t>
            </w:r>
          </w:p>
        </w:tc>
        <w:tc>
          <w:tcPr>
            <w:tcW w:w="2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Аптасына бес күн, демалыс және мерекелiк күндерiн қоспағанда, 9.00-ден 18.30-ға дейiн, түскi ас 13.00-ден 14.30-ға дейiн</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ауыл шаруашылығы және ветеринария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Саумалкөл ауылы, Д. Сыздыков к-сi, 4. dsh15@mail.ru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w:t>
            </w:r>
            <w:r>
              <w:br/>
            </w:r>
            <w:r>
              <w:rPr>
                <w:rFonts w:ascii="Times New Roman"/>
                <w:b w:val="false"/>
                <w:i w:val="false"/>
                <w:color w:val="000000"/>
                <w:sz w:val="20"/>
              </w:rPr>
              <w:t>
2-19-71</w:t>
            </w:r>
          </w:p>
        </w:tc>
        <w:tc>
          <w:tcPr>
            <w:tcW w:w="0" w:type="auto"/>
            <w:vMerge/>
            <w:tcBorders>
              <w:top w:val="nil"/>
              <w:left w:val="single" w:color="cfcfcf" w:sz="5"/>
              <w:bottom w:val="single" w:color="cfcfcf" w:sz="5"/>
              <w:right w:val="single" w:color="cfcfcf" w:sz="5"/>
            </w:tcBorders>
          </w:tcPr>
          <w:p/>
        </w:tc>
      </w:tr>
      <w:tr>
        <w:trPr>
          <w:trHeight w:val="84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 ауыл шаруашылығы және ветеринария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 Талшық ауылы, Целинный к-сi, 13. celhoz_2009@mail.kz</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(71546)</w:t>
            </w:r>
            <w:r>
              <w:br/>
            </w:r>
            <w:r>
              <w:rPr>
                <w:rFonts w:ascii="Times New Roman"/>
                <w:b w:val="false"/>
                <w:i w:val="false"/>
                <w:color w:val="000000"/>
                <w:sz w:val="20"/>
              </w:rPr>
              <w:t>
2-12-87,</w:t>
            </w:r>
            <w:r>
              <w:br/>
            </w:r>
            <w:r>
              <w:rPr>
                <w:rFonts w:ascii="Times New Roman"/>
                <w:b w:val="false"/>
                <w:i w:val="false"/>
                <w:color w:val="000000"/>
                <w:sz w:val="20"/>
              </w:rPr>
              <w:t>
2-12-67</w:t>
            </w:r>
          </w:p>
        </w:tc>
        <w:tc>
          <w:tcPr>
            <w:tcW w:w="0" w:type="auto"/>
            <w:vMerge/>
            <w:tcBorders>
              <w:top w:val="nil"/>
              <w:left w:val="single" w:color="cfcfcf" w:sz="5"/>
              <w:bottom w:val="single" w:color="cfcfcf" w:sz="5"/>
              <w:right w:val="single" w:color="cfcfcf" w:sz="5"/>
            </w:tcBorders>
          </w:tcPr>
          <w:p/>
        </w:tc>
      </w:tr>
      <w:tr>
        <w:trPr>
          <w:trHeight w:val="82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ауыл шаруашылығы және ветеринария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Смирново ауылы, Народная к-сi, 37. AKKSH@mail.ru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w:t>
            </w:r>
            <w:r>
              <w:br/>
            </w:r>
            <w:r>
              <w:rPr>
                <w:rFonts w:ascii="Times New Roman"/>
                <w:b w:val="false"/>
                <w:i w:val="false"/>
                <w:color w:val="000000"/>
                <w:sz w:val="20"/>
              </w:rPr>
              <w:t>
2-11-75</w:t>
            </w:r>
          </w:p>
        </w:tc>
        <w:tc>
          <w:tcPr>
            <w:tcW w:w="0" w:type="auto"/>
            <w:vMerge/>
            <w:tcBorders>
              <w:top w:val="nil"/>
              <w:left w:val="single" w:color="cfcfcf" w:sz="5"/>
              <w:bottom w:val="single" w:color="cfcfcf" w:sz="5"/>
              <w:right w:val="single" w:color="cfcfcf" w:sz="5"/>
            </w:tcBorders>
          </w:tcPr>
          <w:p/>
        </w:tc>
      </w:tr>
      <w:tr>
        <w:trPr>
          <w:trHeight w:val="76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«Есiл ауданы ауыл шаруашылығы және ветеринария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Есiл ауданы, Явленка ауылы, Ленин к-сi, 10. esilsh@mail.ru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w:t>
            </w:r>
            <w:r>
              <w:br/>
            </w:r>
            <w:r>
              <w:rPr>
                <w:rFonts w:ascii="Times New Roman"/>
                <w:b w:val="false"/>
                <w:i w:val="false"/>
                <w:color w:val="000000"/>
                <w:sz w:val="20"/>
              </w:rPr>
              <w:t>
2-11-67,</w:t>
            </w:r>
            <w:r>
              <w:br/>
            </w:r>
            <w:r>
              <w:rPr>
                <w:rFonts w:ascii="Times New Roman"/>
                <w:b w:val="false"/>
                <w:i w:val="false"/>
                <w:color w:val="000000"/>
                <w:sz w:val="20"/>
              </w:rPr>
              <w:t>
2-18-09</w:t>
            </w: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ауыл шаруашылығы және ветеринария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Пресновка ауылы, Достық к-сi, 6. dsh14@mail.kz</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 21-15-62</w:t>
            </w: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атындағы ауданы ауыл шаруашылығы және ветеринария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атындағы ауданы, Булаево қ., Юбилейная к-сi, 56. nurkenova2011@mail.ru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w:t>
            </w:r>
            <w:r>
              <w:br/>
            </w:r>
            <w:r>
              <w:rPr>
                <w:rFonts w:ascii="Times New Roman"/>
                <w:b w:val="false"/>
                <w:i w:val="false"/>
                <w:color w:val="000000"/>
                <w:sz w:val="20"/>
              </w:rPr>
              <w:t>
2-00-10</w:t>
            </w: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ауыл шаруашылығы және ветеринария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Бескөл ауылы, Комаров к-сi, 2. Kyzylzhar-selhoz@mail.ru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w:t>
            </w:r>
            <w:r>
              <w:br/>
            </w:r>
            <w:r>
              <w:rPr>
                <w:rFonts w:ascii="Times New Roman"/>
                <w:b w:val="false"/>
                <w:i w:val="false"/>
                <w:color w:val="000000"/>
                <w:sz w:val="20"/>
              </w:rPr>
              <w:t>
2-15-49</w:t>
            </w: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ауыл шаруашылығы және ветеринария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Мамлютка қ., Құнанбаев к-сi, 5. maml-osh@mail.ru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w:t>
            </w:r>
            <w:r>
              <w:br/>
            </w:r>
            <w:r>
              <w:rPr>
                <w:rFonts w:ascii="Times New Roman"/>
                <w:b w:val="false"/>
                <w:i w:val="false"/>
                <w:color w:val="000000"/>
                <w:sz w:val="20"/>
              </w:rPr>
              <w:t>
2-19-75</w:t>
            </w:r>
          </w:p>
        </w:tc>
        <w:tc>
          <w:tcPr>
            <w:tcW w:w="0" w:type="auto"/>
            <w:vMerge/>
            <w:tcBorders>
              <w:top w:val="nil"/>
              <w:left w:val="single" w:color="cfcfcf" w:sz="5"/>
              <w:bottom w:val="single" w:color="cfcfcf" w:sz="5"/>
              <w:right w:val="single" w:color="cfcfcf" w:sz="5"/>
            </w:tcBorders>
          </w:tcPr>
          <w:p/>
        </w:tc>
      </w:tr>
      <w:tr>
        <w:trPr>
          <w:trHeight w:val="64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Мүсiрепов ауданы ауыл шаруашылығы және ветеринария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Мүсiрепов ауданы, Новоишим ауылы, Абылайхан к-сi, 28. Rosh_mg@mail.ru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w:t>
            </w:r>
            <w:r>
              <w:br/>
            </w:r>
            <w:r>
              <w:rPr>
                <w:rFonts w:ascii="Times New Roman"/>
                <w:b w:val="false"/>
                <w:i w:val="false"/>
                <w:color w:val="000000"/>
                <w:sz w:val="20"/>
              </w:rPr>
              <w:t>
2-23-26</w:t>
            </w: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ауыл шаруашылығы және ветеринария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Тайынша қ. Қазақстан Конституциясы к-сi, 197. asemdsh@mail.ru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w:t>
            </w:r>
            <w:r>
              <w:br/>
            </w:r>
            <w:r>
              <w:rPr>
                <w:rFonts w:ascii="Times New Roman"/>
                <w:b w:val="false"/>
                <w:i w:val="false"/>
                <w:color w:val="000000"/>
                <w:sz w:val="20"/>
              </w:rPr>
              <w:t>
2-14-70</w:t>
            </w: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 ауыл шаруашылығы және ветеринария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 Тимирязев ауылы, Ш. Уәлиханов к-сi, 1. timiryazevo-osh@mail. 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(71537)</w:t>
            </w:r>
            <w:r>
              <w:br/>
            </w:r>
            <w:r>
              <w:rPr>
                <w:rFonts w:ascii="Times New Roman"/>
                <w:b w:val="false"/>
                <w:i w:val="false"/>
                <w:color w:val="000000"/>
                <w:sz w:val="20"/>
              </w:rPr>
              <w:t>
2-17-96</w:t>
            </w: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ауыл шаруашылығы және ветеринария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Кiшкенекөл ауылы, Жамбыл к-сi, 76. botagoz_h@mail.ru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(71542)</w:t>
            </w:r>
            <w:r>
              <w:br/>
            </w:r>
            <w:r>
              <w:rPr>
                <w:rFonts w:ascii="Times New Roman"/>
                <w:b w:val="false"/>
                <w:i w:val="false"/>
                <w:color w:val="000000"/>
                <w:sz w:val="20"/>
              </w:rPr>
              <w:t>
2-20-34</w:t>
            </w: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ауыл шаруашылығы және ветеринария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Сергеевка ауылы, Жеңiс к-сi, 35. dshshlk@mail.ru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(71534)</w:t>
            </w:r>
            <w:r>
              <w:br/>
            </w:r>
            <w:r>
              <w:rPr>
                <w:rFonts w:ascii="Times New Roman"/>
                <w:b w:val="false"/>
                <w:i w:val="false"/>
                <w:color w:val="000000"/>
                <w:sz w:val="20"/>
              </w:rPr>
              <w:t>
2-03-84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Оңтүстік Қазақстан облысы</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«Оңтүстiк Қазақстан облысы экономика және бюджеттiк жоспарлау басқармасы»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Оңтүстiк Қазақстан облысы, Шымкент қ. Тәуке хан даңғылы, 35. regprogram@mail.ru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w:t>
            </w:r>
            <w:r>
              <w:br/>
            </w:r>
            <w:r>
              <w:rPr>
                <w:rFonts w:ascii="Times New Roman"/>
                <w:b w:val="false"/>
                <w:i w:val="false"/>
                <w:color w:val="000000"/>
                <w:sz w:val="20"/>
              </w:rPr>
              <w:t>
53-03-71</w:t>
            </w:r>
          </w:p>
        </w:tc>
        <w:tc>
          <w:tcPr>
            <w:tcW w:w="2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Аптасына бес күн, демалыс және мерекелiк күндерiн қоспағанда, 9.00-ден 18.30-ға дейiн, түскi ас 13.00-ден 14.30-ға дейiн</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«Бәйдiбек ауданы Экономика және қаржы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Бәйдiбек ауданы, Шаян ауылы, Б. Қарашаұлы к-сi, 69. erbol7676@mail.ru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w:t>
            </w:r>
            <w:r>
              <w:br/>
            </w:r>
            <w:r>
              <w:rPr>
                <w:rFonts w:ascii="Times New Roman"/>
                <w:b w:val="false"/>
                <w:i w:val="false"/>
                <w:color w:val="000000"/>
                <w:sz w:val="20"/>
              </w:rPr>
              <w:t>
2-19-79</w:t>
            </w: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кәсiпкерлiк және ауыл шаруашылығы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Қазығұрт ауылы, Д. Қонаев к-сi, 1. kaz_osh@mail.ru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w:t>
            </w:r>
            <w:r>
              <w:br/>
            </w:r>
            <w:r>
              <w:rPr>
                <w:rFonts w:ascii="Times New Roman"/>
                <w:b w:val="false"/>
                <w:i w:val="false"/>
                <w:color w:val="000000"/>
                <w:sz w:val="20"/>
              </w:rPr>
              <w:t>
2-26-31</w:t>
            </w: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Экономика және қаржы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Жетысай қ. М. Әуезов к-сi, 20. esbolat_ab@mail.ru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(72534)</w:t>
            </w:r>
            <w:r>
              <w:br/>
            </w:r>
            <w:r>
              <w:rPr>
                <w:rFonts w:ascii="Times New Roman"/>
                <w:b w:val="false"/>
                <w:i w:val="false"/>
                <w:color w:val="000000"/>
                <w:sz w:val="20"/>
              </w:rPr>
              <w:t>
6-14-78</w:t>
            </w: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кәсiпкерлiк және ауыл шаруашылығы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Темiрлан ауылы, Т. Әубакiров к-сi, 4. orda_osh@mail.ru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w:t>
            </w:r>
            <w:r>
              <w:br/>
            </w:r>
            <w:r>
              <w:rPr>
                <w:rFonts w:ascii="Times New Roman"/>
                <w:b w:val="false"/>
                <w:i w:val="false"/>
                <w:color w:val="000000"/>
                <w:sz w:val="20"/>
              </w:rPr>
              <w:t>
2-13-13</w:t>
            </w: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кәсiпкерлiк және ауыл шаруашылығы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Шәуiлдiр кентi, Жiбек жолы к-сi, 23 otrar_osh@mail.ru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w:t>
            </w:r>
            <w:r>
              <w:br/>
            </w:r>
            <w:r>
              <w:rPr>
                <w:rFonts w:ascii="Times New Roman"/>
                <w:b w:val="false"/>
                <w:i w:val="false"/>
                <w:color w:val="000000"/>
                <w:sz w:val="20"/>
              </w:rPr>
              <w:t>
2-17-18</w:t>
            </w:r>
          </w:p>
        </w:tc>
        <w:tc>
          <w:tcPr>
            <w:tcW w:w="0" w:type="auto"/>
            <w:vMerge/>
            <w:tcBorders>
              <w:top w:val="nil"/>
              <w:left w:val="single" w:color="cfcfcf" w:sz="5"/>
              <w:bottom w:val="single" w:color="cfcfcf" w:sz="5"/>
              <w:right w:val="single" w:color="cfcfcf" w:sz="5"/>
            </w:tcBorders>
          </w:tcPr>
          <w:p/>
        </w:tc>
      </w:tr>
      <w:tr>
        <w:trPr>
          <w:trHeight w:val="84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ауыл шаруашылығы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Ақсукент ауылы, Жiбек жолы к-сi, 95. sairam_selhoz@mail.ru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w:t>
            </w:r>
            <w:r>
              <w:br/>
            </w:r>
            <w:r>
              <w:rPr>
                <w:rFonts w:ascii="Times New Roman"/>
                <w:b w:val="false"/>
                <w:i w:val="false"/>
                <w:color w:val="000000"/>
                <w:sz w:val="20"/>
              </w:rPr>
              <w:t>
2-13-50</w:t>
            </w: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ауыл шаруашылығы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Сарыағаш қ. Исмайлов к-сi sar_osh@mail.ru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w:t>
            </w:r>
            <w:r>
              <w:br/>
            </w:r>
            <w:r>
              <w:rPr>
                <w:rFonts w:ascii="Times New Roman"/>
                <w:b w:val="false"/>
                <w:i w:val="false"/>
                <w:color w:val="000000"/>
                <w:sz w:val="20"/>
              </w:rPr>
              <w:t>
2-20-83</w:t>
            </w:r>
          </w:p>
        </w:tc>
        <w:tc>
          <w:tcPr>
            <w:tcW w:w="0" w:type="auto"/>
            <w:vMerge/>
            <w:tcBorders>
              <w:top w:val="nil"/>
              <w:left w:val="single" w:color="cfcfcf" w:sz="5"/>
              <w:bottom w:val="single" w:color="cfcfcf" w:sz="5"/>
              <w:right w:val="single" w:color="cfcfcf" w:sz="5"/>
            </w:tcBorders>
          </w:tcPr>
          <w:p/>
        </w:tc>
      </w:tr>
      <w:tr>
        <w:trPr>
          <w:trHeight w:val="49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кәсiпкерлiк және ауыл шаруашылығы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Шолаққорған ауылы, Жiбек жолы к-сi bayan66@mail.ru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w:t>
            </w:r>
            <w:r>
              <w:br/>
            </w:r>
            <w:r>
              <w:rPr>
                <w:rFonts w:ascii="Times New Roman"/>
                <w:b w:val="false"/>
                <w:i w:val="false"/>
                <w:color w:val="000000"/>
                <w:sz w:val="20"/>
              </w:rPr>
              <w:t>
4-12-15</w:t>
            </w: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ауданы кәсiпкерлiк және ауыл шаруашылығы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ауданы, Леңгiр қ. Әйтеке би к-сi, 28. tolebi_pred@mail.ru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w:t>
            </w:r>
            <w:r>
              <w:br/>
            </w:r>
            <w:r>
              <w:rPr>
                <w:rFonts w:ascii="Times New Roman"/>
                <w:b w:val="false"/>
                <w:i w:val="false"/>
                <w:color w:val="000000"/>
                <w:sz w:val="20"/>
              </w:rPr>
              <w:t>
6-16-40</w:t>
            </w: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«Түлкiбас ауданы кәсiпкерлiк және ауыл шаруашылығы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Түлкiбас ауданы, Т. Рысқұлов ауылы, Жантүров к-сi, 17. otdel_pred@mail.ru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w:t>
            </w:r>
            <w:r>
              <w:br/>
            </w:r>
            <w:r>
              <w:rPr>
                <w:rFonts w:ascii="Times New Roman"/>
                <w:b w:val="false"/>
                <w:i w:val="false"/>
                <w:color w:val="000000"/>
                <w:sz w:val="20"/>
              </w:rPr>
              <w:t>
5-30-73</w:t>
            </w: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кәсiпкерлiк және ауыл шаруашылығы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Шардара қ., Қазыбек би к-сi. shar_osh@mail.ru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(72534)</w:t>
            </w:r>
            <w:r>
              <w:br/>
            </w:r>
            <w:r>
              <w:rPr>
                <w:rFonts w:ascii="Times New Roman"/>
                <w:b w:val="false"/>
                <w:i w:val="false"/>
                <w:color w:val="000000"/>
                <w:sz w:val="20"/>
              </w:rPr>
              <w:t>
2-16-03</w:t>
            </w: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кәсiпкерлiк және ауыл шаруашылығы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 әл Фараби к-сi, 3. arys_osh@mail.ru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(72540)</w:t>
            </w:r>
            <w:r>
              <w:br/>
            </w:r>
            <w:r>
              <w:rPr>
                <w:rFonts w:ascii="Times New Roman"/>
                <w:b w:val="false"/>
                <w:i w:val="false"/>
                <w:color w:val="000000"/>
                <w:sz w:val="20"/>
              </w:rPr>
              <w:t>
2-02-42</w:t>
            </w: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кәсiпкерлiк және ауыл шаруашылығы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 Бәйтереков к-сi, 7. kentau_osh@mail.ru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(72536)</w:t>
            </w:r>
            <w:r>
              <w:br/>
            </w:r>
            <w:r>
              <w:rPr>
                <w:rFonts w:ascii="Times New Roman"/>
                <w:b w:val="false"/>
                <w:i w:val="false"/>
                <w:color w:val="000000"/>
                <w:sz w:val="20"/>
              </w:rPr>
              <w:t>
3-09-10</w:t>
            </w: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«Түркiстан қаласы Экономика және қаржы бөлiмi» ММ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Түркiстан қ., Есiм хан алаңы, 3. esbolat_ab@mail.ru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(72534)</w:t>
            </w:r>
            <w:r>
              <w:br/>
            </w:r>
            <w:r>
              <w:rPr>
                <w:rFonts w:ascii="Times New Roman"/>
                <w:b w:val="false"/>
                <w:i w:val="false"/>
                <w:color w:val="000000"/>
                <w:sz w:val="20"/>
              </w:rPr>
              <w:t>
4-14-32</w:t>
            </w:r>
          </w:p>
        </w:tc>
        <w:tc>
          <w:tcPr>
            <w:tcW w:w="0" w:type="auto"/>
            <w:vMerge/>
            <w:tcBorders>
              <w:top w:val="nil"/>
              <w:left w:val="single" w:color="cfcfcf" w:sz="5"/>
              <w:bottom w:val="single" w:color="cfcfcf" w:sz="5"/>
              <w:right w:val="single" w:color="cfcfcf" w:sz="5"/>
            </w:tcBorders>
          </w:tcPr>
          <w:p/>
        </w:tc>
      </w:tr>
    </w:tbl>
    <w:bookmarkStart w:name="z54" w:id="15"/>
    <w:p>
      <w:pPr>
        <w:spacing w:after="0"/>
        <w:ind w:left="0"/>
        <w:jc w:val="both"/>
      </w:pPr>
      <w:r>
        <w:rPr>
          <w:rFonts w:ascii="Times New Roman"/>
          <w:b w:val="false"/>
          <w:i w:val="false"/>
          <w:color w:val="000000"/>
          <w:sz w:val="28"/>
        </w:rPr>
        <w:t xml:space="preserve">
«Ауылдық елді мекендерге   </w:t>
      </w:r>
      <w:r>
        <w:br/>
      </w:r>
      <w:r>
        <w:rPr>
          <w:rFonts w:ascii="Times New Roman"/>
          <w:b w:val="false"/>
          <w:i w:val="false"/>
          <w:color w:val="000000"/>
          <w:sz w:val="28"/>
        </w:rPr>
        <w:t xml:space="preserve">
жұмыс істеуге және тұруға  </w:t>
      </w:r>
      <w:r>
        <w:br/>
      </w:r>
      <w:r>
        <w:rPr>
          <w:rFonts w:ascii="Times New Roman"/>
          <w:b w:val="false"/>
          <w:i w:val="false"/>
          <w:color w:val="000000"/>
          <w:sz w:val="28"/>
        </w:rPr>
        <w:t xml:space="preserve">
келген денсаулық сақтау,  </w:t>
      </w:r>
      <w:r>
        <w:br/>
      </w:r>
      <w:r>
        <w:rPr>
          <w:rFonts w:ascii="Times New Roman"/>
          <w:b w:val="false"/>
          <w:i w:val="false"/>
          <w:color w:val="000000"/>
          <w:sz w:val="28"/>
        </w:rPr>
        <w:t xml:space="preserve">
білім беру, әлеуметтік   </w:t>
      </w:r>
      <w:r>
        <w:br/>
      </w:r>
      <w:r>
        <w:rPr>
          <w:rFonts w:ascii="Times New Roman"/>
          <w:b w:val="false"/>
          <w:i w:val="false"/>
          <w:color w:val="000000"/>
          <w:sz w:val="28"/>
        </w:rPr>
        <w:t>
қамсыздандыру, мәдениет және</w:t>
      </w:r>
      <w:r>
        <w:br/>
      </w:r>
      <w:r>
        <w:rPr>
          <w:rFonts w:ascii="Times New Roman"/>
          <w:b w:val="false"/>
          <w:i w:val="false"/>
          <w:color w:val="000000"/>
          <w:sz w:val="28"/>
        </w:rPr>
        <w:t>
спорт мамандарына әлеуметтік</w:t>
      </w:r>
      <w:r>
        <w:br/>
      </w:r>
      <w:r>
        <w:rPr>
          <w:rFonts w:ascii="Times New Roman"/>
          <w:b w:val="false"/>
          <w:i w:val="false"/>
          <w:color w:val="000000"/>
          <w:sz w:val="28"/>
        </w:rPr>
        <w:t xml:space="preserve">
қолдау шараларын ұсыну»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стандартына 2-қосымша   </w:t>
      </w:r>
    </w:p>
    <w:bookmarkEnd w:id="15"/>
    <w:p>
      <w:pPr>
        <w:spacing w:after="0"/>
        <w:ind w:left="0"/>
        <w:jc w:val="both"/>
      </w:pPr>
      <w:r>
        <w:rPr>
          <w:rFonts w:ascii="Times New Roman"/>
          <w:b w:val="false"/>
          <w:i w:val="false"/>
          <w:color w:val="ff0000"/>
          <w:sz w:val="28"/>
        </w:rPr>
        <w:t xml:space="preserve">      Ескерту. 2-қосымша жаңа редакцияда - ҚР Үкіметінің 2012.06.28 </w:t>
      </w:r>
      <w:r>
        <w:rPr>
          <w:rFonts w:ascii="Times New Roman"/>
          <w:b w:val="false"/>
          <w:i w:val="false"/>
          <w:color w:val="ff0000"/>
          <w:sz w:val="28"/>
        </w:rPr>
        <w:t>№ 869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55" w:id="16"/>
    <w:p>
      <w:pPr>
        <w:spacing w:after="0"/>
        <w:ind w:left="0"/>
        <w:jc w:val="left"/>
      </w:pPr>
      <w:r>
        <w:rPr>
          <w:rFonts w:ascii="Times New Roman"/>
          <w:b/>
          <w:i w:val="false"/>
          <w:color w:val="000000"/>
        </w:rPr>
        <w:t xml:space="preserve"> 
Ауылдық елді мекендерге жұмыс iстеу және тұру үшiн келген денсаулық сақтау, бiлiм беру, әлеуметтiк қамсыздандыру, мәдениет, спорт және ветеринария мамандарына әлеуметтiк қолдау шараларын ұсыну туралы</w:t>
      </w:r>
      <w:r>
        <w:br/>
      </w:r>
      <w:r>
        <w:rPr>
          <w:rFonts w:ascii="Times New Roman"/>
          <w:b/>
          <w:i w:val="false"/>
          <w:color w:val="000000"/>
        </w:rPr>
        <w:t>
үлгi келiсiм</w:t>
      </w:r>
    </w:p>
    <w:bookmarkEnd w:id="16"/>
    <w:bookmarkStart w:name="z24" w:id="17"/>
    <w:p>
      <w:pPr>
        <w:spacing w:after="0"/>
        <w:ind w:left="0"/>
        <w:jc w:val="both"/>
      </w:pPr>
      <w:r>
        <w:rPr>
          <w:rFonts w:ascii="Times New Roman"/>
          <w:b w:val="false"/>
          <w:i w:val="false"/>
          <w:color w:val="000000"/>
          <w:sz w:val="28"/>
        </w:rPr>
        <w:t>
      Елдi мекен _________ 20 ___ жылғы «__»__________</w:t>
      </w:r>
      <w:r>
        <w:br/>
      </w:r>
      <w:r>
        <w:rPr>
          <w:rFonts w:ascii="Times New Roman"/>
          <w:b w:val="false"/>
          <w:i w:val="false"/>
          <w:color w:val="000000"/>
          <w:sz w:val="28"/>
        </w:rPr>
        <w:t>
Бұдан әрі «Әкiмшi» деп аталатын «__________________» мемлекеттiк мекемесi атынан басшы ________________________________ бiр тараптан, бұдан әрi «Алушы» деп аталатын әлеуметтiк көмек алушы __________________________, басқа тараптан және бұдан әрi «Сенiм бiлдiрiлген өкiл (агент)» деп аталатын ____________________________________ үшiншi тараптан төмендегiлер туралы осы өзара мiндеттемелер келiсiмiн жасасты:</w:t>
      </w:r>
    </w:p>
    <w:bookmarkEnd w:id="17"/>
    <w:bookmarkStart w:name="z25" w:id="18"/>
    <w:p>
      <w:pPr>
        <w:spacing w:after="0"/>
        <w:ind w:left="0"/>
        <w:jc w:val="left"/>
      </w:pPr>
      <w:r>
        <w:rPr>
          <w:rFonts w:ascii="Times New Roman"/>
          <w:b/>
          <w:i w:val="false"/>
          <w:color w:val="000000"/>
        </w:rPr>
        <w:t xml:space="preserve"> 
1. Келiсiмнiң нысанасы</w:t>
      </w:r>
    </w:p>
    <w:bookmarkEnd w:id="18"/>
    <w:bookmarkStart w:name="z26" w:id="19"/>
    <w:p>
      <w:pPr>
        <w:spacing w:after="0"/>
        <w:ind w:left="0"/>
        <w:jc w:val="both"/>
      </w:pPr>
      <w:r>
        <w:rPr>
          <w:rFonts w:ascii="Times New Roman"/>
          <w:b w:val="false"/>
          <w:i w:val="false"/>
          <w:color w:val="000000"/>
          <w:sz w:val="28"/>
        </w:rPr>
        <w:t>
      Тараптар өзара жауапкершiлiктi және келiсiмдi ескере отырып, ешқандай тараптан мәжбүр етiлмей тараптар толық көлемде орындауы тиiс мiндеттемелер қабылдайды, атап айтқанда:</w:t>
      </w:r>
      <w:r>
        <w:br/>
      </w:r>
      <w:r>
        <w:rPr>
          <w:rFonts w:ascii="Times New Roman"/>
          <w:b w:val="false"/>
          <w:i w:val="false"/>
          <w:color w:val="000000"/>
          <w:sz w:val="28"/>
        </w:rPr>
        <w:t>
      1. Әкiмшi, ________________________________ мәслихатының (20 ___ жылғы «__»_______ №_____) шешiмiнiң негiзiнде өзiне мынадай түрдегi әлеуметтiк қолдау шараларын ұсыну мiндеттемелерін қабылдайды:</w:t>
      </w:r>
      <w:r>
        <w:br/>
      </w:r>
      <w:r>
        <w:rPr>
          <w:rFonts w:ascii="Times New Roman"/>
          <w:b w:val="false"/>
          <w:i w:val="false"/>
          <w:color w:val="000000"/>
          <w:sz w:val="28"/>
        </w:rPr>
        <w:t>
      1) _____________________________________________________ теңге мөлшерiнде көтерме жәрдемақы;</w:t>
      </w:r>
      <w:r>
        <w:br/>
      </w:r>
      <w:r>
        <w:rPr>
          <w:rFonts w:ascii="Times New Roman"/>
          <w:b w:val="false"/>
          <w:i w:val="false"/>
          <w:color w:val="000000"/>
          <w:sz w:val="28"/>
        </w:rPr>
        <w:t>
      2) ___ жыл мерзiмге __________________________________________ теңге сомасында тұрғын үй сатып алуға немесе салуға бюджеттiк кредит.</w:t>
      </w:r>
      <w:r>
        <w:br/>
      </w:r>
      <w:r>
        <w:rPr>
          <w:rFonts w:ascii="Times New Roman"/>
          <w:b w:val="false"/>
          <w:i w:val="false"/>
          <w:color w:val="000000"/>
          <w:sz w:val="28"/>
        </w:rPr>
        <w:t>
      2. Алушы өзiне жоғарыда көрсетiлген әлеуметтiк қолдау шараларын алған кезде елдi мекенiнде орналасқан ______________ (денсаулық сақтау, бiлiм беру, әлеуметтiк қамсыздандыру, мәдениет, спорт, ветеринария) ұйымында кемiнде бес жыл уақыт қызмет iстеуге мiндеттеме қабылдайды.</w:t>
      </w:r>
      <w:r>
        <w:br/>
      </w:r>
      <w:r>
        <w:rPr>
          <w:rFonts w:ascii="Times New Roman"/>
          <w:b w:val="false"/>
          <w:i w:val="false"/>
          <w:color w:val="000000"/>
          <w:sz w:val="28"/>
        </w:rPr>
        <w:t>
      3. Сенiм бiлдiрiлген өкiл (агент) өзiне тапсырма шарты негiзiнде әкiмшiнiң атынан және оның есебiнен және оның нұсқауына сәйкес бюджеттiк кредит беруге байланысты белгiлi бiр тапсырмаларды орындауға мiндеттеме қабылдайды.</w:t>
      </w:r>
    </w:p>
    <w:bookmarkEnd w:id="19"/>
    <w:bookmarkStart w:name="z27" w:id="20"/>
    <w:p>
      <w:pPr>
        <w:spacing w:after="0"/>
        <w:ind w:left="0"/>
        <w:jc w:val="left"/>
      </w:pPr>
      <w:r>
        <w:rPr>
          <w:rFonts w:ascii="Times New Roman"/>
          <w:b/>
          <w:i w:val="false"/>
          <w:color w:val="000000"/>
        </w:rPr>
        <w:t xml:space="preserve"> 
2. Тараптардың құқықтары мен мiндеттемелерi</w:t>
      </w:r>
    </w:p>
    <w:bookmarkEnd w:id="20"/>
    <w:bookmarkStart w:name="z28" w:id="21"/>
    <w:p>
      <w:pPr>
        <w:spacing w:after="0"/>
        <w:ind w:left="0"/>
        <w:jc w:val="both"/>
      </w:pPr>
      <w:r>
        <w:rPr>
          <w:rFonts w:ascii="Times New Roman"/>
          <w:b w:val="false"/>
          <w:i w:val="false"/>
          <w:color w:val="000000"/>
          <w:sz w:val="28"/>
        </w:rPr>
        <w:t>
      1. Әкiмшi:</w:t>
      </w:r>
      <w:r>
        <w:br/>
      </w:r>
      <w:r>
        <w:rPr>
          <w:rFonts w:ascii="Times New Roman"/>
          <w:b w:val="false"/>
          <w:i w:val="false"/>
          <w:color w:val="000000"/>
          <w:sz w:val="28"/>
        </w:rPr>
        <w:t>
      1) алушыдан осы Келiсiмге сәйкес өзiне алған мiндеттемелердi адал және тиiсiнше орындауды талап етуге құқылы.</w:t>
      </w:r>
      <w:r>
        <w:br/>
      </w:r>
      <w:r>
        <w:rPr>
          <w:rFonts w:ascii="Times New Roman"/>
          <w:b w:val="false"/>
          <w:i w:val="false"/>
          <w:color w:val="000000"/>
          <w:sz w:val="28"/>
        </w:rPr>
        <w:t>
      2. Әкiмшi:</w:t>
      </w:r>
      <w:r>
        <w:br/>
      </w:r>
      <w:r>
        <w:rPr>
          <w:rFonts w:ascii="Times New Roman"/>
          <w:b w:val="false"/>
          <w:i w:val="false"/>
          <w:color w:val="000000"/>
          <w:sz w:val="28"/>
        </w:rPr>
        <w:t>
      1) аудан (облыстық маңызы бар қала) әкiмдiгiнiң қаулысы қабылданғаннан кейiн он жұмыс күнi iшiнде және осы Келiсiм негiзiнде көтерме жәрдемақысының тағайындалған сомасын алушының жеке есеп шотына аударуға мiндеттi.</w:t>
      </w:r>
      <w:r>
        <w:br/>
      </w:r>
      <w:r>
        <w:rPr>
          <w:rFonts w:ascii="Times New Roman"/>
          <w:b w:val="false"/>
          <w:i w:val="false"/>
          <w:color w:val="000000"/>
          <w:sz w:val="28"/>
        </w:rPr>
        <w:t>
      3. Алушының:</w:t>
      </w:r>
      <w:r>
        <w:br/>
      </w:r>
      <w:r>
        <w:rPr>
          <w:rFonts w:ascii="Times New Roman"/>
          <w:b w:val="false"/>
          <w:i w:val="false"/>
          <w:color w:val="000000"/>
          <w:sz w:val="28"/>
        </w:rPr>
        <w:t>
      1) комиссияның жұмыс органының талабы бойынша қажеттi құжаттарды тапсыру кезiнде әлеуметтiк қолдау шараларын ерiктi түрде таңдауға;</w:t>
      </w:r>
      <w:r>
        <w:br/>
      </w:r>
      <w:r>
        <w:rPr>
          <w:rFonts w:ascii="Times New Roman"/>
          <w:b w:val="false"/>
          <w:i w:val="false"/>
          <w:color w:val="000000"/>
          <w:sz w:val="28"/>
        </w:rPr>
        <w:t>
      2) бес жыл мерзiм өткенге дейiн, өндiрiстiк жағдайларға немесе әкiмшiлiктiң бастамасына байланысты басқа ауылдық елдi мекендерге жұмысқа ауысқан кезде алынған әлеуметтiк қолдау шараларына құқығын сақтауға құқығы бар.</w:t>
      </w:r>
      <w:r>
        <w:br/>
      </w:r>
      <w:r>
        <w:rPr>
          <w:rFonts w:ascii="Times New Roman"/>
          <w:b w:val="false"/>
          <w:i w:val="false"/>
          <w:color w:val="000000"/>
          <w:sz w:val="28"/>
        </w:rPr>
        <w:t>
      4. Алушы:</w:t>
      </w:r>
      <w:r>
        <w:br/>
      </w:r>
      <w:r>
        <w:rPr>
          <w:rFonts w:ascii="Times New Roman"/>
          <w:b w:val="false"/>
          <w:i w:val="false"/>
          <w:color w:val="000000"/>
          <w:sz w:val="28"/>
        </w:rPr>
        <w:t>
      1) әлеуметтiк қолдау шараларын алған күннен бастап 60 жұмыс күні iшiнде комиссияның жұмыс органына бюджет қаражатының мақсатты пайдаланылғаны туралы растау құжаттарын беруге;</w:t>
      </w:r>
      <w:r>
        <w:br/>
      </w:r>
      <w:r>
        <w:rPr>
          <w:rFonts w:ascii="Times New Roman"/>
          <w:b w:val="false"/>
          <w:i w:val="false"/>
          <w:color w:val="000000"/>
          <w:sz w:val="28"/>
        </w:rPr>
        <w:t>
      2) меншiгiне сатып алынған/салынған жылжымайтын мүлiктi әдiлет органдарында тiркегеннен кейiн сенiм бiлдiрiлген өкiлге (агентке) тұрғын үйге арналған құжаттардың түпнұсқаларын осы Келiсiмдi кемiнде бес жыл мерзiмге қамтамасыз ету жөнiндегi кепiл ретiнде беруге;</w:t>
      </w:r>
      <w:r>
        <w:br/>
      </w:r>
      <w:r>
        <w:rPr>
          <w:rFonts w:ascii="Times New Roman"/>
          <w:b w:val="false"/>
          <w:i w:val="false"/>
          <w:color w:val="000000"/>
          <w:sz w:val="28"/>
        </w:rPr>
        <w:t>
      3) жұмыс органына тоқсан сайын жұмыс орнынан анықтама ұсынуға;</w:t>
      </w:r>
      <w:r>
        <w:br/>
      </w:r>
      <w:r>
        <w:rPr>
          <w:rFonts w:ascii="Times New Roman"/>
          <w:b w:val="false"/>
          <w:i w:val="false"/>
          <w:color w:val="000000"/>
          <w:sz w:val="28"/>
        </w:rPr>
        <w:t>
      4) осы Келiсiмнiң шарттары орындалмаған жағдайда әлеуметтiк қолдау шаралары ретiнде алынған бюджет қаражатын толық көлемде қайтаруды қамтамасыз етуге мiндеттi.</w:t>
      </w:r>
      <w:r>
        <w:br/>
      </w:r>
      <w:r>
        <w:rPr>
          <w:rFonts w:ascii="Times New Roman"/>
          <w:b w:val="false"/>
          <w:i w:val="false"/>
          <w:color w:val="000000"/>
          <w:sz w:val="28"/>
        </w:rPr>
        <w:t>
      5. Сенiм бiлдiрiлген өкiлдiң (агент):</w:t>
      </w:r>
      <w:r>
        <w:br/>
      </w:r>
      <w:r>
        <w:rPr>
          <w:rFonts w:ascii="Times New Roman"/>
          <w:b w:val="false"/>
          <w:i w:val="false"/>
          <w:color w:val="000000"/>
          <w:sz w:val="28"/>
        </w:rPr>
        <w:t>
      1) алушымен есеп айырысуды жүргiзуге;</w:t>
      </w:r>
      <w:r>
        <w:br/>
      </w:r>
      <w:r>
        <w:rPr>
          <w:rFonts w:ascii="Times New Roman"/>
          <w:b w:val="false"/>
          <w:i w:val="false"/>
          <w:color w:val="000000"/>
          <w:sz w:val="28"/>
        </w:rPr>
        <w:t>
      2) алушының қаржылық жағдайына мониторинг жүргiзуге құқығы бар.</w:t>
      </w:r>
      <w:r>
        <w:br/>
      </w:r>
      <w:r>
        <w:rPr>
          <w:rFonts w:ascii="Times New Roman"/>
          <w:b w:val="false"/>
          <w:i w:val="false"/>
          <w:color w:val="000000"/>
          <w:sz w:val="28"/>
        </w:rPr>
        <w:t>
      6. Сенiм бiлдiрiлген өкiл (агент):</w:t>
      </w:r>
      <w:r>
        <w:br/>
      </w:r>
      <w:r>
        <w:rPr>
          <w:rFonts w:ascii="Times New Roman"/>
          <w:b w:val="false"/>
          <w:i w:val="false"/>
          <w:color w:val="000000"/>
          <w:sz w:val="28"/>
        </w:rPr>
        <w:t>
      1) Қазақстан Республикасының қолданыстағы заңнамасына сәйкес бюджеттiк кредитке қызмет көрсетуге;</w:t>
      </w:r>
      <w:r>
        <w:br/>
      </w:r>
      <w:r>
        <w:rPr>
          <w:rFonts w:ascii="Times New Roman"/>
          <w:b w:val="false"/>
          <w:i w:val="false"/>
          <w:color w:val="000000"/>
          <w:sz w:val="28"/>
        </w:rPr>
        <w:t>
      2) кредиттiк шарт бойынша әлеуметтiк қолдау шараларын алған маман мiндеттемелерiнiң орындалуына мониторинг жүргiзуге;</w:t>
      </w:r>
      <w:r>
        <w:br/>
      </w:r>
      <w:r>
        <w:rPr>
          <w:rFonts w:ascii="Times New Roman"/>
          <w:b w:val="false"/>
          <w:i w:val="false"/>
          <w:color w:val="000000"/>
          <w:sz w:val="28"/>
        </w:rPr>
        <w:t>
      3) Қазақстан Республикасының қолданыстағы заңнамасына сәйкес алушылардан берешектi өндiрiп алуды жүзеге асыруға мiндеттi.</w:t>
      </w:r>
    </w:p>
    <w:bookmarkEnd w:id="21"/>
    <w:bookmarkStart w:name="z29" w:id="22"/>
    <w:p>
      <w:pPr>
        <w:spacing w:after="0"/>
        <w:ind w:left="0"/>
        <w:jc w:val="left"/>
      </w:pPr>
      <w:r>
        <w:rPr>
          <w:rFonts w:ascii="Times New Roman"/>
          <w:b/>
          <w:i w:val="false"/>
          <w:color w:val="000000"/>
        </w:rPr>
        <w:t xml:space="preserve"> 
3. Дауларды шешу</w:t>
      </w:r>
    </w:p>
    <w:bookmarkEnd w:id="22"/>
    <w:bookmarkStart w:name="z30" w:id="23"/>
    <w:p>
      <w:pPr>
        <w:spacing w:after="0"/>
        <w:ind w:left="0"/>
        <w:jc w:val="both"/>
      </w:pPr>
      <w:r>
        <w:rPr>
          <w:rFonts w:ascii="Times New Roman"/>
          <w:b w:val="false"/>
          <w:i w:val="false"/>
          <w:color w:val="000000"/>
          <w:sz w:val="28"/>
        </w:rPr>
        <w:t>
      1) Осы Келiсiмдi орындау кезiнде туындауы мүмкiн барлық мәселелер мен келiспеушiлiктер мүмкiндiгiне қарай тараптардың арасында келiссөздер жолымен шешiлетiн болады.</w:t>
      </w:r>
      <w:r>
        <w:br/>
      </w:r>
      <w:r>
        <w:rPr>
          <w:rFonts w:ascii="Times New Roman"/>
          <w:b w:val="false"/>
          <w:i w:val="false"/>
          <w:color w:val="000000"/>
          <w:sz w:val="28"/>
        </w:rPr>
        <w:t>
      2) Егер даулар мен келiспеушiлiктер келiссөздер жолымен реттелмейтiн болса, олар Қазақстан Республикасының қолданыстағы заңнамасына сәйкес сот тәртiбiмен шешiлуге тиiс.</w:t>
      </w:r>
    </w:p>
    <w:bookmarkEnd w:id="23"/>
    <w:bookmarkStart w:name="z31" w:id="24"/>
    <w:p>
      <w:pPr>
        <w:spacing w:after="0"/>
        <w:ind w:left="0"/>
        <w:jc w:val="left"/>
      </w:pPr>
      <w:r>
        <w:rPr>
          <w:rFonts w:ascii="Times New Roman"/>
          <w:b/>
          <w:i w:val="false"/>
          <w:color w:val="000000"/>
        </w:rPr>
        <w:t xml:space="preserve"> 
4. Келiсiмнiң қолданылу мерзiмi</w:t>
      </w:r>
    </w:p>
    <w:bookmarkEnd w:id="24"/>
    <w:bookmarkStart w:name="z105" w:id="25"/>
    <w:p>
      <w:pPr>
        <w:spacing w:after="0"/>
        <w:ind w:left="0"/>
        <w:jc w:val="both"/>
      </w:pPr>
      <w:r>
        <w:rPr>
          <w:rFonts w:ascii="Times New Roman"/>
          <w:b w:val="false"/>
          <w:i w:val="false"/>
          <w:color w:val="000000"/>
          <w:sz w:val="28"/>
        </w:rPr>
        <w:t>
      1) Осы Келiсiм тараптардың қол қойған күнiнен бастап күшiне енедi. Келiсiмнiң қолданысы 20___ жылғы «__»____________ басталады.</w:t>
      </w:r>
      <w:r>
        <w:br/>
      </w:r>
      <w:r>
        <w:rPr>
          <w:rFonts w:ascii="Times New Roman"/>
          <w:b w:val="false"/>
          <w:i w:val="false"/>
          <w:color w:val="000000"/>
          <w:sz w:val="28"/>
        </w:rPr>
        <w:t>
      2) Келiсiм бiрдей заң күшi бар үш данада жасалды.</w:t>
      </w:r>
    </w:p>
    <w:bookmarkEnd w:id="25"/>
    <w:bookmarkStart w:name="z106" w:id="26"/>
    <w:p>
      <w:pPr>
        <w:spacing w:after="0"/>
        <w:ind w:left="0"/>
        <w:jc w:val="left"/>
      </w:pPr>
      <w:r>
        <w:rPr>
          <w:rFonts w:ascii="Times New Roman"/>
          <w:b/>
          <w:i w:val="false"/>
          <w:color w:val="000000"/>
        </w:rPr>
        <w:t xml:space="preserve"> 
5. Тараптардың заңды мекенжайлары</w:t>
      </w:r>
    </w:p>
    <w:bookmarkEnd w:id="26"/>
    <w:p>
      <w:pPr>
        <w:spacing w:after="0"/>
        <w:ind w:left="0"/>
        <w:jc w:val="both"/>
      </w:pPr>
      <w:r>
        <w:rPr>
          <w:rFonts w:ascii="Times New Roman"/>
          <w:b w:val="false"/>
          <w:i w:val="false"/>
          <w:color w:val="000000"/>
          <w:sz w:val="28"/>
        </w:rPr>
        <w:t>Әкiмшi         Алушы             Сенiм бiлдiрiлген өкiл (агент)</w:t>
      </w:r>
      <w:r>
        <w:br/>
      </w:r>
      <w:r>
        <w:rPr>
          <w:rFonts w:ascii="Times New Roman"/>
          <w:b w:val="false"/>
          <w:i w:val="false"/>
          <w:color w:val="000000"/>
          <w:sz w:val="28"/>
        </w:rPr>
        <w:t>
_______       _________          ______________________________</w:t>
      </w:r>
      <w:r>
        <w:br/>
      </w:r>
      <w:r>
        <w:rPr>
          <w:rFonts w:ascii="Times New Roman"/>
          <w:b w:val="false"/>
          <w:i w:val="false"/>
          <w:color w:val="000000"/>
          <w:sz w:val="28"/>
        </w:rPr>
        <w:t>
_______       _________          ______________________________</w:t>
      </w:r>
      <w:r>
        <w:br/>
      </w:r>
      <w:r>
        <w:rPr>
          <w:rFonts w:ascii="Times New Roman"/>
          <w:b w:val="false"/>
          <w:i w:val="false"/>
          <w:color w:val="000000"/>
          <w:sz w:val="28"/>
        </w:rPr>
        <w:t>
_______       _________          ______________________________</w:t>
      </w:r>
    </w:p>
    <w:bookmarkStart w:name="z84" w:id="27"/>
    <w:p>
      <w:pPr>
        <w:spacing w:after="0"/>
        <w:ind w:left="0"/>
        <w:jc w:val="both"/>
      </w:pPr>
      <w:r>
        <w:rPr>
          <w:rFonts w:ascii="Times New Roman"/>
          <w:b w:val="false"/>
          <w:i w:val="false"/>
          <w:color w:val="000000"/>
          <w:sz w:val="28"/>
        </w:rPr>
        <w:t>
«Ауылдық елді мекендерге жұмыс істеуге</w:t>
      </w:r>
      <w:r>
        <w:br/>
      </w:r>
      <w:r>
        <w:rPr>
          <w:rFonts w:ascii="Times New Roman"/>
          <w:b w:val="false"/>
          <w:i w:val="false"/>
          <w:color w:val="000000"/>
          <w:sz w:val="28"/>
        </w:rPr>
        <w:t xml:space="preserve">
және тұруға келген денсаулық сақтау,  </w:t>
      </w:r>
      <w:r>
        <w:br/>
      </w:r>
      <w:r>
        <w:rPr>
          <w:rFonts w:ascii="Times New Roman"/>
          <w:b w:val="false"/>
          <w:i w:val="false"/>
          <w:color w:val="000000"/>
          <w:sz w:val="28"/>
        </w:rPr>
        <w:t xml:space="preserve">
білім беру, әлеуметтік қамсыздандыру, </w:t>
      </w:r>
      <w:r>
        <w:br/>
      </w:r>
      <w:r>
        <w:rPr>
          <w:rFonts w:ascii="Times New Roman"/>
          <w:b w:val="false"/>
          <w:i w:val="false"/>
          <w:color w:val="000000"/>
          <w:sz w:val="28"/>
        </w:rPr>
        <w:t xml:space="preserve">
мәдениет және спорт мамандарына       </w:t>
      </w:r>
      <w:r>
        <w:br/>
      </w:r>
      <w:r>
        <w:rPr>
          <w:rFonts w:ascii="Times New Roman"/>
          <w:b w:val="false"/>
          <w:i w:val="false"/>
          <w:color w:val="000000"/>
          <w:sz w:val="28"/>
        </w:rPr>
        <w:t xml:space="preserve">
әлеуметтік қолдау шараларын ұсыну»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3-қосымша                </w:t>
      </w:r>
    </w:p>
    <w:bookmarkEnd w:id="27"/>
    <w:p>
      <w:pPr>
        <w:spacing w:after="0"/>
        <w:ind w:left="0"/>
        <w:jc w:val="both"/>
      </w:pPr>
      <w:r>
        <w:rPr>
          <w:rFonts w:ascii="Times New Roman"/>
          <w:b w:val="false"/>
          <w:i w:val="false"/>
          <w:color w:val="ff0000"/>
          <w:sz w:val="28"/>
        </w:rPr>
        <w:t xml:space="preserve">      Ескерту. 3-қосымша жаңа редакцияда - ҚР Үкіметінің 2012.06.28 </w:t>
      </w:r>
      <w:r>
        <w:rPr>
          <w:rFonts w:ascii="Times New Roman"/>
          <w:b w:val="false"/>
          <w:i w:val="false"/>
          <w:color w:val="ff0000"/>
          <w:sz w:val="28"/>
        </w:rPr>
        <w:t>№ 869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_________________ облысы</w:t>
      </w:r>
      <w:r>
        <w:br/>
      </w:r>
      <w:r>
        <w:rPr>
          <w:rFonts w:ascii="Times New Roman"/>
          <w:b w:val="false"/>
          <w:i w:val="false"/>
          <w:color w:val="000000"/>
          <w:sz w:val="28"/>
        </w:rPr>
        <w:t>
____________ ауданының</w:t>
      </w:r>
      <w:r>
        <w:br/>
      </w:r>
      <w:r>
        <w:rPr>
          <w:rFonts w:ascii="Times New Roman"/>
          <w:b w:val="false"/>
          <w:i w:val="false"/>
          <w:color w:val="000000"/>
          <w:sz w:val="28"/>
        </w:rPr>
        <w:t>
(облыстық маңызы бар қаланың) әкiмi</w:t>
      </w:r>
      <w:r>
        <w:br/>
      </w:r>
      <w:r>
        <w:rPr>
          <w:rFonts w:ascii="Times New Roman"/>
          <w:b w:val="false"/>
          <w:i w:val="false"/>
          <w:color w:val="000000"/>
          <w:sz w:val="28"/>
        </w:rPr>
        <w:t>
________________________________</w:t>
      </w:r>
      <w:r>
        <w:br/>
      </w:r>
      <w:r>
        <w:rPr>
          <w:rFonts w:ascii="Times New Roman"/>
          <w:b w:val="false"/>
          <w:i w:val="false"/>
          <w:color w:val="000000"/>
          <w:sz w:val="28"/>
        </w:rPr>
        <w:t>
тегi, аты-жөнi</w:t>
      </w:r>
      <w:r>
        <w:br/>
      </w:r>
      <w:r>
        <w:rPr>
          <w:rFonts w:ascii="Times New Roman"/>
          <w:b w:val="false"/>
          <w:i w:val="false"/>
          <w:color w:val="000000"/>
          <w:sz w:val="28"/>
        </w:rPr>
        <w:t>
________________________________</w:t>
      </w:r>
      <w:r>
        <w:br/>
      </w:r>
      <w:r>
        <w:rPr>
          <w:rFonts w:ascii="Times New Roman"/>
          <w:b w:val="false"/>
          <w:i w:val="false"/>
          <w:color w:val="000000"/>
          <w:sz w:val="28"/>
        </w:rPr>
        <w:t>
мекенжайында тұратын өтiнiш берушiнiң</w:t>
      </w:r>
      <w:r>
        <w:br/>
      </w:r>
      <w:r>
        <w:rPr>
          <w:rFonts w:ascii="Times New Roman"/>
          <w:b w:val="false"/>
          <w:i w:val="false"/>
          <w:color w:val="000000"/>
          <w:sz w:val="28"/>
        </w:rPr>
        <w:t>
________________________________</w:t>
      </w:r>
      <w:r>
        <w:br/>
      </w:r>
      <w:r>
        <w:rPr>
          <w:rFonts w:ascii="Times New Roman"/>
          <w:b w:val="false"/>
          <w:i w:val="false"/>
          <w:color w:val="000000"/>
          <w:sz w:val="28"/>
        </w:rPr>
        <w:t>
тегi, аты, әкесiнiң аты</w:t>
      </w:r>
      <w:r>
        <w:br/>
      </w:r>
      <w:r>
        <w:rPr>
          <w:rFonts w:ascii="Times New Roman"/>
          <w:b w:val="false"/>
          <w:i w:val="false"/>
          <w:color w:val="000000"/>
          <w:sz w:val="28"/>
        </w:rPr>
        <w:t>
________________________________</w:t>
      </w:r>
      <w:r>
        <w:br/>
      </w:r>
      <w:r>
        <w:rPr>
          <w:rFonts w:ascii="Times New Roman"/>
          <w:b w:val="false"/>
          <w:i w:val="false"/>
          <w:color w:val="000000"/>
          <w:sz w:val="28"/>
        </w:rPr>
        <w:t>
жұмыс орны, қызметi</w:t>
      </w:r>
    </w:p>
    <w:bookmarkStart w:name="z85" w:id="28"/>
    <w:p>
      <w:pPr>
        <w:spacing w:after="0"/>
        <w:ind w:left="0"/>
        <w:jc w:val="left"/>
      </w:pPr>
      <w:r>
        <w:rPr>
          <w:rFonts w:ascii="Times New Roman"/>
          <w:b/>
          <w:i w:val="false"/>
          <w:color w:val="000000"/>
        </w:rPr>
        <w:t xml:space="preserve"> 
Өтініш</w:t>
      </w:r>
    </w:p>
    <w:bookmarkEnd w:id="28"/>
    <w:bookmarkStart w:name="z56" w:id="29"/>
    <w:p>
      <w:pPr>
        <w:spacing w:after="0"/>
        <w:ind w:left="0"/>
        <w:jc w:val="both"/>
      </w:pPr>
      <w:r>
        <w:rPr>
          <w:rFonts w:ascii="Times New Roman"/>
          <w:b w:val="false"/>
          <w:i w:val="false"/>
          <w:color w:val="000000"/>
          <w:sz w:val="28"/>
        </w:rPr>
        <w:t>
      Сiзден Келiсiмнiң (қоса берiлiп отыр) мөлшерiнде және шарттарында маған көтерме жәрдемақы төлеуiңiздi және/немесе тұрғын үй сатып алуға/салуға бюджеттiк кредит ресiмдеуге құқық беруiңiздi сұраймын.</w:t>
      </w:r>
      <w:r>
        <w:br/>
      </w:r>
      <w:r>
        <w:rPr>
          <w:rFonts w:ascii="Times New Roman"/>
          <w:b w:val="false"/>
          <w:i w:val="false"/>
          <w:color w:val="000000"/>
          <w:sz w:val="28"/>
        </w:rPr>
        <w:t>
                                             ___________ ____________</w:t>
      </w:r>
      <w:r>
        <w:br/>
      </w:r>
      <w:r>
        <w:rPr>
          <w:rFonts w:ascii="Times New Roman"/>
          <w:b w:val="false"/>
          <w:i w:val="false"/>
          <w:color w:val="000000"/>
          <w:sz w:val="28"/>
        </w:rPr>
        <w:t>
                                                 күнi       қолы</w:t>
      </w:r>
    </w:p>
    <w:bookmarkEnd w:id="29"/>
    <w:p>
      <w:pPr>
        <w:spacing w:after="0"/>
        <w:ind w:left="0"/>
        <w:jc w:val="both"/>
      </w:pPr>
      <w:r>
        <w:rPr>
          <w:rFonts w:ascii="Times New Roman"/>
          <w:b w:val="false"/>
          <w:i w:val="false"/>
          <w:color w:val="000000"/>
          <w:sz w:val="28"/>
        </w:rPr>
        <w:t>      Құжаттар қабылданды:</w:t>
      </w:r>
      <w:r>
        <w:br/>
      </w:r>
      <w:r>
        <w:rPr>
          <w:rFonts w:ascii="Times New Roman"/>
          <w:b w:val="false"/>
          <w:i w:val="false"/>
          <w:color w:val="000000"/>
          <w:sz w:val="28"/>
        </w:rPr>
        <w:t>
      20__жылғы «___» _______</w:t>
      </w:r>
      <w:r>
        <w:br/>
      </w:r>
      <w:r>
        <w:rPr>
          <w:rFonts w:ascii="Times New Roman"/>
          <w:b w:val="false"/>
          <w:i w:val="false"/>
          <w:color w:val="000000"/>
          <w:sz w:val="28"/>
        </w:rPr>
        <w:t>
      _______ ____________________________________________________</w:t>
      </w:r>
      <w:r>
        <w:br/>
      </w:r>
      <w:r>
        <w:rPr>
          <w:rFonts w:ascii="Times New Roman"/>
          <w:b w:val="false"/>
          <w:i w:val="false"/>
          <w:color w:val="000000"/>
          <w:sz w:val="28"/>
        </w:rPr>
        <w:t>
      қолы    құжаттарды қабылдаған лауазымды тұлғаның Т.А.Ә.</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(кесу сызығы)</w:t>
      </w:r>
    </w:p>
    <w:p>
      <w:pPr>
        <w:spacing w:after="0"/>
        <w:ind w:left="0"/>
        <w:jc w:val="both"/>
      </w:pPr>
      <w:r>
        <w:rPr>
          <w:rFonts w:ascii="Times New Roman"/>
          <w:b w:val="false"/>
          <w:i w:val="false"/>
          <w:color w:val="000000"/>
          <w:sz w:val="28"/>
        </w:rPr>
        <w:t>      Өзгерiстер туындаған жағдайда, олар туралы 15 жұмыс күн iшiнде хабарлауға мiндеттенемiн. Дұрыс емес мәлiметтер мен жасанды құжаттар бергенiм үшiн жауапкершiлiк туралы ескертiлдiм.</w:t>
      </w:r>
      <w:r>
        <w:br/>
      </w:r>
      <w:r>
        <w:rPr>
          <w:rFonts w:ascii="Times New Roman"/>
          <w:b w:val="false"/>
          <w:i w:val="false"/>
          <w:color w:val="000000"/>
          <w:sz w:val="28"/>
        </w:rPr>
        <w:t>
      Азамат ____________ өтiнiшi қоса берiлген саны ________ дана құжаттармен бiрге 20__жылғы «__»_________________ қабылданды.</w:t>
      </w:r>
      <w:r>
        <w:br/>
      </w:r>
      <w:r>
        <w:rPr>
          <w:rFonts w:ascii="Times New Roman"/>
          <w:b w:val="false"/>
          <w:i w:val="false"/>
          <w:color w:val="000000"/>
          <w:sz w:val="28"/>
        </w:rPr>
        <w:t>
________ ________________________________________________________</w:t>
      </w:r>
      <w:r>
        <w:br/>
      </w:r>
      <w:r>
        <w:rPr>
          <w:rFonts w:ascii="Times New Roman"/>
          <w:b w:val="false"/>
          <w:i w:val="false"/>
          <w:color w:val="000000"/>
          <w:sz w:val="28"/>
        </w:rPr>
        <w:t>
қолы    құжаттарды қабылдаған лауазымды тұлғаның Т.А.Ә.</w:t>
      </w:r>
    </w:p>
    <w:bookmarkStart w:name="z86" w:id="30"/>
    <w:p>
      <w:pPr>
        <w:spacing w:after="0"/>
        <w:ind w:left="0"/>
        <w:jc w:val="both"/>
      </w:pPr>
      <w:r>
        <w:rPr>
          <w:rFonts w:ascii="Times New Roman"/>
          <w:b w:val="false"/>
          <w:i w:val="false"/>
          <w:color w:val="000000"/>
          <w:sz w:val="28"/>
        </w:rPr>
        <w:t>
«Ауылдық елді мекендерге жұмыс істеуге</w:t>
      </w:r>
      <w:r>
        <w:br/>
      </w:r>
      <w:r>
        <w:rPr>
          <w:rFonts w:ascii="Times New Roman"/>
          <w:b w:val="false"/>
          <w:i w:val="false"/>
          <w:color w:val="000000"/>
          <w:sz w:val="28"/>
        </w:rPr>
        <w:t xml:space="preserve">
және тұруға келген денсаулық сақтау,  </w:t>
      </w:r>
      <w:r>
        <w:br/>
      </w:r>
      <w:r>
        <w:rPr>
          <w:rFonts w:ascii="Times New Roman"/>
          <w:b w:val="false"/>
          <w:i w:val="false"/>
          <w:color w:val="000000"/>
          <w:sz w:val="28"/>
        </w:rPr>
        <w:t xml:space="preserve">
білім беру, әлеуметтік қамсыздандыру, </w:t>
      </w:r>
      <w:r>
        <w:br/>
      </w:r>
      <w:r>
        <w:rPr>
          <w:rFonts w:ascii="Times New Roman"/>
          <w:b w:val="false"/>
          <w:i w:val="false"/>
          <w:color w:val="000000"/>
          <w:sz w:val="28"/>
        </w:rPr>
        <w:t xml:space="preserve">
мәдениет және спорт мамандарына       </w:t>
      </w:r>
      <w:r>
        <w:br/>
      </w:r>
      <w:r>
        <w:rPr>
          <w:rFonts w:ascii="Times New Roman"/>
          <w:b w:val="false"/>
          <w:i w:val="false"/>
          <w:color w:val="000000"/>
          <w:sz w:val="28"/>
        </w:rPr>
        <w:t xml:space="preserve">
әлеуметтік қолдау шараларын ұсыну»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4-қосымша         </w:t>
      </w:r>
    </w:p>
    <w:bookmarkEnd w:id="30"/>
    <w:p>
      <w:pPr>
        <w:spacing w:after="0"/>
        <w:ind w:left="0"/>
        <w:jc w:val="both"/>
      </w:pPr>
      <w:r>
        <w:rPr>
          <w:rFonts w:ascii="Times New Roman"/>
          <w:b w:val="false"/>
          <w:i w:val="false"/>
          <w:color w:val="ff0000"/>
          <w:sz w:val="28"/>
        </w:rPr>
        <w:t xml:space="preserve">      Ескерту. 4-қосымша жаңа редакцияда - ҚР Үкіметінің 2012.06.28 </w:t>
      </w:r>
      <w:r>
        <w:rPr>
          <w:rFonts w:ascii="Times New Roman"/>
          <w:b w:val="false"/>
          <w:i w:val="false"/>
          <w:color w:val="ff0000"/>
          <w:sz w:val="28"/>
        </w:rPr>
        <w:t>№ 869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      </w:t>
      </w:r>
    </w:p>
    <w:bookmarkStart w:name="z87" w:id="31"/>
    <w:p>
      <w:pPr>
        <w:spacing w:after="0"/>
        <w:ind w:left="0"/>
        <w:jc w:val="left"/>
      </w:pPr>
      <w:r>
        <w:rPr>
          <w:rFonts w:ascii="Times New Roman"/>
          <w:b/>
          <w:i w:val="false"/>
          <w:color w:val="000000"/>
        </w:rPr>
        <w:t xml:space="preserve"> 
Кесте. Сапа және тиiмдiлiк көрсеткiштерiнiң мәнi</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3"/>
        <w:gridCol w:w="2553"/>
        <w:gridCol w:w="2633"/>
        <w:gridCol w:w="3153"/>
      </w:tblGrid>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тиiмдiлiк көрсеткiштерi</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Уақтылығы</w:t>
            </w:r>
          </w:p>
        </w:tc>
      </w:tr>
      <w:tr>
        <w:trPr>
          <w:trHeight w:val="126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1.1.Құжаттарды тапсырған сәттен бастап белгiленген мерзiмде қызметтi ұсыну оқиғаларының %-ы (үлесi)</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Сапасы</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үдерiсiнiң сапасына қанағаттанған тұтынушылардың %-ы (үлесi)</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Қол жетiмдiлiк</w:t>
            </w:r>
          </w:p>
        </w:tc>
      </w:tr>
      <w:tr>
        <w:trPr>
          <w:trHeight w:val="180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ұсынудың сапасына және оны ұсыну тәртiбi туралы ақпаратқа қанағаттанған тұтынушылардың %-ы (үлесi)</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 форматта қол жеткiзуге болатын қызметтер %-ы (үлесi)</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18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тәртiбiне қанағаттанған тұтынушылардың %-ы (үлесi)</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(үлесi)</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