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6160" w14:textId="77e6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қазандағы № 1042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1042 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