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011016" w14:textId="b01101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Үкіметінің 2009 жылғы 8 желтоқсандағы № 2040 қаулысына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2010 жылғы 4 қазандағы № 1021 Қаулысы. Күші жойылды - Қазақстан Республикасы Yкiметiнiң 2017 жылғы 9 маусымдағы № 357 қаулысымен (алғашқы ресми жарияланған күнінен бастап қолданысқа енгізіледі)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 Ескерту. Күші жойылды - ҚР Үкіметінің 09.06.2017 </w:t>
      </w:r>
      <w:r>
        <w:rPr>
          <w:rFonts w:ascii="Times New Roman"/>
          <w:b w:val="false"/>
          <w:i w:val="false"/>
          <w:color w:val="ff0000"/>
          <w:sz w:val="28"/>
        </w:rPr>
        <w:t>№ 357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(алғашқы ресми жарияланған күнінен бастап қолданысқа енгізіледі).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1. "Қазақстан Республикасының атом саласын дамыту мәселелері жөніндегі ведомствоаралық комиссия құру туралы" Қазақстан Республикасы Үкіметінің 2009 жылғы 8 желтоқсандағы № 2040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1) көрсетілген қаулымен бекітілген Қазақстан Республикасының атом саласын дамыту мәселелері жөніндегі ведомствоаралық комиссия туралы </w:t>
      </w:r>
      <w:r>
        <w:rPr>
          <w:rFonts w:ascii="Times New Roman"/>
          <w:b w:val="false"/>
          <w:i w:val="false"/>
          <w:color w:val="000000"/>
          <w:sz w:val="28"/>
        </w:rPr>
        <w:t>ережеде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8-тармақтағы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"Энергетика және минералдық ресурстар министрлігіне" деген сөздер "Индустрия және жаңа технологиялар министрлігіне" деген сөздермен ауыстырылсын;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2) көрсетілген қаулымен бекітілген Қазақстан Республикасының атом саласын дамыту мәселелері жөніндегі ведомствоаралық комиссияның құрамы осы қаулыға қосымшаға сәйкес редакцияда жазылсын.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2. Осы қаулы қол қойылған күнінен бастап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476"/>
        <w:gridCol w:w="6824"/>
      </w:tblGrid>
      <w:tr>
        <w:trPr>
          <w:trHeight w:val="30" w:hRule="atLeast"/>
        </w:trPr>
        <w:tc>
          <w:tcPr>
            <w:tcW w:w="54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</w:t>
            </w:r>
          </w:p>
        </w:tc>
        <w:tc>
          <w:tcPr>
            <w:tcW w:w="682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Премьер-Министрі</w:t>
            </w:r>
          </w:p>
        </w:tc>
        <w:tc>
          <w:tcPr>
            <w:tcW w:w="682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 Мәсімов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Үкіметінің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 жылғы 4 қазандағы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1021 қаулысына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Үкіметінің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 жылғы 8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2040 қаулысымен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бекітілген</w:t>
            </w:r>
          </w:p>
        </w:tc>
      </w:tr>
    </w:tbl>
    <w:bookmarkStart w:name="z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Қазақстан Республикасының атом саласын дамыту мәселелері жөніндегі ведомствоаралық комиссиясының құрамы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Исекешев                  - Қазақстан Республикасы Премьер-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Әсет Өрентайұлы             Министрінің орынбасары - Қазақстан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                           Республикасының Индустрия және жаңа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                           технологиялар министрі, төраға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Тұрғанов                  - Қазақстан Республикасының Индустрия және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Дүйсенбай Нұрбайұлы         жаңа технологиялар вице-министрі,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                           төрағаның орынбасары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Шәріпов                   - Қазақстан Республикасы Индустрия және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Мәжит Бейсембайұлы          жаңа технологиялар министрлігі Атом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                           энергетикасы және өнеркәсібі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                           департаментінің директоры, хатшы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Бекетаев                  - Қазақстан Республикасы Әділет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Марат Бақытжанұлы           министрлігінің жауапты хатшысы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Бектұров                  - Қазақстан Республикасының Көлік және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Азат Ғаббасұлы              коммуникация вице-министрі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Бишімбаев                 - Қазақстан Республикасының Экономикалық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Қуандық Уәлиханұлы          даму және сауда вице-министрі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Дәленов                   - Қазақстан Республикасының Қаржы вице-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Руслан Ерболатұлы           министрі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Мизанбаев                 - Қазақстан Республикасы Ұлттық қауіпсіздік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Өсер Елеусізұлы             комитеті төрағасының орынбасары (келісім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                           бойынша)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Қасымбеков                - Қазақстан Республикасының Білім және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Бақтыбай Әшімбекұлы         ғылым вице-министрі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Қайырбекова               - Қазақстан Республикасының Денсаулық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Салидат Зекенқызы           сақтау вице-министрі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Кулинич                   - Қазақстан Республикасының Ішкі істер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Александр Васильевич        вице-министрі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Мағауов                   - Қазақстан Республикасының Мұнай және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Әсет Маратұлы               газ вице-министрі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Омаров                    - Қазақстан Республикасы Сыртқы істер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Қайрат Ермекұлы             министрінің орынбасары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Петров                    - Қазақстан Республикасының Төтенше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Валерий Викторович          жағдайлар вице-министрі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Сартаев                   - Қазақстан Республикасының "Сырбар" сыртқы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Исатай Бақтиярұлы           барлау қызметі директорының орынбасары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                           (келісім бойынша)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Тұрмағамбетов             - Қазақстан Республикасының Қоршаған ортаны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Мәжит Әбдіқалықұлы          қорғау вице-министрі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Сақышев                   - Қазақстан Республикасы Президенті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Ермек Рахатұлы              Әкімшілігінің Әлеуметтік-экономикалық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                           мониторинг бөлімі өнеркәсіп және ауыл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                           шаруашылығы секторының меңгерушісі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                           (келісім бойынша)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Кравченко                 - Қазақстан Республикасы Бас прокуратурасы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Андрей Николаевич           Бірінші департаментінің бастығы (келісім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                           бойынша)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Жантикин                  - Қазақстан Республикасы Индустрия және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Тимур Мифтахұлы             жаңа технологиялар министрлігі Атом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                           энергиясы комитетінің төрағасы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Парсегов                  - Қазақстан Республикасының Бәсекелестікті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Борис Анатольевич           қорғау агенттігі төрағасының орынбасары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Байжанов                  - "Самұрық-Қазына" ұлттық әл-ауқат қоры"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Ұлан Сапарұлы               акционерлік қоғамының басқарушы директоры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                           (келісім бойынша)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Школьник                  - "Қазатомөнеркәсіп" ұлттық атом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Владимир Сергеевич          компаниясы" акционерлік қоғамының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                           президенті (келісім бойынша)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Қадыржанов                - Қазақстан Республикасы Индустрия және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Қайрат Камалұлы             жаңа технологиялар министрлігі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                           "Қазақстан Республикасының Ұлттық ядролық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                           орталығы" республикалық мемлекеттік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                           кәсіпорнының бас директоры (келісім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                           бойынша)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