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705d" w14:textId="2d97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21 желтоқсандағы № 1305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30 қыркүйектегі № 993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«Әлеуметтік әріптестік пен әлеуметтік және еңбек қатынастарын реттеу жөніндегі республикалық үшжақты комиссиядағы Қазақстан Республикасы Үкіметі өкілдерінің құрамы туралы» Қазақстан Республикасы Үкіметінің 1998 жылғы 21 желтоқсандағы № 1305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№ 48, 437-құжат)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әріптестік пен әлеуметтік және еңбек қатынастарын реттеу жөніндегі республикалық үшжақты комиссиядағы Қазақстан Республикасының Үкіметі өкілдерінің құрамына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Әбдібеков       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Нұрмұхамбет Қанапияұлы       жаңа технологиялар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Шоқпытов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Андар Мәулешұлы             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Қиынов                     - Қазақстан Республикасының Мұнай және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Ләззат Кетебайұлы            вице-министрі;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«Құсайынов                 - Қазақстан Республикасының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   бюджеттік жоспарлау вице-министрі»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«Құсайынов                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   даму және сауда вице-министрі»;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Тұрғанов Дүйсенбай Нұрбайұлы, Қосынов Алмас Олжабайұлы, Бөрібаев Асқар Исмайылұлы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  <w:r>
        <w:rPr>
          <w:rFonts w:ascii="Times New Roman"/>
          <w:b w:val="false"/>
          <w:i w:val="false"/>
          <w:color w:val="000000"/>
          <w:sz w:val="28"/>
        </w:rPr>
        <w:t>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