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723eb" w14:textId="43723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Балаларды қорғау және баланы шетелдік асырап алуға қатысты ынтымақтастық туралы конвенциядан туындайтын міндеттемелерін орындауды қамтамасыз ету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21 қыркүйектегі № 966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"Балаларды қорғау және баланы шетелдік асырап алуға қатысты ынтымақтастық туралы конвенцияны ратификациялау туралы" Қазақстан Республикасының 2010 жылғы 12 наурыздағы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Оқу-ағарту министрлігі Балаларды қорғау және баланы шетелдік асырап алуға қатысты ынтымақтастық туралы конвенцияға сәйкес міндеттерді орындау үшін орталық орган болып белгіленсін.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Үкіметінің 18.12.2024 </w:t>
      </w:r>
      <w:r>
        <w:rPr>
          <w:rFonts w:ascii="Times New Roman"/>
          <w:b w:val="false"/>
          <w:i w:val="false"/>
          <w:color w:val="000000"/>
          <w:sz w:val="28"/>
        </w:rPr>
        <w:t>№ 1069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