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40fe" w14:textId="7764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Олимпиада чемпионы Борис Александровтың есімін Шығыс Қазақстан облысы Өскемен қаласының спорт сарайына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қыркүйектегі № 893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туралы»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Шығыс Қазақстан облысы әкімдігінің ұсынысын ескере отырып,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 қаласының спорт сарайына олимпиада чемпионы, халықаралық дәрежедегі спорт шебері, Қазақстан Республикасының еңбек сіңірген жаттықтырушысы Борис Александровтың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