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9e3f" w14:textId="99b9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 ақпандағы № 99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 қыркүйектегі № 875 Қаулысы. Күші жойылды - Қазақстан Республикасы Үкіметінің 2015 жылғы 28 желтоқсандағы №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Денсаулық сақтау жөніндегі ұлттық үйлестіру кеңесінің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 сақтау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 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Рысбеков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Мырзабек Мырзашұлы         министрлігі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Аяғанов         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Әкпенұлы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Жалмағамбетова           - Қазақстан Республикасының Парламенті Светлана Жақияқызы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Сейітмағанбетова         - Қазақстан Республикасының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Гүлнәр Сүлейменқызы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 -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 Әкімшілігінің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 - Қазақстан Республикасы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Әмірхан Тапашұлы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    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Күреңбеков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Жанкеұлы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Мағауов  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Маратұлы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Нүсіпова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Бекқызы   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Ермекұлы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 - Қазақстан Республикасының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Сембинов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Қаскенұлы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Шолпанқұлов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Айдарханов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Тергеуұлы            министрлігі Медициналық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фармацевтикалық қызметті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Ермекбаев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Қартайұлы            министрлігі Медициналық қызметке 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 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санитариялық-эпидемиологиялық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Сапашев                  -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Әбуханұлы            министрлігінің Спорт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Нұрғазиев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Шадыбайұлы          министрлігінің Медициналық көмекті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ұйымдастыру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Нұргүл Қалиқызы            министрлігі Ғылым және адами ресурстар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Бутина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Мереке Сағымбайқызы        қызметкерлері кәсіподағының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Глинская                 - Дүниежүзілік банктің Қазақстандағы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Евгеньевна           өкілдігінің Орталық Азия елдерінде 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даму секторының бас үйлестірушісі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Раганин  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Уахитұлы      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бірлестігінің басқарма мүшесі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 Ирина           - ЮНЭЙДС-тің Қазақстандағы, Қырғызстандағы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Түрікменстандағы үйлестірушісі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Садықова                 - «Ұлттық медицина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Бегайдарқызы        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президенті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