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d6636" w14:textId="2dd6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төтенше резервінен қаражат бөлу және Қазақстан Республикасы Үкіметінің 2010 жылғы 24 сәуірдегі № 348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2010 жылғы 1 қыркүйектегі № 864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br/>
      </w:r>
      <w:r>
        <w:rPr>
          <w:rFonts w:ascii="Times New Roman"/>
          <w:b w:val="false"/>
          <w:i w:val="false"/>
          <w:color w:val="000000"/>
          <w:sz w:val="28"/>
        </w:rPr>
        <w:t>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және басқа мемлекеттердің аумақтарындағы табиғи және техногендік сипаттағы төтенше жағдайларды жою үшін 2010 жылға арналған республикалық бюджетте көзделген Қазақстан Республикасы Үкіметінің төтенше резервінен:</w:t>
      </w:r>
      <w:r>
        <w:br/>
      </w: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министрлігіне Қырғыз Республикасына ресми ізгілік көмек көрсету мақсатында броньнан шығарылған дизель отынының (жазғы) құнын өтеу үшін 284516158 (екі жүз сексен төрт миллион бес жүз он алты мың бір жүз елу сегіз) теңге сомасында қаражат;</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министрлігіне көлік шығыстарының құнын өтеу үшін 18543344,76 теңге (он сегіз миллион бес жүз қырық үш мың үш жүз қырық терт теңге жетпіс алты тиын) сомасында қаражат бөлінсін.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2010.12.20 </w:t>
      </w:r>
      <w:r>
        <w:rPr>
          <w:rFonts w:ascii="Times New Roman"/>
          <w:b w:val="false"/>
          <w:i w:val="false"/>
          <w:color w:val="000000"/>
          <w:sz w:val="28"/>
        </w:rPr>
        <w:t>№ 1382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«Қырғыз Республикасына ресми ізгілік көмек көрсету туралы» Қазақстан Республикасы Үкіметінің 2010 жылғы 24 сәуірдегі № 348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«3700 (үш мың жеті жүз)» деген сөздер «3699,818 (үш мың алты жүз тоқсан тоғыз тонна сегіз жүз он сегіз килограмм)»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Төтенше жағдайлар министрлігі мен Қазақстан Республикасы Көлік және коммуникация министрлігі бөлінген қаражаттың мақсатты пайдаланылуын қамтамасыз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