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145c" w14:textId="89b1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13 маусымдағы № 492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 шілдедегі № 693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және Алматы қалаларында 2011 жылғы 7-қысқы Азия ойындарын дайындау және өткізу туралы" Қазақстан Республикасы Үкіметінің 2007 жылғы 13 маусымдағы № 492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19, 219-құжат)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Астана және Алматы қалаларында 2011 жылғы 7-қысқы Азия ойындарын дайындау және өткізу жөніндегі ұйымдастыру комитетінің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Жұмағалиев                  - Қазақстан Республикасының Байланыс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Қуанышұлы               ақпарат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Нокин                       - Қазақстан Республикасы Құрылыс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Кеңесұлы                тұрғын үй-коммуналдық шаруашылық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агенттігінің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Жарасов                     - 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Жанат Абдоллаұлы              қауіпсіздік комитеті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Петров                      - Қазақстан Республикасының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        жағдайлар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Тұрғанов                    - 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Дүйсенбай Нұрбайұлы           және жаңа технологиялар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Балаева                     - Астана қаласы әкімінің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Ғалымқызы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Қанағатов                   - Қазақстан Республикасы Туризм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Елсияр Баймұхамедұлы          спорт министрлігі Спорт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Таласбаев                   - Қазақстан Республикасы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Есімғалиұлы             министрлігінің Орталық армия 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клубының бастығы;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"Құл-Мұхаммед    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Абрарұлы               және ақпарат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Мыңбаев                     - Қазақстан Республикасының Энергетика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Мұхаметбайұлы           және минералдық ресурстар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Құсайынов                   - Қазақстан Республикасының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     және бюджеттік жоспарлау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Құлназаров                  - Қазақстан Республикасы Туризм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Анатөлі Қожекенұлы            спорт министрлігі Спорт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"Құл-Мұхаммед    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Абрарұлы              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Мыңбаев                     - Қазақстан Республикасының Мұнай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Мұхаметбайұлы           газ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Құсайынов                   -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     даму және сауда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Құлназаров                  - "2011 жылғы 7-қысқы Азия ойындарын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Анатөлі Қожекенұлы            ұйымдастыру комитетінің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дирекциясы"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президенті (келісім бойынша)";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Әсет Өрентайұлы Исекешев, Қуанышбек Бақытбекұлы Есекеев, Әділ Шаяхметұлы Шаяхметов, Абылай Қиялұлы Сабдалин, Әмірхан Мұратпекұлы Рақымжанов, Андрей Николаевич Котлов, Ерлан Қапарұлы Аймұқашев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