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173d4" w14:textId="df173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Туризм және спорт министрлігі Спорт комитетінің «Ат спортынан республикалық балалар мен жасөспірімдер спорт мектебі» республикалық мемлекеттік қазыналық кәсіпорнын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21 маусымдағы № 631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 дене шынықтыру және спортты дамытудың 2007 - 2011 жылдарға арналған мемлекеттік бағдарламасы туралы» Қазақстан Республикасы Президентінің 2006 жылғы 28 желтоқсандағы № 230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Президенті Н. Назарбаевтың «Жаңа онжылдық - жаңа экономикалық өрлеу - Қазақстанның жаңа мүмкіндіктері атты» Қазақстан халқына </w:t>
      </w:r>
      <w:r>
        <w:rPr>
          <w:rFonts w:ascii="Times New Roman"/>
          <w:b w:val="false"/>
          <w:i w:val="false"/>
          <w:color w:val="000000"/>
          <w:sz w:val="28"/>
        </w:rPr>
        <w:t>Жолдауына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сондай-ақ ат спортын дамыту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Алматы облысы Панфилов кентінде Қазақстан Республикасы Туризм және спорт министрлігі Спорт комитетінің «Ат спортынан республикалық балалар мен жасөспірімдер спорт мектебі» республикалық мемлекеттік қазыналық кәсіпорны (бұдан әрі - кәсіпорын)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Туризм және спорт министрлігінің Спорт комитеті кәсіпорынды мемлекеттік басқару органы;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спорт саласында өндірістік-шаруашылық қызметті жүзеге асыру кәсіпорын қызметінің негізгі мәні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Туризм және спорт министрлігі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кәсіпорынның жарғысын Қазақстан Республикасы Қаржы министрлігінің Мемлекеттік мүлік және жекешелендіру комитетіне бекітуге ұсынуды;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кәсіпорынның әділет органдарында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қаулыны іске асыру жөніндегі өзге де шаралар қабылдауды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Үкіметінің кейбір шешімдеріне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</w:p>
    <w:bookmarkEnd w:id="0"/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 Туризм және спорт министрлігінің мәселелері» туралы Қазақстан Республикасы Үкіметінің 2006 жылғы 26 сәуірдегі № 329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15, 145-құжат):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Туризм және спорт министрлігі Спорт комитетінің қарамағындағы ұйымдардың тізбесінде: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 Мемлекеттік кәсіпорындар» деген бөлім мынадай мазмұндағы реттік нөмірі 15-9-жолмен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«15-9. «Ат спортынан республикалық балалар мен жасөспірімдер спорт мектебі» республикалық мемлекеттік қазыналық кәсіпорны»;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4-тармаққа өзгерістер енгізілді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;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