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a68f" w14:textId="2c1a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17 маусымдағы № 600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өзгерістер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жарияланғаннан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– ҚР Үкіметінің 11.08.2018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14.01.2016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16.07.2015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енгiзiледi) қаулысымен.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8"/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Ауыл шаруашылығы министрлігінің кейбір мәселелері" туралы Қазақстан Республикасы Үкіметінің 2005 жылғы 6 сәуірдегі № 310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14, 168-құжат):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Ауыл шаруашылығы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тармақшада "мемлекеттік статистиканы басқаруды жүзеге асыратын орталық атқарушы органмен келісім бойынша" деген сөздер алынып тасталсын;</w:t>
      </w:r>
    </w:p>
    <w:bookmarkEnd w:id="10"/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тармақша мынадай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"67) ведомстволық статистикалық байқаулар жүргізеді және мемлекеттік статистика саласындағы уәкілетті орган бекіткен статистикалық әдіснамаға сәйкес асыл тұқымды мал шаруашылығы саласында статистикалық ақпарат қалыптастыруды қамтамасыз етеді;";</w:t>
      </w:r>
    </w:p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тармақшаның үшінші абзацындағы "статистикалық деректерді" деген сөздер "статистикалық ақпаратты" деген сөздермен ауыстырылсын;</w:t>
      </w:r>
    </w:p>
    <w:bookmarkEnd w:id="12"/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тармақшада "статистика саласындағы уәкілетті мемлекеттік органмен келісім бойынша" деген сөздер алынып тасталсын.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676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енгiзiледi).</w:t>
      </w:r>
    </w:p>
    <w:bookmarkEnd w:id="14"/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Туризм және спорт министрлігінің мәселелері" туралы Қазақстан Республикасы Үкіметінің 2006 жылғы 26 сәуірдегі № 329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15, 145-құжат):</w:t>
      </w:r>
    </w:p>
    <w:bookmarkEnd w:id="15"/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Туризм және спорт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отыз алтыншы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"ведомстволық статистикалық байқаулар жүргізеді;".</w:t>
      </w:r>
    </w:p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2012.06.27 </w:t>
      </w:r>
      <w:r>
        <w:rPr>
          <w:rFonts w:ascii="Times New Roman"/>
          <w:b w:val="false"/>
          <w:i w:val="false"/>
          <w:color w:val="000000"/>
          <w:sz w:val="28"/>
        </w:rPr>
        <w:t>№ 859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bookmarkEnd w:id="17"/>
    <w:bookmarkStart w:name="z6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Yкiметiнiң 28.09.2015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18"/>
    <w:bookmarkStart w:name="z7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 Қоршаған ортаны қорғау министрлігінің мәселелері" туралы Қазақстан Республикасы Үкіметінің 2007 жылғы 8 желтоқсандағы № 1201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46, 554-құжат):</w:t>
      </w:r>
    </w:p>
    <w:bookmarkEnd w:id="19"/>
    <w:bookmarkStart w:name="z8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Қоршаған ортаны қорғау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56) тармақшасында "статистика органдарымен" деген сөздер "мемлекеттік статистика саласындағы уәкілетті органмен" деген сөздермен ауыстырылсын.</w:t>
      </w:r>
    </w:p>
    <w:bookmarkStart w:name="z8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