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9adb" w14:textId="bd19a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желтоқсандағы № 2340 қаулысына толықтыру мен өзгеріс енгізу туралы</w:t>
      </w:r>
    </w:p>
    <w:p>
      <w:pPr>
        <w:spacing w:after="0"/>
        <w:ind w:left="0"/>
        <w:jc w:val="both"/>
      </w:pPr>
      <w:r>
        <w:rPr>
          <w:rFonts w:ascii="Times New Roman"/>
          <w:b w:val="false"/>
          <w:i w:val="false"/>
          <w:color w:val="000000"/>
          <w:sz w:val="28"/>
        </w:rPr>
        <w:t>Қазақстан Республикасы Үкіметінің 2010 жылғы 14 маусымдағы № 571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Туризм және спорт министрлігінің 2010 - 2014 жылдарға арналған стратегиялық жоспары туралы» Қазақстан Республикасы Үкіметінің 2009 жылғы 31 желтоқсандағы № 2340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мен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Туризм және спорт министрлігінің 2010 - 2014 жылдарға арналған </w:t>
      </w:r>
      <w:r>
        <w:rPr>
          <w:rFonts w:ascii="Times New Roman"/>
          <w:b w:val="false"/>
          <w:i w:val="false"/>
          <w:color w:val="000000"/>
          <w:sz w:val="28"/>
        </w:rPr>
        <w:t>стратегиялық жоспарында:</w:t>
      </w:r>
      <w:r>
        <w:br/>
      </w:r>
      <w:r>
        <w:rPr>
          <w:rFonts w:ascii="Times New Roman"/>
          <w:b w:val="false"/>
          <w:i w:val="false"/>
          <w:color w:val="000000"/>
          <w:sz w:val="28"/>
        </w:rPr>
        <w:t>
</w:t>
      </w:r>
      <w:r>
        <w:rPr>
          <w:rFonts w:ascii="Times New Roman"/>
          <w:b w:val="false"/>
          <w:i w:val="false"/>
          <w:color w:val="000000"/>
          <w:sz w:val="28"/>
        </w:rPr>
        <w:t>
      «Қызметінің стратегиялық бағыттары, мақсаттары, міндеттері және көрсеткіштері» деген </w:t>
      </w:r>
      <w:r>
        <w:rPr>
          <w:rFonts w:ascii="Times New Roman"/>
          <w:b w:val="false"/>
          <w:i w:val="false"/>
          <w:color w:val="000000"/>
          <w:sz w:val="28"/>
        </w:rPr>
        <w:t>III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«Қазақстандық спорттың әлемдік спорт аренасындағы бәсекеге қабілеттілігін арттыру» деген 2-стратегиялық бағытта:</w:t>
      </w:r>
      <w:r>
        <w:br/>
      </w:r>
      <w:r>
        <w:rPr>
          <w:rFonts w:ascii="Times New Roman"/>
          <w:b w:val="false"/>
          <w:i w:val="false"/>
          <w:color w:val="000000"/>
          <w:sz w:val="28"/>
        </w:rPr>
        <w:t>
</w:t>
      </w:r>
      <w:r>
        <w:rPr>
          <w:rFonts w:ascii="Times New Roman"/>
          <w:b w:val="false"/>
          <w:i w:val="false"/>
          <w:color w:val="000000"/>
          <w:sz w:val="28"/>
        </w:rPr>
        <w:t>
      «Спортшылардың сапалы дайындығы және халықаралық аренада сапалы өнер көрсетуі үшін жағдайлар жасау» деген 1-мақсатта:</w:t>
      </w:r>
      <w:r>
        <w:br/>
      </w:r>
      <w:r>
        <w:rPr>
          <w:rFonts w:ascii="Times New Roman"/>
          <w:b w:val="false"/>
          <w:i w:val="false"/>
          <w:color w:val="000000"/>
          <w:sz w:val="28"/>
        </w:rPr>
        <w:t>
</w:t>
      </w:r>
      <w:r>
        <w:rPr>
          <w:rFonts w:ascii="Times New Roman"/>
          <w:b w:val="false"/>
          <w:i w:val="false"/>
          <w:color w:val="000000"/>
          <w:sz w:val="28"/>
        </w:rPr>
        <w:t>
      «Қазақстандық спортшылардың бәсекеге қабілеттілігін қамтамасыз ету» деген 2.1.2-міндет мынадай мазмұндағы жолмен толықтырылсын: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3"/>
        <w:gridCol w:w="753"/>
        <w:gridCol w:w="733"/>
        <w:gridCol w:w="713"/>
        <w:gridCol w:w="633"/>
        <w:gridCol w:w="653"/>
        <w:gridCol w:w="653"/>
        <w:gridCol w:w="673"/>
        <w:gridCol w:w="533"/>
      </w:tblGrid>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Спорттық республикалық мемлекеттік мекемелердің және мемлекеттік қазыналық кәсіпорындардың саны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 w:id="1"/>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VIII бөлім</w:t>
      </w:r>
      <w:r>
        <w:rPr>
          <w:rFonts w:ascii="Times New Roman"/>
          <w:b w:val="false"/>
          <w:i w:val="false"/>
          <w:color w:val="000000"/>
          <w:sz w:val="28"/>
        </w:rPr>
        <w:t xml:space="preserve">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14 маусымдағы</w:t>
      </w:r>
      <w:r>
        <w:br/>
      </w:r>
      <w:r>
        <w:rPr>
          <w:rFonts w:ascii="Times New Roman"/>
          <w:b w:val="false"/>
          <w:i w:val="false"/>
          <w:color w:val="000000"/>
          <w:sz w:val="28"/>
        </w:rPr>
        <w:t xml:space="preserve">
№ 571 қаулысына  </w:t>
      </w:r>
      <w:r>
        <w:br/>
      </w:r>
      <w:r>
        <w:rPr>
          <w:rFonts w:ascii="Times New Roman"/>
          <w:b w:val="false"/>
          <w:i w:val="false"/>
          <w:color w:val="000000"/>
          <w:sz w:val="28"/>
        </w:rPr>
        <w:t xml:space="preserve">
қосымша       </w:t>
      </w:r>
    </w:p>
    <w:bookmarkEnd w:id="2"/>
    <w:bookmarkStart w:name="z11" w:id="3"/>
    <w:p>
      <w:pPr>
        <w:spacing w:after="0"/>
        <w:ind w:left="0"/>
        <w:jc w:val="both"/>
      </w:pPr>
      <w:r>
        <w:rPr>
          <w:rFonts w:ascii="Times New Roman"/>
          <w:b w:val="false"/>
          <w:i w:val="false"/>
          <w:color w:val="000000"/>
          <w:sz w:val="28"/>
        </w:rPr>
        <w:t>
3-қосымша</w:t>
      </w:r>
      <w:r>
        <w:br/>
      </w:r>
      <w:r>
        <w:rPr>
          <w:rFonts w:ascii="Times New Roman"/>
          <w:b w:val="false"/>
          <w:i w:val="false"/>
          <w:color w:val="000000"/>
          <w:sz w:val="28"/>
        </w:rPr>
        <w:t>
3-1-кесте</w:t>
      </w:r>
    </w:p>
    <w:bookmarkEnd w:id="3"/>
    <w:bookmarkStart w:name="z12" w:id="4"/>
    <w:p>
      <w:pPr>
        <w:spacing w:after="0"/>
        <w:ind w:left="0"/>
        <w:jc w:val="left"/>
      </w:pPr>
      <w:r>
        <w:rPr>
          <w:rFonts w:ascii="Times New Roman"/>
          <w:b/>
          <w:i w:val="false"/>
          <w:color w:val="000000"/>
        </w:rPr>
        <w:t xml:space="preserve"> 
VIII. Бюджеттік бағдарламалар</w:t>
      </w:r>
    </w:p>
    <w:bookmarkEnd w:id="4"/>
    <w:p>
      <w:pPr>
        <w:spacing w:after="0"/>
        <w:ind w:left="0"/>
        <w:jc w:val="both"/>
      </w:pPr>
      <w:r>
        <w:rPr>
          <w:rFonts w:ascii="Times New Roman"/>
          <w:b w:val="false"/>
          <w:i w:val="false"/>
          <w:color w:val="000000"/>
          <w:sz w:val="28"/>
        </w:rPr>
        <w:t>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4609"/>
        <w:gridCol w:w="1127"/>
        <w:gridCol w:w="1127"/>
        <w:gridCol w:w="1005"/>
        <w:gridCol w:w="854"/>
        <w:gridCol w:w="1066"/>
        <w:gridCol w:w="1088"/>
      </w:tblGrid>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аппаратын, оның комитеттерін және аумақтық органның ұстау; туризм, дене шынықтыру және спорт, ойын бизнесі салаларында мемлекеттік саясатты әзірлеу; мемлекеттік қызметшілердің біліктілік талаптарына сәйкес кәсіби білімдері мен дағдыларын жаңарту және тереңдету; басқару жүйесін жетілдіру; азаматтардың өтініштерін қарау.</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 Орталық Азия өңірінің туризм орталығына айналдыру;</w:t>
            </w:r>
            <w:r>
              <w:br/>
            </w:r>
            <w:r>
              <w:rPr>
                <w:rFonts w:ascii="Times New Roman"/>
                <w:b w:val="false"/>
                <w:i w:val="false"/>
                <w:color w:val="000000"/>
                <w:sz w:val="20"/>
              </w:rPr>
              <w:t>
</w:t>
            </w: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Тиімділігі жоғары және бәсекеге қабілетті туристік индустрия құру;</w:t>
            </w:r>
            <w:r>
              <w:br/>
            </w:r>
            <w:r>
              <w:rPr>
                <w:rFonts w:ascii="Times New Roman"/>
                <w:b w:val="false"/>
                <w:i w:val="false"/>
                <w:color w:val="000000"/>
                <w:sz w:val="20"/>
              </w:rPr>
              <w:t>
</w:t>
            </w: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Туризм инфрақұрылымын дамытуды қамтамасыз ету;</w:t>
            </w:r>
            <w:r>
              <w:br/>
            </w:r>
            <w:r>
              <w:rPr>
                <w:rFonts w:ascii="Times New Roman"/>
                <w:b w:val="false"/>
                <w:i w:val="false"/>
                <w:color w:val="000000"/>
                <w:sz w:val="20"/>
              </w:rPr>
              <w:t>
</w:t>
            </w:r>
            <w:r>
              <w:rPr>
                <w:rFonts w:ascii="Times New Roman"/>
                <w:b w:val="false"/>
                <w:i w:val="false"/>
                <w:color w:val="000000"/>
                <w:sz w:val="20"/>
              </w:rPr>
              <w:t>1.1.2. Туристік қызмет көрсетулердің сапасын арттыруды қамтамасыз ету;</w:t>
            </w:r>
            <w:r>
              <w:br/>
            </w:r>
            <w:r>
              <w:rPr>
                <w:rFonts w:ascii="Times New Roman"/>
                <w:b w:val="false"/>
                <w:i w:val="false"/>
                <w:color w:val="000000"/>
                <w:sz w:val="20"/>
              </w:rPr>
              <w:t>
</w:t>
            </w:r>
            <w:r>
              <w:rPr>
                <w:rFonts w:ascii="Times New Roman"/>
                <w:b w:val="false"/>
                <w:i w:val="false"/>
                <w:color w:val="000000"/>
                <w:sz w:val="20"/>
              </w:rPr>
              <w:t>1.1.3. Қазақстандық туристік өнімді халықаралық және ішкі нарықта жылжыту;</w:t>
            </w:r>
            <w:r>
              <w:br/>
            </w:r>
            <w:r>
              <w:rPr>
                <w:rFonts w:ascii="Times New Roman"/>
                <w:b w:val="false"/>
                <w:i w:val="false"/>
                <w:color w:val="000000"/>
                <w:sz w:val="20"/>
              </w:rPr>
              <w:t>
</w:t>
            </w:r>
            <w:r>
              <w:rPr>
                <w:rFonts w:ascii="Times New Roman"/>
                <w:b w:val="false"/>
                <w:i w:val="false"/>
                <w:color w:val="000000"/>
                <w:sz w:val="20"/>
              </w:rPr>
              <w:t>1.1.4. Халықаралық қоғамдастыққа кірігу;</w:t>
            </w:r>
            <w:r>
              <w:br/>
            </w:r>
            <w:r>
              <w:rPr>
                <w:rFonts w:ascii="Times New Roman"/>
                <w:b w:val="false"/>
                <w:i w:val="false"/>
                <w:color w:val="000000"/>
                <w:sz w:val="20"/>
              </w:rPr>
              <w:t>
</w:t>
            </w:r>
            <w:r>
              <w:rPr>
                <w:rFonts w:ascii="Times New Roman"/>
                <w:b w:val="false"/>
                <w:i w:val="false"/>
                <w:color w:val="000000"/>
                <w:sz w:val="20"/>
              </w:rPr>
              <w:t>2.1.1. Халықаралық стандарттарға жауап беретін материалдық-техникалық базаны және спорт инфрақұрылымын дамыту;</w:t>
            </w:r>
            <w:r>
              <w:br/>
            </w:r>
            <w:r>
              <w:rPr>
                <w:rFonts w:ascii="Times New Roman"/>
                <w:b w:val="false"/>
                <w:i w:val="false"/>
                <w:color w:val="000000"/>
                <w:sz w:val="20"/>
              </w:rPr>
              <w:t>
</w:t>
            </w:r>
            <w:r>
              <w:rPr>
                <w:rFonts w:ascii="Times New Roman"/>
                <w:b w:val="false"/>
                <w:i w:val="false"/>
                <w:color w:val="000000"/>
                <w:sz w:val="20"/>
              </w:rPr>
              <w:t>2.1.2. Қазақстандық спортшылардың бәсекеге қабілеттілігін қамтамасыз ету;</w:t>
            </w:r>
            <w:r>
              <w:br/>
            </w:r>
            <w:r>
              <w:rPr>
                <w:rFonts w:ascii="Times New Roman"/>
                <w:b w:val="false"/>
                <w:i w:val="false"/>
                <w:color w:val="000000"/>
                <w:sz w:val="20"/>
              </w:rPr>
              <w:t>
</w:t>
            </w:r>
            <w:r>
              <w:rPr>
                <w:rFonts w:ascii="Times New Roman"/>
                <w:b w:val="false"/>
                <w:i w:val="false"/>
                <w:color w:val="000000"/>
                <w:sz w:val="20"/>
              </w:rPr>
              <w:t>2.1.3. Спорт түрлерінен мамандарды даярлау және олардың біліктілігін арттыру жүйесін жасау;</w:t>
            </w:r>
            <w:r>
              <w:br/>
            </w:r>
            <w:r>
              <w:rPr>
                <w:rFonts w:ascii="Times New Roman"/>
                <w:b w:val="false"/>
                <w:i w:val="false"/>
                <w:color w:val="000000"/>
                <w:sz w:val="20"/>
              </w:rPr>
              <w:t>
</w:t>
            </w:r>
            <w:r>
              <w:rPr>
                <w:rFonts w:ascii="Times New Roman"/>
                <w:b w:val="false"/>
                <w:i w:val="false"/>
                <w:color w:val="000000"/>
                <w:sz w:val="20"/>
              </w:rPr>
              <w:t>2.1.4. 2011-2012 жылдардағы Олимпиада және Азия ойындарына дайындалу;</w:t>
            </w:r>
            <w:r>
              <w:br/>
            </w:r>
            <w:r>
              <w:rPr>
                <w:rFonts w:ascii="Times New Roman"/>
                <w:b w:val="false"/>
                <w:i w:val="false"/>
                <w:color w:val="000000"/>
                <w:sz w:val="20"/>
              </w:rPr>
              <w:t>
</w:t>
            </w:r>
            <w:r>
              <w:rPr>
                <w:rFonts w:ascii="Times New Roman"/>
                <w:b w:val="false"/>
                <w:i w:val="false"/>
                <w:color w:val="000000"/>
                <w:sz w:val="20"/>
              </w:rPr>
              <w:t>2.2.1. Дене шынықтырумен шұғылданатын халық үшін жағдайларды қамтамасыз ету;</w:t>
            </w:r>
            <w:r>
              <w:br/>
            </w:r>
            <w:r>
              <w:rPr>
                <w:rFonts w:ascii="Times New Roman"/>
                <w:b w:val="false"/>
                <w:i w:val="false"/>
                <w:color w:val="000000"/>
                <w:sz w:val="20"/>
              </w:rPr>
              <w:t>
</w:t>
            </w:r>
            <w:r>
              <w:rPr>
                <w:rFonts w:ascii="Times New Roman"/>
                <w:b w:val="false"/>
                <w:i w:val="false"/>
                <w:color w:val="000000"/>
                <w:sz w:val="20"/>
              </w:rPr>
              <w:t>2.2.2. Мүгедектердің дене шынықтыруы мен спортын дамытуды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қызметшіні ұстауға жұмсалатын орташа шығындар</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4569,7</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министрлігіне жүктелген функцияларды сапалы және уақтылы орындау, туризм және спорт жүйесін басқару деңгейін арттыру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кездегі экономикалық жағдайларға және мемлекеттік қызметшілердің кәсіби талаптарына сәйкес мемлекеттік қызметшілердің кәсіби деңгейін арттыру, туризм және спорт жүйесін жетілдіру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426 390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549 906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700 828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772 286</w:t>
            </w:r>
          </w:p>
        </w:tc>
      </w:tr>
    </w:tbl>
    <w:bookmarkStart w:name="z13" w:id="5"/>
    <w:p>
      <w:pPr>
        <w:spacing w:after="0"/>
        <w:ind w:left="0"/>
        <w:jc w:val="both"/>
      </w:pPr>
      <w:r>
        <w:rPr>
          <w:rFonts w:ascii="Times New Roman"/>
          <w:b w:val="false"/>
          <w:i w:val="false"/>
          <w:color w:val="000000"/>
          <w:sz w:val="28"/>
        </w:rPr>
        <w:t>
3-2-кесте</w:t>
      </w:r>
    </w:p>
    <w:bookmarkEnd w:id="5"/>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4834"/>
        <w:gridCol w:w="1181"/>
        <w:gridCol w:w="1186"/>
        <w:gridCol w:w="1066"/>
        <w:gridCol w:w="886"/>
        <w:gridCol w:w="1126"/>
        <w:gridCol w:w="1146"/>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Спортта дарындылық көрсеткен балаларды оқыту және тәрбиелеу</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Оқушыларға таңдаулы спорт түрімен шұғылдану үшін қолайлы жағдай жасау, сапалы оқу процесі мен жаттығу сабақтарын ұйымдастыру, жастар арасында олардың денсаулығы мен жан-жақты физикалық дамуын күшейтуге бағытталған дене шынықтыру-сауықтыру және тәрбие жұмыстарын жүзеге асыру</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Қазақстандық спортшылардың бәсекеге қабілеттілігін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республикалық мемлекеттік мекемелердің және мемлекеттік қазыналық кәсіпорындардың саны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орташа жылдық контингентін оқыту, барлығы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0" w:type="auto"/>
            <w:vMerge/>
            <w:tcBorders>
              <w:top w:val="nil"/>
              <w:left w:val="single" w:color="cfcfcf" w:sz="5"/>
              <w:bottom w:val="single" w:color="cfcfcf" w:sz="5"/>
              <w:right w:val="single" w:color="cfcfcf" w:sz="5"/>
            </w:tcBorders>
          </w:tcP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Оқу-жаттығу жиындарын өткізу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0" w:hRule="atLeast"/>
        </w:trPr>
        <w:tc>
          <w:tcPr>
            <w:tcW w:w="0" w:type="auto"/>
            <w:vMerge/>
            <w:tcBorders>
              <w:top w:val="nil"/>
              <w:left w:val="single" w:color="cfcfcf" w:sz="5"/>
              <w:bottom w:val="single" w:color="cfcfcf" w:sz="5"/>
              <w:right w:val="single" w:color="cfcfcf" w:sz="5"/>
            </w:tcBorders>
          </w:tcP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олимпиадалық түрлері бойынша республикалық жарыстарға қатысу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0" w:hRule="atLeast"/>
        </w:trPr>
        <w:tc>
          <w:tcPr>
            <w:tcW w:w="0" w:type="auto"/>
            <w:vMerge/>
            <w:tcBorders>
              <w:top w:val="nil"/>
              <w:left w:val="single" w:color="cfcfcf" w:sz="5"/>
              <w:bottom w:val="single" w:color="cfcfcf" w:sz="5"/>
              <w:right w:val="single" w:color="cfcfcf" w:sz="5"/>
            </w:tcBorders>
          </w:tcP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олимпиадалық түрлері бойынша халықаралық жарыстарға қатысу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халықаралық жарыстарда, сондай-ақ Олимпиада ойындарында жүлделі орындар алуға және жоғары нәтижелер көрсетуге мүмкіндігі бар спортшыларды даярлау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мектеп-интернаттарда бір оқушының оқуына жұмсалатын шығындардың құны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олимпиадалық резерв мектептерінде бір спортшыны даярлауға жұмсалатын шығындардың құны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құрама командаларының мүшелерін спорттың олимпиадалық түрлері бойынша халықаралық деңгейдегі білікті спортшылармен толықтыру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1 228 193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1 578 104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1 820 643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2 001 206</w:t>
            </w:r>
          </w:p>
        </w:tc>
      </w:tr>
    </w:tbl>
    <w:bookmarkStart w:name="z14" w:id="6"/>
    <w:p>
      <w:pPr>
        <w:spacing w:after="0"/>
        <w:ind w:left="0"/>
        <w:jc w:val="both"/>
      </w:pPr>
      <w:r>
        <w:rPr>
          <w:rFonts w:ascii="Times New Roman"/>
          <w:b w:val="false"/>
          <w:i w:val="false"/>
          <w:color w:val="000000"/>
          <w:sz w:val="28"/>
        </w:rPr>
        <w:t>
3-3-кесте</w:t>
      </w:r>
    </w:p>
    <w:bookmarkEnd w:id="6"/>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4573"/>
        <w:gridCol w:w="1118"/>
        <w:gridCol w:w="1118"/>
        <w:gridCol w:w="997"/>
        <w:gridCol w:w="816"/>
        <w:gridCol w:w="1058"/>
        <w:gridCol w:w="1079"/>
      </w:tblGrid>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Техникалық және кәсіптік, орта білімнен кейінгі білім беру бағдарламалары бойынша оқитындарға әлеуметтік қолдау көрсету</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мамандармен қамтамасыз ету арқылы дене шынықтыру және спорт саласын дамыту</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Қазақстандық спортшылардың бәсекеге қабілеттілігін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 алушылардың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мамандарды дайындау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16 285</w:t>
            </w:r>
          </w:p>
        </w:tc>
      </w:tr>
    </w:tbl>
    <w:bookmarkStart w:name="z15" w:id="7"/>
    <w:p>
      <w:pPr>
        <w:spacing w:after="0"/>
        <w:ind w:left="0"/>
        <w:jc w:val="both"/>
      </w:pPr>
      <w:r>
        <w:rPr>
          <w:rFonts w:ascii="Times New Roman"/>
          <w:b w:val="false"/>
          <w:i w:val="false"/>
          <w:color w:val="000000"/>
          <w:sz w:val="28"/>
        </w:rPr>
        <w:t>
3-4-кесте</w:t>
      </w:r>
    </w:p>
    <w:bookmarkEnd w:id="7"/>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1"/>
        <w:gridCol w:w="4948"/>
        <w:gridCol w:w="1209"/>
        <w:gridCol w:w="1244"/>
        <w:gridCol w:w="1106"/>
        <w:gridCol w:w="927"/>
        <w:gridCol w:w="1079"/>
        <w:gridCol w:w="1211"/>
      </w:tblGrid>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 Спорт объектілерін салу және реконструкциялау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оның ішінде Азия ойындарын өткізу үшін салу, қайта жаңарту, жобалық-сметалық құжаттамасын әзірлеу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 бәсекеге қабілеттігін арттыру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табысты өнер көрсетуі үшін жағдайлар жасау</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жаңартылатын және жаңадан салынатын спорт объектілерінің саны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жаңартылған және жаңадан салынған спорт объектілерінің саны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әлемнің отыз жетекші спорттық державаларының қатарына кіруі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13 865 560,6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23 699 435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3-5-кесте</w:t>
      </w:r>
    </w:p>
    <w:bookmarkEnd w:id="8"/>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4619"/>
        <w:gridCol w:w="1129"/>
        <w:gridCol w:w="1129"/>
        <w:gridCol w:w="1008"/>
        <w:gridCol w:w="827"/>
        <w:gridCol w:w="1008"/>
        <w:gridCol w:w="1131"/>
      </w:tblGrid>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Бұқаралық спортты және спорттың ұлттық түрлерін дамытуды қолдау</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 бойынша күнтізбелік спорттың іс-шараларды өткізу және қатысу; Халық арасында дене шынықтыруды, бұқаралық спортты және ұлттық спорт түрлерін дамыту</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Бұқаралық спортты және дене шынықтыру-сауықтыру қозғалысын дамыту</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Дене шынықтырумен шұғылданатын халық үшін жағдайларды қамтамасыз ету;</w:t>
            </w:r>
            <w:r>
              <w:br/>
            </w:r>
            <w:r>
              <w:rPr>
                <w:rFonts w:ascii="Times New Roman"/>
                <w:b w:val="false"/>
                <w:i w:val="false"/>
                <w:color w:val="000000"/>
                <w:sz w:val="20"/>
              </w:rPr>
              <w:t>
</w:t>
            </w:r>
            <w:r>
              <w:rPr>
                <w:rFonts w:ascii="Times New Roman"/>
                <w:b w:val="false"/>
                <w:i w:val="false"/>
                <w:color w:val="000000"/>
                <w:sz w:val="20"/>
              </w:rPr>
              <w:t>2.2.2. Мүгедектердің дене шынықтыруы мен спортын дамытуды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көрсеткіші</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тұрақты түрде шұғылданатын барлық жастағы халықтың қамтылуы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шұғылданатын 6-дан 18 жасқа дейінгі тұрғындардың қамтылуы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шынықтырумен және спортпен тұрақты түрде шұғылданатын мүгедектердің үлес салмағын арттыру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имиджін арттыру мақсатында халық арасында ұлттық спорт түрлерін дамыту және танымал ету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(жоспарланған) іс-шаралардың саны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іс-шараға жұмсалатын шығындардың орташа құны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30" w:hRule="atLeast"/>
        </w:trPr>
        <w:tc>
          <w:tcPr>
            <w:tcW w:w="0" w:type="auto"/>
            <w:vMerge/>
            <w:tcBorders>
              <w:top w:val="nil"/>
              <w:left w:val="single" w:color="cfcfcf" w:sz="5"/>
              <w:bottom w:val="single" w:color="cfcfcf" w:sz="5"/>
              <w:right w:val="single" w:color="cfcfcf" w:sz="5"/>
            </w:tcBorders>
          </w:tcP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спорт түрлерімен және халық ойындарымен айналысуға халықтың түрі жігін тарту арқылы салауатты өмір салтын енгізу</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87 596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95 480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103 828</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119 720</w:t>
            </w:r>
          </w:p>
        </w:tc>
      </w:tr>
    </w:tbl>
    <w:bookmarkStart w:name="z17" w:id="9"/>
    <w:p>
      <w:pPr>
        <w:spacing w:after="0"/>
        <w:ind w:left="0"/>
        <w:jc w:val="both"/>
      </w:pPr>
      <w:r>
        <w:rPr>
          <w:rFonts w:ascii="Times New Roman"/>
          <w:b w:val="false"/>
          <w:i w:val="false"/>
          <w:color w:val="000000"/>
          <w:sz w:val="28"/>
        </w:rPr>
        <w:t>
3-6-кесте</w:t>
      </w:r>
    </w:p>
    <w:bookmarkEnd w:id="9"/>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4563"/>
        <w:gridCol w:w="1115"/>
        <w:gridCol w:w="1015"/>
        <w:gridCol w:w="1055"/>
        <w:gridCol w:w="815"/>
        <w:gridCol w:w="996"/>
        <w:gridCol w:w="1117"/>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Спорт саласындағы қолданбалы ғылыми зерттеулер</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ғылыми-зерттеу жұмыстары</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Спорт түрлерінен мамандарды даярлау және олардың біліктілігін арттыру жүйесін жасау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проблемалары жөніндегі мәселелерді шешуге арналған ғылыми зерттеулердің саны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спортшыларды дайындау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ғылыми жобаны іске асыруға жұмсалатын шығындардың орташа құны, мың теңге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 тұрақты дамып келе жатқан қызметтермен қамтамасыз ету жүйесі қалыптасатын болады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bl>
    <w:bookmarkStart w:name="z18" w:id="10"/>
    <w:p>
      <w:pPr>
        <w:spacing w:after="0"/>
        <w:ind w:left="0"/>
        <w:jc w:val="both"/>
      </w:pPr>
      <w:r>
        <w:rPr>
          <w:rFonts w:ascii="Times New Roman"/>
          <w:b w:val="false"/>
          <w:i w:val="false"/>
          <w:color w:val="000000"/>
          <w:sz w:val="28"/>
        </w:rPr>
        <w:t>
3-7-кесте</w:t>
      </w:r>
    </w:p>
    <w:bookmarkEnd w:id="10"/>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4553"/>
        <w:gridCol w:w="1113"/>
        <w:gridCol w:w="1013"/>
        <w:gridCol w:w="1053"/>
        <w:gridCol w:w="813"/>
        <w:gridCol w:w="993"/>
        <w:gridCol w:w="111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Мемлекеттік сыйлықтар</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дене шынықтыру туралы мақала жазу конкурсын ұйымдастыру сыйақы төлеу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Бұқаралық спортты және дене шынықтыру-сауықтыру қозғалысын дамыту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Дене шынықтырумен шұғылданатын халық үшін жағдайларды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сыйақы төлеу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мен спорт қайраткерлеріне мемлекеттік қолдауды күшейту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сыйақыны төлеуге жұмсалатын шығындардың орташа құны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еңбегін жариялағаны үшін Қазақстан Республикасының спорт саласындағы журналистерін, көрнекті қызметкерлерін ынталандыру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bl>
    <w:bookmarkStart w:name="z19" w:id="11"/>
    <w:p>
      <w:pPr>
        <w:spacing w:after="0"/>
        <w:ind w:left="0"/>
        <w:jc w:val="both"/>
      </w:pPr>
      <w:r>
        <w:rPr>
          <w:rFonts w:ascii="Times New Roman"/>
          <w:b w:val="false"/>
          <w:i w:val="false"/>
          <w:color w:val="000000"/>
          <w:sz w:val="28"/>
        </w:rPr>
        <w:t>
3-8-кесте</w:t>
      </w:r>
    </w:p>
    <w:bookmarkEnd w:id="11"/>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1"/>
        <w:gridCol w:w="4859"/>
        <w:gridCol w:w="1188"/>
        <w:gridCol w:w="1092"/>
        <w:gridCol w:w="1141"/>
        <w:gridCol w:w="901"/>
        <w:gridCol w:w="1060"/>
        <w:gridCol w:w="1190"/>
      </w:tblGrid>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 Облыстық бюжеттерге, Астана және Алматы қалаларының бюджеттеріне спорт объектілерін дамытуға берілетін нысаналы даму трансферттері</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 шеңберінде жергілікті инвестициялық жобаларды іске асыру үшін облыстық бюджеттерге, Астана және Алматы қалаларының бюджеттеріне берілетін дамуға арналған нысаналы даму трансферттері</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 бәсекеге қабілеттігін арттыру</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табысты өнер көрсетуі үшін жағдайлар жасау</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жаңартылатын және жаңадан салынатын спорт объектілерінің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жаңартылған және жаңадан салынған спорт объектілерінің саны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әлемнің отыз жетекші спорттық державаларының қатарына кіруі</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5 033 487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14 602 183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20 379 778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3-9-кесте</w:t>
      </w:r>
    </w:p>
    <w:bookmarkEnd w:id="12"/>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4610"/>
        <w:gridCol w:w="1127"/>
        <w:gridCol w:w="1025"/>
        <w:gridCol w:w="1066"/>
        <w:gridCol w:w="825"/>
        <w:gridCol w:w="1006"/>
        <w:gridCol w:w="1129"/>
      </w:tblGrid>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Техникалық және кәсіптік, орта білімнен кейінгі білім беру ұйымдарында мамандар даярлау</w:t>
            </w:r>
          </w:p>
        </w:tc>
      </w:tr>
      <w:tr>
        <w:trPr>
          <w:trHeight w:val="66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жоғары мамандармен қамтамасыз ету арқылы дене шынықтыру және спорт саласын дамыту</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Қазақстандық спортшылардың бәсекеге қабілеттілігін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республикалық мемлекеттік мекемелердің және мемлекеттік қазыналық кәсіпорындардың 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орташа жылдық контингенті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ұйымдарда жұмысқа орналасатын бітірушілердің үлесі</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оқушының оқытуға жұмсалатын орташа құны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және қосымша кәсіби білімі бар мамандармен қамтамасыз ету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127 048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149 377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166 640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187 539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203 593</w:t>
            </w:r>
          </w:p>
        </w:tc>
      </w:tr>
    </w:tbl>
    <w:bookmarkStart w:name="z21" w:id="13"/>
    <w:p>
      <w:pPr>
        <w:spacing w:after="0"/>
        <w:ind w:left="0"/>
        <w:jc w:val="both"/>
      </w:pPr>
      <w:r>
        <w:rPr>
          <w:rFonts w:ascii="Times New Roman"/>
          <w:b w:val="false"/>
          <w:i w:val="false"/>
          <w:color w:val="000000"/>
          <w:sz w:val="28"/>
        </w:rPr>
        <w:t>
3-10-кесте</w:t>
      </w:r>
    </w:p>
    <w:bookmarkEnd w:id="13"/>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4610"/>
        <w:gridCol w:w="1127"/>
        <w:gridCol w:w="1025"/>
        <w:gridCol w:w="1066"/>
        <w:gridCol w:w="825"/>
        <w:gridCol w:w="1006"/>
        <w:gridCol w:w="1129"/>
      </w:tblGrid>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Қазақстанның туристік имиджін қалыптастыру</w:t>
            </w:r>
          </w:p>
        </w:tc>
      </w:tr>
      <w:tr>
        <w:trPr>
          <w:trHeight w:val="66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 Қазақстан Республикасында және одан тыс жерлердегі туристік іс-шараларға қатысу және өткізу; Қазақстан Республикасының туристік әлеуеті туралы ақпаратты қалыптастыру және тарату</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Қазақстанның Орталық Азия өңіріндегі туризм орталығына айналдыру</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Тиімділігі жоғары және бәсекеге қабілетті туристік индустрияны құру</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Туристік қызметтердің сапасын арттыруды қамтамасыз ету;</w:t>
            </w:r>
            <w:r>
              <w:br/>
            </w:r>
            <w:r>
              <w:rPr>
                <w:rFonts w:ascii="Times New Roman"/>
                <w:b w:val="false"/>
                <w:i w:val="false"/>
                <w:color w:val="000000"/>
                <w:sz w:val="20"/>
              </w:rPr>
              <w:t>
</w:t>
            </w:r>
            <w:r>
              <w:rPr>
                <w:rFonts w:ascii="Times New Roman"/>
                <w:b w:val="false"/>
                <w:i w:val="false"/>
                <w:color w:val="000000"/>
                <w:sz w:val="20"/>
              </w:rPr>
              <w:t>1.1.3. Халықаралық және ішкі нарықта қазақстандық туристік өнімді жылжыту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туризм бойынша жылына орташа есеппен санағандағы туристердің саны</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турист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0" w:type="auto"/>
            <w:vMerge/>
            <w:tcBorders>
              <w:top w:val="nil"/>
              <w:left w:val="single" w:color="cfcfcf" w:sz="5"/>
              <w:bottom w:val="single" w:color="cfcfcf" w:sz="5"/>
              <w:right w:val="single" w:color="cfcfcf" w:sz="5"/>
            </w:tcBorders>
          </w:tcP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Сырттан келушілер туризмі бойынша жылына орташа есептен санағандағы туристердің саны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үшін тартымды ел ретінде Қазақстанның туристік имиджін нығайту. Еліміздің туристік әлеуетін жетілдіру және туристік қызметтердің сапасын арттыру.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қатысуымен халықаралық туристік көрмелердің географиясын ұлғайту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қызметтен түсетін кірісті көбейту</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505 429</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285 219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185 366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185 366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185 366</w:t>
            </w:r>
          </w:p>
        </w:tc>
      </w:tr>
    </w:tbl>
    <w:bookmarkStart w:name="z22" w:id="14"/>
    <w:p>
      <w:pPr>
        <w:spacing w:after="0"/>
        <w:ind w:left="0"/>
        <w:jc w:val="both"/>
      </w:pPr>
      <w:r>
        <w:rPr>
          <w:rFonts w:ascii="Times New Roman"/>
          <w:b w:val="false"/>
          <w:i w:val="false"/>
          <w:color w:val="000000"/>
          <w:sz w:val="28"/>
        </w:rPr>
        <w:t>
3-11-кесте</w:t>
      </w:r>
    </w:p>
    <w:bookmarkEnd w:id="14"/>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8"/>
        <w:gridCol w:w="4854"/>
        <w:gridCol w:w="1186"/>
        <w:gridCol w:w="1091"/>
        <w:gridCol w:w="1131"/>
        <w:gridCol w:w="891"/>
        <w:gridCol w:w="1071"/>
        <w:gridCol w:w="1192"/>
      </w:tblGrid>
      <w:tr>
        <w:trPr>
          <w:trHeight w:val="45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Жоғары жетістіктер спортын дамыту</w:t>
            </w:r>
          </w:p>
        </w:tc>
      </w:tr>
      <w:tr>
        <w:trPr>
          <w:trHeight w:val="66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Қазақстан Республикасының құрама командалары үшін олимпиадалық резервті дайындау, республикалық, халықаралық спорт іс-шараларын ұйымдастыру, Қазақстан Республикасының құрама командаларының спорт түрлері бойынша халықаралық жарыстарға қатысуы, республиканың құрама командаларын ұйымдастырылған медициналық көмекпен қамтамасыз ету, патриоттық тәрбиелеу және халық арасында дене шынықтыруды және спортты насихаттау, құрама команда спортшыларының шеберліктерін дамыту және арттыру үшін қажетті жағдай жасау, спортшылар мен жаттықтырушыларды әлеуметтік қорғау, 2011 жылы 7-қысқы Азия ойындарының іс-шараларын дайындау және өткізу</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Қазақстандық спортшылардың бәсекеге қабілеттілігін қамтамасыз ету;</w:t>
            </w:r>
            <w:r>
              <w:br/>
            </w:r>
            <w:r>
              <w:rPr>
                <w:rFonts w:ascii="Times New Roman"/>
                <w:b w:val="false"/>
                <w:i w:val="false"/>
                <w:color w:val="000000"/>
                <w:sz w:val="20"/>
              </w:rPr>
              <w:t>
</w:t>
            </w:r>
            <w:r>
              <w:rPr>
                <w:rFonts w:ascii="Times New Roman"/>
                <w:b w:val="false"/>
                <w:i w:val="false"/>
                <w:color w:val="000000"/>
                <w:sz w:val="20"/>
              </w:rPr>
              <w:t>2.1.4. 2011-2012 жылдардағы Олимпиада және Азия ойындарына дайындалу.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құрама командалары мүшелерінің Жазғы Олимпиада ойындарында өнер көрсетулері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24 түрі бойынша</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республикалық мемлекеттік мекемелердің және мемлекеттік қазыналық кәсіпорындардың саны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оку-жаттығу жиындарын өткізу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жарыстарға қатысу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жарыстарға қатысу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құрама командаларының спортшыларын диспансерлік бақылау және емдеу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 мен жаттықтырушыларға өмір бойы материалдық жәрдем төлеуді қамтамасыз ету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спортшыларды шет елдерде оқыту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Еліміздегі құрама командалар арасындағы бәсекелестіктің өсуі спортшылардың Әлем Азия чемпионаттары, Әлем, Азия кубоктары, Азия және Олимпиада ойындарын қоса алғанда, ірі халықаралық жарыстарға табысты даярланулары мен қатысуларын қамтамасыз етеді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Қазақстан Республикасының ұлттық құрама командалары спортшыларының халықаралық рейтингін арттыру және әлемдік спорт аренасында Қазақстандық спорттың беделін нығайту, дене шынықтыру және спорт құралдары арқылы салуатты өмір салтының қағидаттарын енгізу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 халықаралық санаттағы спорт шеберлерінің санын 25%-ға ұлғайту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ең үздік ірі 30 спорттық державаның қатарына кіреді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7-қысқы Азия ойындарында өнер көрсетудің қорытындысы бойынша Қазақстанның мықты үш команданың қатарына кіруі</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спортшының дайындығы мен қатысуына жұмсалатын шығынның орташа құны</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санаттағы спортшылардың дайындық жүйесін жетілдіру. Республикалық құрама командалардың ересектер, жастар және жасөспірімдер арасында өтетін халықаралық жарыстарда, соның ішінде Әлем, Азия, Еуропа, Орталық Азия ойындарында және Спартакиадаларда табысты өнер көрсетулері және материалдық-техникалық базаны жақсарту</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4 523 729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4 934 834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4 895 691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5 671 504</w:t>
            </w:r>
          </w:p>
        </w:tc>
      </w:tr>
    </w:tbl>
    <w:bookmarkStart w:name="z23" w:id="15"/>
    <w:p>
      <w:pPr>
        <w:spacing w:after="0"/>
        <w:ind w:left="0"/>
        <w:jc w:val="both"/>
      </w:pPr>
      <w:r>
        <w:rPr>
          <w:rFonts w:ascii="Times New Roman"/>
          <w:b w:val="false"/>
          <w:i w:val="false"/>
          <w:color w:val="000000"/>
          <w:sz w:val="28"/>
        </w:rPr>
        <w:t>
3-12-кесте</w:t>
      </w:r>
    </w:p>
    <w:bookmarkEnd w:id="15"/>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603"/>
        <w:gridCol w:w="1125"/>
        <w:gridCol w:w="1024"/>
        <w:gridCol w:w="1065"/>
        <w:gridCol w:w="844"/>
        <w:gridCol w:w="1004"/>
        <w:gridCol w:w="1127"/>
      </w:tblGrid>
      <w:tr>
        <w:trPr>
          <w:trHeight w:val="45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r>
              <w:rPr>
                <w:rFonts w:ascii="Times New Roman"/>
                <w:b w:val="false"/>
                <w:i w:val="false"/>
                <w:color w:val="000000"/>
                <w:sz w:val="20"/>
              </w:rPr>
              <w:t>Спорттың ведомстволық бағыныстағы ұйымдарын материалдық-техникалық жарақтандыру</w:t>
            </w:r>
          </w:p>
        </w:tc>
      </w:tr>
      <w:tr>
        <w:trPr>
          <w:trHeight w:val="66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нығайту</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2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жабдықтардың саны (кем емес)</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42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ұйымының материалдық-техникалық базасын жақсарту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167 845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61 203</w:t>
            </w:r>
          </w:p>
        </w:tc>
      </w:tr>
    </w:tbl>
    <w:bookmarkStart w:name="z24" w:id="16"/>
    <w:p>
      <w:pPr>
        <w:spacing w:after="0"/>
        <w:ind w:left="0"/>
        <w:jc w:val="both"/>
      </w:pPr>
      <w:r>
        <w:rPr>
          <w:rFonts w:ascii="Times New Roman"/>
          <w:b w:val="false"/>
          <w:i w:val="false"/>
          <w:color w:val="000000"/>
          <w:sz w:val="28"/>
        </w:rPr>
        <w:t>
3-13-кесте</w:t>
      </w:r>
    </w:p>
    <w:bookmarkEnd w:id="16"/>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603"/>
        <w:gridCol w:w="1125"/>
        <w:gridCol w:w="1024"/>
        <w:gridCol w:w="1065"/>
        <w:gridCol w:w="844"/>
        <w:gridCol w:w="1004"/>
        <w:gridCol w:w="1127"/>
      </w:tblGrid>
      <w:tr>
        <w:trPr>
          <w:trHeight w:val="45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Спорттың ведомстволық бағыныстағы ұйымдарының ғимараттарын, үй-жайлары мен құрылыстарын күрделі жөндеу</w:t>
            </w:r>
          </w:p>
        </w:tc>
      </w:tr>
      <w:tr>
        <w:trPr>
          <w:trHeight w:val="66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үй-жайларды және құрылыстарды күрделі жөндеуден өткізу</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2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Жөндеуге мұқтаж ғимараттардың саны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Спортшылардың дайындығы үшін шарттарының жақсаруы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324 327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bl>
    <w:bookmarkStart w:name="z25" w:id="17"/>
    <w:p>
      <w:pPr>
        <w:spacing w:after="0"/>
        <w:ind w:left="0"/>
        <w:jc w:val="both"/>
      </w:pPr>
      <w:r>
        <w:rPr>
          <w:rFonts w:ascii="Times New Roman"/>
          <w:b w:val="false"/>
          <w:i w:val="false"/>
          <w:color w:val="000000"/>
          <w:sz w:val="28"/>
        </w:rPr>
        <w:t>
3-14-кесте</w:t>
      </w:r>
    </w:p>
    <w:bookmarkEnd w:id="17"/>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4553"/>
        <w:gridCol w:w="1113"/>
        <w:gridCol w:w="1013"/>
        <w:gridCol w:w="1053"/>
        <w:gridCol w:w="833"/>
        <w:gridCol w:w="993"/>
        <w:gridCol w:w="1113"/>
      </w:tblGrid>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 Қазақстан Республикасы Туризм және спорт министрлігін материалдық-техникалық жарақтандыру</w:t>
            </w:r>
          </w:p>
        </w:tc>
      </w:tr>
      <w:tr>
        <w:trPr>
          <w:trHeight w:val="66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Материалдық-техникалық базаны нығайту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 жағдайлар жасау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негізгі құралдар мен материалды емес активтердің саны (кем емес)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материалдық-техникалық базасының жақсаруы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4 599</w:t>
            </w:r>
          </w:p>
        </w:tc>
      </w:tr>
    </w:tbl>
    <w:bookmarkStart w:name="z26" w:id="18"/>
    <w:p>
      <w:pPr>
        <w:spacing w:after="0"/>
        <w:ind w:left="0"/>
        <w:jc w:val="both"/>
      </w:pPr>
      <w:r>
        <w:rPr>
          <w:rFonts w:ascii="Times New Roman"/>
          <w:b w:val="false"/>
          <w:i w:val="false"/>
          <w:color w:val="000000"/>
          <w:sz w:val="28"/>
        </w:rPr>
        <w:t>
3-15-кесте</w:t>
      </w:r>
    </w:p>
    <w:bookmarkEnd w:id="18"/>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4553"/>
        <w:gridCol w:w="1113"/>
        <w:gridCol w:w="1013"/>
        <w:gridCol w:w="1053"/>
        <w:gridCol w:w="842"/>
        <w:gridCol w:w="993"/>
        <w:gridCol w:w="1113"/>
      </w:tblGrid>
      <w:tr>
        <w:trPr>
          <w:trHeight w:val="45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 Нашақорлыққа және есірткі бизнесіне қарсы күрес</w:t>
            </w:r>
          </w:p>
        </w:tc>
      </w:tr>
      <w:tr>
        <w:trPr>
          <w:trHeight w:val="66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спорт және туризммен айналысуға жастар мен жасөспірімдерді тарту мақсатында спорттық-бұқаралық және туристік іс-шараларын ұйымдастыру және өткізу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Қазақстанды Орталық Азия өңірінің туризм орталығына айналдыру;</w:t>
            </w:r>
            <w:r>
              <w:br/>
            </w:r>
            <w:r>
              <w:rPr>
                <w:rFonts w:ascii="Times New Roman"/>
                <w:b w:val="false"/>
                <w:i w:val="false"/>
                <w:color w:val="000000"/>
                <w:sz w:val="20"/>
              </w:rPr>
              <w:t>
</w:t>
            </w:r>
            <w:r>
              <w:rPr>
                <w:rFonts w:ascii="Times New Roman"/>
                <w:b w:val="false"/>
                <w:i w:val="false"/>
                <w:color w:val="000000"/>
                <w:sz w:val="20"/>
              </w:rPr>
              <w:t>2. Қазақстандық спорттың әлемдік спорт аренасындағы бәсекеге қабілеттілігін арттыру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Тиімділігі жоғары және бәсекеге қабілетті туристік индустрия құру;</w:t>
            </w:r>
            <w:r>
              <w:br/>
            </w:r>
            <w:r>
              <w:rPr>
                <w:rFonts w:ascii="Times New Roman"/>
                <w:b w:val="false"/>
                <w:i w:val="false"/>
                <w:color w:val="000000"/>
                <w:sz w:val="20"/>
              </w:rPr>
              <w:t>
</w:t>
            </w:r>
            <w:r>
              <w:rPr>
                <w:rFonts w:ascii="Times New Roman"/>
                <w:b w:val="false"/>
                <w:i w:val="false"/>
                <w:color w:val="000000"/>
                <w:sz w:val="20"/>
              </w:rPr>
              <w:t>2.2. Бұқаралық спортты және дене шынықтыру-сауықтыру қозғалысын дамыту</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Қазақстандық туристік өнімді халықаралық және ішкі нарықта жылжыту;</w:t>
            </w:r>
            <w:r>
              <w:br/>
            </w:r>
            <w:r>
              <w:rPr>
                <w:rFonts w:ascii="Times New Roman"/>
                <w:b w:val="false"/>
                <w:i w:val="false"/>
                <w:color w:val="000000"/>
                <w:sz w:val="20"/>
              </w:rPr>
              <w:t>
</w:t>
            </w:r>
            <w:r>
              <w:rPr>
                <w:rFonts w:ascii="Times New Roman"/>
                <w:b w:val="false"/>
                <w:i w:val="false"/>
                <w:color w:val="000000"/>
                <w:sz w:val="20"/>
              </w:rPr>
              <w:t>2.2.1. Дене шынықтырумен шұғылданатын халық үшін жағдайларды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20" w:hRule="atLeast"/>
        </w:trPr>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спорттық-бұқаралық іс-шаралардың болжалды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туристік іс-шаралардың болжалды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35"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нашақорлықтың зиян екенін есірткі құралдарын пайдаланудың залалды салдарларын ұғынуы, республикалық және өңірлік деңгейлерде нашақорлыққа қарсы іс-шаралар өткізу арқылы, балалар мен жастарға арналған спорттық-бұқаралық және туристік іс-шараларды ұйымдастыру жолымен қоғамдық иммунитетті қалыптастыру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іс-шара өткізуге жұмсалатын шығындардың орташа құны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1296,7</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Дне шынықтырумен және спортпен тұрақты түрде шұғылданатын барлық жастағы халықтың қамтылуы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bl>
    <w:bookmarkStart w:name="z27" w:id="19"/>
    <w:p>
      <w:pPr>
        <w:spacing w:after="0"/>
        <w:ind w:left="0"/>
        <w:jc w:val="both"/>
      </w:pPr>
      <w:r>
        <w:rPr>
          <w:rFonts w:ascii="Times New Roman"/>
          <w:b w:val="false"/>
          <w:i w:val="false"/>
          <w:color w:val="000000"/>
          <w:sz w:val="28"/>
        </w:rPr>
        <w:t>
3-16-кесте</w:t>
      </w:r>
    </w:p>
    <w:bookmarkEnd w:id="19"/>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2"/>
        <w:gridCol w:w="4817"/>
        <w:gridCol w:w="1177"/>
        <w:gridCol w:w="1072"/>
        <w:gridCol w:w="1129"/>
        <w:gridCol w:w="901"/>
        <w:gridCol w:w="1062"/>
        <w:gridCol w:w="1179"/>
      </w:tblGrid>
      <w:tr>
        <w:trPr>
          <w:trHeight w:val="45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 "2011 жылғы 7-қысқы Азия ойындарын ұйымдастыру комитетінің атқарушы дирекциясы" АҚ жарғылық капиталын ұлғайту</w:t>
            </w:r>
          </w:p>
        </w:tc>
      </w:tr>
      <w:tr>
        <w:trPr>
          <w:trHeight w:val="66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қысқы Азия ойындарын дайындау және өткізу</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аренасындағы бәсекеге қабілеттігін арттыру</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табысты өнер көрсетуі үшін жағдайлар жасау</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Халықаралық стандарттарға жауап беретін материалдық-техникалық базаны және спорт инфрақұрылымын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2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көрсеткіші</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атындағы спорт сарайын сатып алу және қайта жаңарту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әлемнің отыз жетекші спорттық державаларының қатарына кіруі</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6 704 354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4 883 446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0"/>
    <w:p>
      <w:pPr>
        <w:spacing w:after="0"/>
        <w:ind w:left="0"/>
        <w:jc w:val="both"/>
      </w:pPr>
      <w:r>
        <w:rPr>
          <w:rFonts w:ascii="Times New Roman"/>
          <w:b w:val="false"/>
          <w:i w:val="false"/>
          <w:color w:val="000000"/>
          <w:sz w:val="28"/>
        </w:rPr>
        <w:t>
3-17-кесте</w:t>
      </w:r>
    </w:p>
    <w:bookmarkEnd w:id="20"/>
    <w:p>
      <w:pPr>
        <w:spacing w:after="0"/>
        <w:ind w:left="0"/>
        <w:jc w:val="left"/>
      </w:pPr>
      <w:r>
        <w:rPr>
          <w:rFonts w:ascii="Times New Roman"/>
          <w:b/>
          <w:i w:val="false"/>
          <w:color w:val="000000"/>
        </w:rPr>
        <w:t xml:space="preserve"> Бюджеттік бағдарламаның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4777"/>
        <w:gridCol w:w="1168"/>
        <w:gridCol w:w="1063"/>
        <w:gridCol w:w="1105"/>
        <w:gridCol w:w="898"/>
        <w:gridCol w:w="1051"/>
        <w:gridCol w:w="1169"/>
      </w:tblGrid>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023 - 2011 жылғы 7 қысқы Азия ойындарын ұйымдастыру және өткізу</w:t>
            </w:r>
          </w:p>
        </w:tc>
      </w:tr>
      <w:tr>
        <w:trPr>
          <w:trHeight w:val="66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 қысқы Азия ойындарын дайындау және өткізу</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спорттың әлемдік спорт аренасында бәсекеге қабілеттігін арттыру</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Спортшылардың сапалы дайындығы және халықаралық аренада сапалы өнер көрсетуі үшін</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2011-2012 жылдардағы Олимпиада және Азия ойындарына дайындалу.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(ағымдағы жоспар)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2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көрсеткіші</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7-қысқы ойындарын өткізу</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әлемнің отыз жетекші спорттық державаларының қатарына кіруі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жұмсалатын шығыстар</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21 112 200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3 101 359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14 маусымдағы </w:t>
      </w:r>
      <w:r>
        <w:br/>
      </w:r>
      <w:r>
        <w:rPr>
          <w:rFonts w:ascii="Times New Roman"/>
          <w:b w:val="false"/>
          <w:i w:val="false"/>
          <w:color w:val="000000"/>
          <w:sz w:val="28"/>
        </w:rPr>
        <w:t xml:space="preserve">
№ 571 қаулысына    </w:t>
      </w:r>
      <w:r>
        <w:br/>
      </w:r>
      <w:r>
        <w:rPr>
          <w:rFonts w:ascii="Times New Roman"/>
          <w:b w:val="false"/>
          <w:i w:val="false"/>
          <w:color w:val="000000"/>
          <w:sz w:val="28"/>
        </w:rPr>
        <w:t xml:space="preserve">
қосымша         </w:t>
      </w:r>
    </w:p>
    <w:bookmarkEnd w:id="21"/>
    <w:bookmarkStart w:name="z30" w:id="22"/>
    <w:p>
      <w:pPr>
        <w:spacing w:after="0"/>
        <w:ind w:left="0"/>
        <w:jc w:val="both"/>
      </w:pPr>
      <w:r>
        <w:rPr>
          <w:rFonts w:ascii="Times New Roman"/>
          <w:b w:val="false"/>
          <w:i w:val="false"/>
          <w:color w:val="000000"/>
          <w:sz w:val="28"/>
        </w:rPr>
        <w:t>
5-қосымша</w:t>
      </w:r>
    </w:p>
    <w:bookmarkEnd w:id="22"/>
    <w:bookmarkStart w:name="z31" w:id="23"/>
    <w:p>
      <w:pPr>
        <w:spacing w:after="0"/>
        <w:ind w:left="0"/>
        <w:jc w:val="left"/>
      </w:pPr>
      <w:r>
        <w:rPr>
          <w:rFonts w:ascii="Times New Roman"/>
          <w:b/>
          <w:i w:val="false"/>
          <w:color w:val="000000"/>
        </w:rPr>
        <w:t xml:space="preserve"> 
Бюджеттік шығыстардың жиынтығы</w:t>
      </w:r>
    </w:p>
    <w:bookmarkEnd w:id="23"/>
    <w:p>
      <w:pPr>
        <w:spacing w:after="0"/>
        <w:ind w:left="0"/>
        <w:jc w:val="both"/>
      </w:pPr>
      <w:r>
        <w:rPr>
          <w:rFonts w:ascii="Times New Roman"/>
          <w:b w:val="false"/>
          <w:i w:val="false"/>
          <w:color w:val="000000"/>
          <w:sz w:val="28"/>
        </w:rPr>
        <w:t>Қазақстан Республикасы Туризм және спорт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1"/>
        <w:gridCol w:w="555"/>
        <w:gridCol w:w="598"/>
        <w:gridCol w:w="4235"/>
        <w:gridCol w:w="1140"/>
        <w:gridCol w:w="1280"/>
        <w:gridCol w:w="1383"/>
        <w:gridCol w:w="1121"/>
        <w:gridCol w:w="1281"/>
        <w:gridCol w:w="1151"/>
      </w:tblGrid>
      <w:tr>
        <w:trPr>
          <w:trHeight w:val="28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БД</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КБД</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(нақтыланған жоспар</w:t>
            </w: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 Қазақстан Республикасы Туризм және спорт министрлігі бойынша барлығы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26 637 731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63 496 146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100 053 180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74 853 766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16 073 034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9 126 380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7 686 111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8 694 528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51 787 306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31 471 338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11 189 588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9 126 380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18 951 621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54 801 618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48 265 874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43 382 428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4 883 446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7 686 111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8 694 528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51 787 306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31 471 338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11 189 588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9 126 380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426 390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549 906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2 081 466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608 352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700 828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772 286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дарындылық көрсеткен балаларды оқыту және тәрбиелеу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1 228 193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1 578 104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5 462 871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1 820 643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2 001 206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дамытуды қолдау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87 596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95 480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334 400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103 828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110 852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119 720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қолданбалы ғылыми зерттеулер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401 269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149 377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557 772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166 640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187 539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203 593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505 429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185 219</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656 098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285 366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185 366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185 366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4 523 729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4 934 834</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15 437 871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4 895 691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5 671 504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бағыныстағы ұйымдарын материалдық-техникалық жарақтандыру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бағыныстағы ұйымдарының ғимараттарын, үй-жайлары мен құрылыстарын күрделі жөндеу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363 634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министрлігін материалдық-техникалық жарақтандыру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ағымдағы шығындарға берілетін ағымдағы нысаналы трансферттер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шығындарға арналған қаражат есебінен іс-шаралар өткізу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7-қысқы Азия ойындарын ұйымдастыру және өткізу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24 213 559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21 112 200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3 101 359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даму бағдарламалары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18 951 621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54 801 618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48 265 874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43 382 428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4 883 446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білім беру объектілерін салу және қайта жаңарту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13 865 561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23 699 435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5 033 487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14 602 183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20 379 778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20 379 778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7-қысқы Азия ойындарын ұйымдастыру комитетінің атқарушы дирекциясы" АҚ жарғылық капиталын ұлғайту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11 587 800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6 704 354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4 883 446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арнайы экономикалық аймағын дамыту</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2"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14 мамырдағы </w:t>
      </w:r>
      <w:r>
        <w:br/>
      </w:r>
      <w:r>
        <w:rPr>
          <w:rFonts w:ascii="Times New Roman"/>
          <w:b w:val="false"/>
          <w:i w:val="false"/>
          <w:color w:val="000000"/>
          <w:sz w:val="28"/>
        </w:rPr>
        <w:t xml:space="preserve">
№ 571 қаулысына    </w:t>
      </w:r>
      <w:r>
        <w:br/>
      </w:r>
      <w:r>
        <w:rPr>
          <w:rFonts w:ascii="Times New Roman"/>
          <w:b w:val="false"/>
          <w:i w:val="false"/>
          <w:color w:val="000000"/>
          <w:sz w:val="28"/>
        </w:rPr>
        <w:t xml:space="preserve">
қосымша        </w:t>
      </w:r>
    </w:p>
    <w:bookmarkEnd w:id="24"/>
    <w:bookmarkStart w:name="z33" w:id="25"/>
    <w:p>
      <w:pPr>
        <w:spacing w:after="0"/>
        <w:ind w:left="0"/>
        <w:jc w:val="both"/>
      </w:pPr>
      <w:r>
        <w:rPr>
          <w:rFonts w:ascii="Times New Roman"/>
          <w:b w:val="false"/>
          <w:i w:val="false"/>
          <w:color w:val="000000"/>
          <w:sz w:val="28"/>
        </w:rPr>
        <w:t>
6-қосымша</w:t>
      </w:r>
    </w:p>
    <w:bookmarkEnd w:id="25"/>
    <w:bookmarkStart w:name="z34" w:id="26"/>
    <w:p>
      <w:pPr>
        <w:spacing w:after="0"/>
        <w:ind w:left="0"/>
        <w:jc w:val="left"/>
      </w:pPr>
      <w:r>
        <w:rPr>
          <w:rFonts w:ascii="Times New Roman"/>
          <w:b/>
          <w:i w:val="false"/>
          <w:color w:val="000000"/>
        </w:rPr>
        <w:t xml:space="preserve"> 
Стратегиялық бағыттар, мақсаттар, міндеттер және бюджеттік</w:t>
      </w:r>
      <w:r>
        <w:br/>
      </w:r>
      <w:r>
        <w:rPr>
          <w:rFonts w:ascii="Times New Roman"/>
          <w:b/>
          <w:i w:val="false"/>
          <w:color w:val="000000"/>
        </w:rPr>
        <w:t>
бағдарламалар бойынша шығыстарды бөлу</w:t>
      </w:r>
    </w:p>
    <w:bookmarkEnd w:id="26"/>
    <w:bookmarkStart w:name="z35" w:id="27"/>
    <w:p>
      <w:pPr>
        <w:spacing w:after="0"/>
        <w:ind w:left="0"/>
        <w:jc w:val="left"/>
      </w:pPr>
      <w:r>
        <w:rPr>
          <w:rFonts w:ascii="Times New Roman"/>
          <w:b/>
          <w:i w:val="false"/>
          <w:color w:val="000000"/>
        </w:rPr>
        <w:t xml:space="preserve"> 
БАРЛЫҚ ШЫҒЫСТАР</w:t>
      </w:r>
    </w:p>
    <w:bookmarkEnd w:id="27"/>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4293"/>
        <w:gridCol w:w="1733"/>
        <w:gridCol w:w="1473"/>
        <w:gridCol w:w="1413"/>
        <w:gridCol w:w="1353"/>
        <w:gridCol w:w="1433"/>
      </w:tblGrid>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ББЖ</w:t>
            </w:r>
          </w:p>
        </w:tc>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бағыттар, мақсаттар, міндеттер және бюджеттік бағдарламалар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 (есеп)</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 (жоспар)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Қазақстанды Орталық Азия өңірінің туризм орталығына айналдыру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1 226 737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478 886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611 037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555 108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593 728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Тиімділігі жоғары және бәсекеге қабілетті туристік индустрия құру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205-001-000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321 259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364 942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403 191</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министрлігін материалдық-техникалық жарақтандыру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Туризм инфрақұрылымын дамытуды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205-021-000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арнайы экономикалық аймағын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1.1.2-міндет. Туристік қызмет көрсетулердің сапасын арттыруды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205-011-000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1.1.3-міндет. Қазақстандық туристік өнімді халықаралық және ішкі нарыққа жылжыту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971 212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186 487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186 679</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205-011-000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туристік имиджін қалыптастыру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505 429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183 931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284 078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184 078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184 078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205-104-000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2 601</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205-101-000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Өкілдік шығындарға арналған қаражат есебінен іс-шаралар өткізу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205-109-000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1.1.4-міндет. Халықаралық қоғамдастыққа кірігу (СІМ-мен бірлесіп)</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1 226 737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478 886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611 037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555 108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593 728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Қазақстандық спорттың әлемдік спорт аренасындағы бәсекеге қабілеттілігін арттыру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25 410 994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63 017 260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72 012 494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15 517 926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8 532 652</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 Спортшылардың сапалы дайындығы және халықаралық аренада сапалы өнер көрсетуі үшін жағдайлар жасау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25 107 673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62 657 741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71 620 243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15 069 744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8 042 278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205-001-000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209 973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263 092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287 093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335 886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369 095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Халықаралық стандарттарға жауап беретін материалдық-техникалық базаны және спорт инфрақұрылымын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18 912 513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55 942 195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46 001 317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5 007 119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106 890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205-002-000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бойынша білім беру объектілерін салу және қайта жаңарту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13 465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205-005-000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13 865 561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23 699 435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205-009-000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5 033 487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14 602 183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20 379 778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205-015-000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бағыныстағы ұйымдарын материалдық-техникалық жарақтандыру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110 595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205-016-000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Спорттың ведомстволық бағыныстағы ұйымдарының ғимараттарын, үй-жайлары мен құрылыстарын күрделі жөндеу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43 658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Туризм және спорт министрлігін материалдық-техникалық жарақтандыру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205-022-000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7-қысқы Азия ойындарын ұйымдастыру комитетінің атқарушы дирекциясы" АҚ жарғылық капиталын ұлғайту (Б.Шолақ атындағы СС қайта жаңартуға)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6 704 354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4 883 446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205-118-000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өңірлік жұмыспен қамту және кадрларды қайта даярлау стратегиясын іске асыру шеңберінде ағымдағы шығындарға берілетін ағымдағы нысаналы трансферттер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1 138 500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2 230 235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Қазақстандық спортшылардың бәсекеге қабілеттілігін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6 153 191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6 172 746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6 694 161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6 918 466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7 892 588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205-003-000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 дарындылық көрсеткен балаларды оқыту және тәрбиелеу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1 228 193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1 578 104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1 641 022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1 820 643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2 001 206</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205-010-000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401 269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149 377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187 539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203 593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205-012-000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4 523 729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4 434 834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4 870 676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4 895 691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5 671 504</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205-004-000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16 285</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Спорт түрлерінен мамандарды даярлау және олардың біліктілігін арттыру жүйесін жасау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205-007-000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қолданбалы ғылыми зерттеулер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41 969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2011 жылғы 7-қысқы Азия ойындарын дайындау және өткізу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21 112 200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3 101 359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205-012-000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205-023-000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7-қысқы Азия ойындарын ұйымдастыру және өткізу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21 112 200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3 101 359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2-мақсат. Бұқаралық спортты және дене шынықтыру-сауықтыру қозғалысын дамыту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96 427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105 158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112 296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121 279</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2.2.1-міндет. Дене шынықтырумен шұғылданатын халық үшін жағдайларды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63 984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79 454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76 092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97 147</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205-006-000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дамытуды 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58 232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63 618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78 124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74 648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95 588</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205-008-000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сыйлықтар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205-104-000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есірткі бизнесіне қарсы күрес</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2.2.2-міндет. Мүгедектердің дене шынықтыруы мен спортын дамытуды қамтамасыз ету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24 132</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205-006-000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дамытуды қолдау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24 132</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25 410 994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63 017 260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72 012 494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15 517 926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8 532 652</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26 637 731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63 496 146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72 623 531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16 073 034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9 126 380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