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273bc" w14:textId="c8273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2003 жылғы 25 ақпандағы № 202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6 мамырдағы № 382 Қаулысы. Күші жойылды - Қазақстан Республикасы Үкіметінің 2016 жылғы 3 мамырдағы № 265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03.05.2016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«Экономикалық саясат жөніндегі кеңес құру туралы» Қазақстан Республикасы Үкіметінің 2003 жылғы 25 ақпандағы № 202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2003 ж., № 9, 101-құжат)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көрсетілген қаулымен бекітілген Экономикалық саясат жөніндегі кеңестің 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Айтжанова            - Қазақстан Республикасының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Жанар Сейдахметқызы    даму және сауда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енгізілсін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«Исекешев            - Қазақстан Республикасының Индустрия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Әсет Өрентайұлы        және сауда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Сұлтанов             - Қазақстан Республикасының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 Тұрлыханұлы      және бюджеттік жоспарлау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Мыңбаев              - Қазақстан Республикасының Энергетика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Сауат Мұхаметбайұлы    және минералдық ресурстар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Бишімбаев            - Қазақстан Республикасы Президентінің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Қуандық Уәлиханұлы     көмекшісі (келісім бойынша)»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жолдар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«Исекешев            - Қазақстан Республикасы Премьер-Министрінің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Әсет Өрентайұлы        орынбасары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Индустрия және жаңа технологиялар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Сұлтанов             - Қазақстан Республикасы Президентінің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 Тұрлыханұлы      көмекшісі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Мыңбаев              - Қазақстан Республикасының Мұнай және газ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Сауат Мұхаметбайұлы   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Бишімбаев            - Қазақстан Республикасының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Қуандық Уәлиханұлы     даму және сауда вице-министрі, хатшы»;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көрсетілген құрамнан Серік Нығметұлы Ахметов, Марат Әпсеметұлы Құсайынов шығарылсын;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қаулымен бекітілген Экономикалық саясат жөніндегі кеңес туралы 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11-тармақтағы «Экономика және бюджеттік жоспарлау министрлігі» деген сөздер «Экономикалық даму және сауда министрлігі»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