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7cbe" w14:textId="95a7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29 қазандағы № 1702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15 сәуірдегі № 309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Корея Республикасының Үкіметі арасындағы Корея Республикасы дипломатиялық өкілдіктерінің ғимараттарын салу үшін Астана қаласында жер учаскелерін беру туралы келісімге қол қою туралы» Қазақстан Республикасы Үкіметінің 2009 жылғы 29 қазандағы № 1702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Республикасының Мемлекеттік хатшысы - Сыртқы істер министрі Қанат Бекмырзаұлы Саудабаев Қазақстан Республикасының Үкіметі атынан Қазақстан Республикасының Үкіметі мен Корея Республикасының Үкіметі арасындағы Корея Республикасы дипломатиялық өкілдіктерінің ғимараттарын салу үшін Астана қаласында жер учаскелерін беру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