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d6f9d" w14:textId="0fd6f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2008 жылғы 16 маусымдағы № 586 қаулысына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19 наурыздағы № 221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«Өркен» акционерлік қоғамының директорлар кеңесінің құрамы туралы» Қазақстан Республикасы Үкіметінің 2008 жылғы 16 маусымдағы № 586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«Қуанғанов                       - Қазақстан Республикасы Білім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Фархад Шаймұратұлы                 және ғылым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жауапты хатшысы»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«Сарыбеков                      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Махметғали Нұрғалиұлы              Білім және ғылым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вице-министрі»;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«Мурзабекова                     - тәуелсіз директор»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Светлана Викторовна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жолдан мынадай мазмұндағы жолмен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«Даниэль Бэстиэн                 - тәуелсіз директор».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кол қойылған күнінен бастап қолданысқа енгізіледі.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