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07a" w14:textId="9a8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желтоқсандағы № 1432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женінде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Шоқпытов         - Қазақстан Республикасының Қаржы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 Мәулешұлы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Мизанбаев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Өсер Елеусізұлы    комитеті төрағасының орынбасары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Әбілғазин        - «Самұрық-Қазына» ұлттық әл-ауқат қоры»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Рүстемұлы   қоғамының басқарушы директоры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Руслан Ерболатұлы Дәленов, Нұржан Рахметханұлы Жігітеков, Болат Оралұлы Ақшолақов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