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168a" w14:textId="1561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11 желтоқсандағы Кеден одағының ветеринариялық-санитариялық шаралар жөніндегі келісіміне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19 қарашадағы № 1223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«2009 жылғы 11 желтоқсандағы Кеден одағының ветеринариялық-санитариялық шаралар жөніндегі келісіміне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2009 жылғы 11 желтоқсандағы Кеден одағының ветеринариялық-санитариялық шаралар жөніндегі келісіміне өзгерістер енгізу туралы хаттаманы ратификациялау туралы</w:t>
      </w:r>
    </w:p>
    <w:p>
      <w:pPr>
        <w:spacing w:after="0"/>
        <w:ind w:left="0"/>
        <w:jc w:val="both"/>
      </w:pPr>
      <w:r>
        <w:rPr>
          <w:rFonts w:ascii="Times New Roman"/>
          <w:b w:val="false"/>
          <w:i w:val="false"/>
          <w:color w:val="000000"/>
          <w:sz w:val="28"/>
        </w:rPr>
        <w:t xml:space="preserve">      2010 жылғы 21 мамырында Санкт-Петербургте жасалған 2009 жылғы 11 желтоқсандағы Кеден одағының ветеринариялық-санитариялық шаралар жөніндегі </w:t>
      </w:r>
      <w:r>
        <w:rPr>
          <w:rFonts w:ascii="Times New Roman"/>
          <w:b w:val="false"/>
          <w:i w:val="false"/>
          <w:color w:val="000000"/>
          <w:sz w:val="28"/>
        </w:rPr>
        <w:t>келісіміне</w:t>
      </w:r>
      <w:r>
        <w:rPr>
          <w:rFonts w:ascii="Times New Roman"/>
          <w:b w:val="false"/>
          <w:i w:val="false"/>
          <w:color w:val="000000"/>
          <w:sz w:val="28"/>
        </w:rPr>
        <w:t xml:space="preserve"> өзгерістер енгізу туралы хаттаманы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2009 жылғы 11 желтоқсандағы Кеден одағының ветеринариялық-санитариялық шаралар жөніндегі келісіміне өзгерістер енгізу туралы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xml:space="preserve">
      2009 жылғы 11 желтоқсандағы Кеден одағының ветеринариялық-санитариялық шаралар жөніндегі келісімінің (бұдан әрі - Келісім) </w:t>
      </w:r>
      <w:r>
        <w:rPr>
          <w:rFonts w:ascii="Times New Roman"/>
          <w:b w:val="false"/>
          <w:i w:val="false"/>
          <w:color w:val="000000"/>
          <w:sz w:val="28"/>
        </w:rPr>
        <w:t>10-бабына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1. 4-баптың 1-тармағының бірінші абзацындағы «рұқсат пен» деген сөздер «рұқсаттың және (немесе)» деген сөздермен ауыстырылсын.</w:t>
      </w:r>
      <w:r>
        <w:br/>
      </w:r>
      <w:r>
        <w:rPr>
          <w:rFonts w:ascii="Times New Roman"/>
          <w:b w:val="false"/>
          <w:i w:val="false"/>
          <w:color w:val="000000"/>
          <w:sz w:val="28"/>
        </w:rPr>
        <w:t>
      2. 6-баптың 1-тармағының бірінші абзацы мынадай редакцияда жазылсын:</w:t>
      </w:r>
      <w:r>
        <w:br/>
      </w:r>
      <w:r>
        <w:rPr>
          <w:rFonts w:ascii="Times New Roman"/>
          <w:b w:val="false"/>
          <w:i w:val="false"/>
          <w:color w:val="000000"/>
          <w:sz w:val="28"/>
        </w:rPr>
        <w:t>
      «Уәкілетті органдар қажет болған кезде және өзара уағдаластық бойынша кеден одағының кедендік аумағын жануарлардың, оның ішінде адам мен жануарларға ортақ жұқпалы аурулар қоздырғыштарының және ветеринариялық (ветеринариялық-санитариялық) талаптарға сәйкес келмейтін тауарлардың (өнімдердің) әкелінуінен және таралуынан қорғау жөніндегі кеден одағы заңнамасының сақталуын қамтамасыз ету мақсатында кеден одағының кедендік аумағына әкелінетін, сондай-ақ бір Тарап мемлекетінің аумағынан екінші Тарап мемлекетінің аумағына өткізілетін бақылаудағы тауарларды өндіруді, қайта өңдеуді (немесе) сақтауды жүзеге асыратын ұйымдар мен адамдарға бірлескен тексерістер (инспекциялар) жүргізе алады.».</w:t>
      </w:r>
      <w:r>
        <w:br/>
      </w:r>
      <w:r>
        <w:rPr>
          <w:rFonts w:ascii="Times New Roman"/>
          <w:b w:val="false"/>
          <w:i w:val="false"/>
          <w:color w:val="000000"/>
          <w:sz w:val="28"/>
        </w:rPr>
        <w:t>
      3. 7-баптың 2-тармағының бірінші абзацындағы «Уәкілетті органдар беретін» деген сөздер алып тасталсын.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Тараптардың бірінің басқа Тараптарға консультациялар мен келіссөздер жүргізу туралы жолдаған жазбаша ресми өтініші түскен күннен бастап алты ай ішінде Тараптар дауды реттемесе, Тараптардың кез келгені бұл дауды Еуразиялық экономикалық қоғамдастықтың Сотына қарау үшін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r>
        <w:br/>
      </w:r>
      <w:r>
        <w:rPr>
          <w:rFonts w:ascii="Times New Roman"/>
          <w:b w:val="false"/>
          <w:i w:val="false"/>
          <w:color w:val="000000"/>
          <w:sz w:val="28"/>
        </w:rPr>
        <w:t>
      2010 жылғы 21 мамырда Санкт-Петербург қаласында орыс тілінде бір түпнұсқа данада жасалды.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әрбір Тарапқа оның расталған көшірмесін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Осымен 2010 жылғы 21 мамырда Санкт-Петербург қаласында қол қойылған 2009 жылғы 11 желтоқсандағы Кеден одағының ветеринариялық-санитариялық шаралар жөніндегі келісіміне толықтыру мен өзгерістер енгізу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