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8197" w14:textId="ba28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27 ақпандағы № 238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5 қарашадағы № 1164 Қаулысы
. Күші жойылды - Қазақстан Республикасы Үкіметінің 2013 жылғы 9 шілдедегі № 697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09.07.2013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автожол саласының дамуына байланысты, сондай-ақ республика аумағында автомобиль жолдарының сақталуын қамтамасыз етуге бақылауды күшейту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Мемлекеттік шекарасы арқылы автомобиль өткізу пункттерінің және Қазақстан Республикасының аумағындағы стационарлық көліктік бақылау посттарының тізбесін бекіту туралы» Қазақстан Республикасы Үкіметінің 2004 жылғы 27 ақпандағы № 238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10, 128-құжат)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Мемлекеттік шекарасы арқылы автомобиль өткізу пункттерінің және Қазақстан Республикасының аумағындағы стационарлық көліктік бақылау посттарының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Республикасының стационарлық көліктік бақылау посттары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993"/>
        <w:gridCol w:w="2973"/>
        <w:gridCol w:w="58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Посттың атауы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немесе қаланың атауы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Автожолдың атауы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- Петропавл, 253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Өскемен, 270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Қорғас, 124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 - Шымкент, 965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- Ақтөбе, 618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- Атырау - Ресей Федерациясының шекарасы, 42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- Атырау, 487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— Атырау - Ресей Федерациясының шекарасы, 513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Омбы - Майқапшағай, 757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Өскемен, 768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Өскемен, 1072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Қордай-1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Ташкент, 216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Екатеринбург — Алматы, 2061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- Атырау, 126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 - Шымкент, оның ішінде өтпелі көпір 0 - 16 км, Орал өзені арқылы өтпелі көпір 12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- Павлодар - Успенка - Ресей Федерациясының шекарасы, 1066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Екатеринбург - Алматы, 1498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- Павлодар - Успенка - Ресей Федерациясының шекарасы, 426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- Әулиекөл - Сурған, 106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- Комсомольское - Денисовка - Рудный - Қостанай, 388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 шекарасы (Екатеринбургке) - Алматы, 422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- Успенка - Ресей Федерациясының шекарасы, 10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 - Шымкент, 1996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Қоқыт Ата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 - Шымкент, 1634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- Жетібай - Жаңаөзен - Түрікменстан Республикасының шекарасы, 82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- Құлсары - Бейнеу - Сай - Өтес - Шетпе - Жетібай - Ақтау порты, 844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- Павлодар - Успенка - Ресей Федерациясының шекарасы, 1364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Омбы - Майқапшағай, 387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- тас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- Петропавл, 946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Челябинск - Новосибирск, 496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- Шымкент - Тараз - Алматы - Қорғас, 46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- Баба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Ташкент, 594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Жар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Екатеринбург - Алматы, 1281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- Ерейментау - Шідерті, 21 км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- Киевка - Теміртау, 20 км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отыз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