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ed3dc" w14:textId="7aed3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стандарттарын бекіту және Қазақстан Республикасы Үкіметінің 2007 жылғы 30 маусымдағы № 561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17 ақпандағы № 102 Қаулысы. Күші жойылды - Қазақстан Республикасы Үкіметінің 2012 жылғы 1 қарашадағы № 1392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2012.11.01 </w:t>
      </w:r>
      <w:r>
        <w:rPr>
          <w:rFonts w:ascii="Times New Roman"/>
          <w:b w:val="false"/>
          <w:i w:val="false"/>
          <w:color w:val="ff0000"/>
          <w:sz w:val="28"/>
        </w:rPr>
        <w:t>N 1392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 34-бабының </w:t>
      </w:r>
      <w:r>
        <w:rPr>
          <w:rFonts w:ascii="Times New Roman"/>
          <w:b w:val="false"/>
          <w:i w:val="false"/>
          <w:color w:val="000000"/>
          <w:sz w:val="28"/>
        </w:rPr>
        <w:t>2-тармағына</w:t>
      </w:r>
      <w:r>
        <w:rPr>
          <w:rFonts w:ascii="Times New Roman"/>
          <w:b w:val="false"/>
          <w:i w:val="false"/>
          <w:color w:val="000000"/>
          <w:sz w:val="28"/>
        </w:rPr>
        <w:t xml:space="preserve"> және «Әкімшілік рәсімдер туралы» Қазақстан Республикасының 2000 жылғы 27 қарашадағы </w:t>
      </w:r>
      <w:r>
        <w:rPr>
          <w:rFonts w:ascii="Times New Roman"/>
          <w:b w:val="false"/>
          <w:i w:val="false"/>
          <w:color w:val="000000"/>
          <w:sz w:val="28"/>
        </w:rPr>
        <w:t>Заңының</w:t>
      </w:r>
      <w:r>
        <w:rPr>
          <w:rFonts w:ascii="Times New Roman"/>
          <w:b w:val="false"/>
          <w:i w:val="false"/>
          <w:color w:val="000000"/>
          <w:sz w:val="28"/>
        </w:rPr>
        <w:t xml:space="preserve"> 9-1, 15-2-баптарына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ff0000"/>
          <w:sz w:val="28"/>
        </w:rPr>
        <w:t xml:space="preserve">Ескерту. Кіріспеге өзгеріс енгізілді - ҚР Үкіметінің 2011.05.19 </w:t>
      </w:r>
      <w:r>
        <w:rPr>
          <w:rFonts w:ascii="Times New Roman"/>
          <w:b w:val="false"/>
          <w:i w:val="false"/>
          <w:color w:val="000000"/>
          <w:sz w:val="28"/>
        </w:rPr>
        <w:t>№ 545</w:t>
      </w:r>
      <w:r>
        <w:rPr>
          <w:rFonts w:ascii="Times New Roman"/>
          <w:b w:val="false"/>
          <w:i w:val="false"/>
          <w:color w:val="ff0000"/>
          <w:sz w:val="28"/>
        </w:rPr>
        <w:t xml:space="preserve"> (алғашқы ресми жарияланған күнінен бастап күнтiзбелiк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«Жер учаскесіне жеке меншік құқығына актілер ресімдеу және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«Тұрақты жер пайдалану құқығына актілер ресімдеу және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«Уақытша өтеулі (ұзақ мерзімді, қысқа мерзімді) жер пайдалану (жалдау) құқығына актілер ресімдеу және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«Уақытша өтеусіз жер пайдалану құқығына актілер ресімдеу және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2011.05.19 </w:t>
      </w:r>
      <w:r>
        <w:rPr>
          <w:rFonts w:ascii="Times New Roman"/>
          <w:b w:val="false"/>
          <w:i w:val="false"/>
          <w:color w:val="000000"/>
          <w:sz w:val="28"/>
        </w:rPr>
        <w:t>№ 545</w:t>
      </w:r>
      <w:r>
        <w:rPr>
          <w:rFonts w:ascii="Times New Roman"/>
          <w:b w:val="false"/>
          <w:i w:val="false"/>
          <w:color w:val="ff0000"/>
          <w:sz w:val="28"/>
        </w:rPr>
        <w:t xml:space="preserve"> (алғашқы ресми жарияланған күнінен бастап күнтiзбелiк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2010.07.20 </w:t>
      </w:r>
      <w:r>
        <w:rPr>
          <w:rFonts w:ascii="Times New Roman"/>
          <w:b w:val="false"/>
          <w:i w:val="false"/>
          <w:color w:val="000000"/>
          <w:sz w:val="28"/>
        </w:rPr>
        <w:t>N 745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жарияланғаннан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17 ақпандағы </w:t>
      </w:r>
      <w:r>
        <w:br/>
      </w:r>
      <w:r>
        <w:rPr>
          <w:rFonts w:ascii="Times New Roman"/>
          <w:b w:val="false"/>
          <w:i w:val="false"/>
          <w:color w:val="000000"/>
          <w:sz w:val="28"/>
        </w:rPr>
        <w:t xml:space="preserve">
№ 102 қаулысымен   </w:t>
      </w:r>
      <w:r>
        <w:br/>
      </w:r>
      <w:r>
        <w:rPr>
          <w:rFonts w:ascii="Times New Roman"/>
          <w:b w:val="false"/>
          <w:i w:val="false"/>
          <w:color w:val="000000"/>
          <w:sz w:val="28"/>
        </w:rPr>
        <w:t xml:space="preserve">
бекітілген      </w:t>
      </w:r>
    </w:p>
    <w:bookmarkStart w:name="z12" w:id="2"/>
    <w:p>
      <w:pPr>
        <w:spacing w:after="0"/>
        <w:ind w:left="0"/>
        <w:jc w:val="left"/>
      </w:pPr>
      <w:r>
        <w:rPr>
          <w:rFonts w:ascii="Times New Roman"/>
          <w:b/>
          <w:i w:val="false"/>
          <w:color w:val="000000"/>
        </w:rPr>
        <w:t xml:space="preserve"> 
«Жер учаскесіне жеке меншік құқығына актілерді ресімдеу</w:t>
      </w:r>
      <w:r>
        <w:br/>
      </w:r>
      <w:r>
        <w:rPr>
          <w:rFonts w:ascii="Times New Roman"/>
          <w:b/>
          <w:i w:val="false"/>
          <w:color w:val="000000"/>
        </w:rPr>
        <w:t>
және беру» мемлекеттік қызмет стандарты</w:t>
      </w:r>
    </w:p>
    <w:bookmarkEnd w:id="2"/>
    <w:p>
      <w:pPr>
        <w:spacing w:after="0"/>
        <w:ind w:left="0"/>
        <w:jc w:val="both"/>
      </w:pPr>
      <w:r>
        <w:rPr>
          <w:rFonts w:ascii="Times New Roman"/>
          <w:b w:val="false"/>
          <w:i w:val="false"/>
          <w:color w:val="ff0000"/>
          <w:sz w:val="28"/>
        </w:rPr>
        <w:t xml:space="preserve">      Ескерту. Стандарт жаңа редакцияда - ҚР Үкіметінің 2011.05.19 </w:t>
      </w:r>
      <w:r>
        <w:rPr>
          <w:rFonts w:ascii="Times New Roman"/>
          <w:b w:val="false"/>
          <w:i w:val="false"/>
          <w:color w:val="ff0000"/>
          <w:sz w:val="28"/>
        </w:rPr>
        <w:t>№ 545</w:t>
      </w:r>
      <w:r>
        <w:rPr>
          <w:rFonts w:ascii="Times New Roman"/>
          <w:b w:val="false"/>
          <w:i w:val="false"/>
          <w:color w:val="ff0000"/>
          <w:sz w:val="28"/>
        </w:rPr>
        <w:t xml:space="preserve"> (алғашқы ресми жарияланған күнінен бастап күнтiзбелiк он күн өткен соң қолданысқа енгізіледі) Қаулысымен.</w:t>
      </w:r>
    </w:p>
    <w:bookmarkStart w:name="z13" w:id="3"/>
    <w:p>
      <w:pPr>
        <w:spacing w:after="0"/>
        <w:ind w:left="0"/>
        <w:jc w:val="left"/>
      </w:pPr>
      <w:r>
        <w:rPr>
          <w:rFonts w:ascii="Times New Roman"/>
          <w:b/>
          <w:i w:val="false"/>
          <w:color w:val="000000"/>
        </w:rPr>
        <w:t xml:space="preserve"> 
1. Жалпы ережелер</w:t>
      </w:r>
    </w:p>
    <w:bookmarkEnd w:id="3"/>
    <w:bookmarkStart w:name="z14" w:id="4"/>
    <w:p>
      <w:pPr>
        <w:spacing w:after="0"/>
        <w:ind w:left="0"/>
        <w:jc w:val="both"/>
      </w:pPr>
      <w:r>
        <w:rPr>
          <w:rFonts w:ascii="Times New Roman"/>
          <w:b w:val="false"/>
          <w:i w:val="false"/>
          <w:color w:val="000000"/>
          <w:sz w:val="28"/>
        </w:rPr>
        <w:t>
      1. Мемлекеттік қызметті жер учаскесінің орналасқан жері бойынша жер учаскесіне жеке меншік құқығына акті дайындайтын, осы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тиісті мамандандырылған республикалық мемлекеттік кәсіпорындардың (бұдан әрі – мамандандырылған кәсіпорындар) қатысуымен жер қатынастары саласындағы функцияларды жүзеге асыратын,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облыстардың (республикалық маңызы бар қаланың, астананың), ауданның (облыстық маңызы бар қаланың) жергілікті атқарушы органдарының құрылымдық бөлімшелері (бұдан әрі – уәкілетті орган) көрсетеді.</w:t>
      </w:r>
      <w:r>
        <w:br/>
      </w:r>
      <w:r>
        <w:rPr>
          <w:rFonts w:ascii="Times New Roman"/>
          <w:b w:val="false"/>
          <w:i w:val="false"/>
          <w:color w:val="000000"/>
          <w:sz w:val="28"/>
        </w:rPr>
        <w:t>
</w:t>
      </w:r>
      <w:r>
        <w:rPr>
          <w:rFonts w:ascii="Times New Roman"/>
          <w:b w:val="false"/>
          <w:i w:val="false"/>
          <w:color w:val="000000"/>
          <w:sz w:val="28"/>
        </w:rPr>
        <w:t>
      Мемлекеттік қызмет жер учаскесінің орналасқан жері бойынша баламалы негізде тізбесі осы стандарттың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халыққа қызмет көрсету орталықтары (бұдан әрі – Орталық) арқылы көрсетілуі мүмкін.</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2003 жылғы 20 маусымдағы Жер кодексінің 23 және 43-баптарының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қаулысының негізінде жүзеге асырылады.</w:t>
      </w:r>
      <w:r>
        <w:br/>
      </w:r>
      <w:r>
        <w:rPr>
          <w:rFonts w:ascii="Times New Roman"/>
          <w:b w:val="false"/>
          <w:i w:val="false"/>
          <w:color w:val="000000"/>
          <w:sz w:val="28"/>
        </w:rPr>
        <w:t>
      </w:t>
      </w:r>
      <w:r>
        <w:rPr>
          <w:rFonts w:ascii="Times New Roman"/>
          <w:b w:val="false"/>
          <w:i w:val="false"/>
          <w:color w:val="ff0000"/>
          <w:sz w:val="28"/>
        </w:rPr>
        <w:t>Ескерту. 3-тармақ жаңа редакцияда - ҚР Үкіметінің 2011.12.01</w:t>
      </w:r>
      <w:r>
        <w:rPr>
          <w:rFonts w:ascii="Times New Roman"/>
          <w:b w:val="false"/>
          <w:i w:val="false"/>
          <w:color w:val="000000"/>
          <w:sz w:val="28"/>
        </w:rPr>
        <w:t> </w:t>
      </w:r>
      <w:r>
        <w:rPr>
          <w:rFonts w:ascii="Times New Roman"/>
          <w:b w:val="false"/>
          <w:i w:val="false"/>
          <w:color w:val="000000"/>
          <w:sz w:val="28"/>
        </w:rPr>
        <w:t>N 1429</w:t>
      </w:r>
      <w:r>
        <w:rPr>
          <w:rFonts w:ascii="Times New Roman"/>
          <w:b w:val="false"/>
          <w:i w:val="false"/>
          <w:color w:val="000000"/>
          <w:sz w:val="28"/>
        </w:rPr>
        <w:t> </w:t>
      </w:r>
      <w:r>
        <w:rPr>
          <w:rFonts w:ascii="Times New Roman"/>
          <w:b w:val="false"/>
          <w:i w:val="false"/>
          <w:color w:val="ff0000"/>
          <w:sz w:val="28"/>
        </w:rPr>
        <w:t>(2012.01.30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 Осы стандарт уәкілетті органның және Орталықтың арнайы ақпараттық стенділерінде орналастырылады және бұқаралық ақпарат құралдарында мемлекеттік және орыс тілдерінде жарияланады.</w:t>
      </w:r>
      <w:r>
        <w:br/>
      </w:r>
      <w:r>
        <w:rPr>
          <w:rFonts w:ascii="Times New Roman"/>
          <w:b w:val="false"/>
          <w:i w:val="false"/>
          <w:color w:val="000000"/>
          <w:sz w:val="28"/>
        </w:rPr>
        <w:t>
      Мемлекеттік қызмет көрсету тәртібі туралы толық ақпарат тізбесі осы стандарттың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3-қосымшаларында</w:t>
      </w:r>
      <w:r>
        <w:rPr>
          <w:rFonts w:ascii="Times New Roman"/>
          <w:b w:val="false"/>
          <w:i w:val="false"/>
          <w:color w:val="000000"/>
          <w:sz w:val="28"/>
        </w:rPr>
        <w:t xml:space="preserve"> көрсетілген мемлекеттік қызмет көрсету орындарындағы стенділерде, интернет-ресурста орналастырылады.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қағаз тасымалдағыштағы жер учаскесіне жеке меншік құқығына акті немесе жер учаскесіне жеке меншік құқығына актінің телнұсқасын немесе қызмет көрсетуден бас тарту себебі жазбаша көрсетілген ол туралы уәжделген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тұтынушы осы стандарттың 11-тармағында айқындалған қажетті құжаттарды тапсырған сәттен бастап мемлекеттік қызмет көрсету мерзімі 6 жұмыс күнін құрайды, жер учаскесіне жеке меншік құқығына арналған актінің телнұсқасын берген кезде - 4 жұмыс күні;</w:t>
      </w:r>
      <w:r>
        <w:br/>
      </w:r>
      <w:r>
        <w:rPr>
          <w:rFonts w:ascii="Times New Roman"/>
          <w:b w:val="false"/>
          <w:i w:val="false"/>
          <w:color w:val="000000"/>
          <w:sz w:val="28"/>
        </w:rPr>
        <w:t>
</w:t>
      </w:r>
      <w:r>
        <w:rPr>
          <w:rFonts w:ascii="Times New Roman"/>
          <w:b w:val="false"/>
          <w:i w:val="false"/>
          <w:color w:val="000000"/>
          <w:sz w:val="28"/>
        </w:rPr>
        <w:t>
      2) құжаттарды тапсыру және алу кезінде кезекте күтудің рұқсат берілген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3) құжаттарды тапсыру және алу кезінде қызмет көрсетудің рұқсат берілген ең көп уақыты 30 минуттан аспайды.</w:t>
      </w:r>
      <w:r>
        <w:br/>
      </w:r>
      <w:r>
        <w:rPr>
          <w:rFonts w:ascii="Times New Roman"/>
          <w:b w:val="false"/>
          <w:i w:val="false"/>
          <w:color w:val="000000"/>
          <w:sz w:val="28"/>
        </w:rPr>
        <w:t>
      </w:t>
      </w:r>
      <w:r>
        <w:rPr>
          <w:rFonts w:ascii="Times New Roman"/>
          <w:b w:val="false"/>
          <w:i w:val="false"/>
          <w:color w:val="ff0000"/>
          <w:sz w:val="28"/>
        </w:rPr>
        <w:t>Ескерту. 7-тармаққа өзгеріс енгізілді - ҚР Үкіметінің 2011.12.01</w:t>
      </w:r>
      <w:r>
        <w:rPr>
          <w:rFonts w:ascii="Times New Roman"/>
          <w:b w:val="false"/>
          <w:i w:val="false"/>
          <w:color w:val="000000"/>
          <w:sz w:val="28"/>
        </w:rPr>
        <w:t> </w:t>
      </w:r>
      <w:r>
        <w:rPr>
          <w:rFonts w:ascii="Times New Roman"/>
          <w:b w:val="false"/>
          <w:i w:val="false"/>
          <w:color w:val="000000"/>
          <w:sz w:val="28"/>
        </w:rPr>
        <w:t>N 1429</w:t>
      </w:r>
      <w:r>
        <w:rPr>
          <w:rFonts w:ascii="Times New Roman"/>
          <w:b w:val="false"/>
          <w:i w:val="false"/>
          <w:color w:val="000000"/>
          <w:sz w:val="28"/>
        </w:rPr>
        <w:t> </w:t>
      </w:r>
      <w:r>
        <w:rPr>
          <w:rFonts w:ascii="Times New Roman"/>
          <w:b w:val="false"/>
          <w:i w:val="false"/>
          <w:color w:val="ff0000"/>
          <w:sz w:val="28"/>
        </w:rPr>
        <w:t>(2012.01.30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8. Мемлекеттік қызмет ақылы негізде көрсетіледі, уәкілетті органға немесе Орталыққа осы стандарттың </w:t>
      </w:r>
      <w:r>
        <w:rPr>
          <w:rFonts w:ascii="Times New Roman"/>
          <w:b w:val="false"/>
          <w:i w:val="false"/>
          <w:color w:val="000000"/>
          <w:sz w:val="28"/>
        </w:rPr>
        <w:t>7-қосымшасына</w:t>
      </w:r>
      <w:r>
        <w:rPr>
          <w:rFonts w:ascii="Times New Roman"/>
          <w:b w:val="false"/>
          <w:i w:val="false"/>
          <w:color w:val="000000"/>
          <w:sz w:val="28"/>
        </w:rPr>
        <w:t xml:space="preserve"> сәйкес мөлшерде жер учаскесіне жеке меншік құқығына актіні дайындағаны үшін қызмет ақысын төлегені туралы құжатты (түбіртекті) береді.</w:t>
      </w:r>
      <w:r>
        <w:br/>
      </w:r>
      <w:r>
        <w:rPr>
          <w:rFonts w:ascii="Times New Roman"/>
          <w:b w:val="false"/>
          <w:i w:val="false"/>
          <w:color w:val="000000"/>
          <w:sz w:val="28"/>
        </w:rPr>
        <w:t>
</w:t>
      </w:r>
      <w:r>
        <w:rPr>
          <w:rFonts w:ascii="Times New Roman"/>
          <w:b w:val="false"/>
          <w:i w:val="false"/>
          <w:color w:val="000000"/>
          <w:sz w:val="28"/>
        </w:rPr>
        <w:t>
      Жер учаскесіне жеке меншік құқығына актіні дайындау үшін ақы төлеу қолма қол немесе қолма-қол емес тәсілмен екінші деңгейдегі банктер арқылы мамандандырылған кәсіпорынның есеп шотына не мамандандырылған кәсіпорынның кассасында жүргізіледі, олар төлемнің мөлшері мен уақытын растайтын төлем құжатын береді. Құжаттың (түбіртектің) нысаны осы стандарттың </w:t>
      </w:r>
      <w:r>
        <w:rPr>
          <w:rFonts w:ascii="Times New Roman"/>
          <w:b w:val="false"/>
          <w:i w:val="false"/>
          <w:color w:val="000000"/>
          <w:sz w:val="28"/>
        </w:rPr>
        <w:t>8-қосымшасында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w:t>
      </w:r>
      <w:r>
        <w:br/>
      </w:r>
      <w:r>
        <w:rPr>
          <w:rFonts w:ascii="Times New Roman"/>
          <w:b w:val="false"/>
          <w:i w:val="false"/>
          <w:color w:val="000000"/>
          <w:sz w:val="28"/>
        </w:rPr>
        <w:t>
</w:t>
      </w:r>
      <w:r>
        <w:rPr>
          <w:rFonts w:ascii="Times New Roman"/>
          <w:b w:val="false"/>
          <w:i w:val="false"/>
          <w:color w:val="000000"/>
          <w:sz w:val="28"/>
        </w:rPr>
        <w:t>
      уәкілетті органға өтініш білдірген кезде:</w:t>
      </w:r>
      <w:r>
        <w:br/>
      </w:r>
      <w:r>
        <w:rPr>
          <w:rFonts w:ascii="Times New Roman"/>
          <w:b w:val="false"/>
          <w:i w:val="false"/>
          <w:color w:val="000000"/>
          <w:sz w:val="28"/>
        </w:rPr>
        <w:t>
</w:t>
      </w:r>
      <w:r>
        <w:rPr>
          <w:rFonts w:ascii="Times New Roman"/>
          <w:b w:val="false"/>
          <w:i w:val="false"/>
          <w:color w:val="000000"/>
          <w:sz w:val="28"/>
        </w:rPr>
        <w:t>
      демалыс және мереке күндерін қоспағанда, аптасына бес жұмыс күні, сағат 13-00-ден 14-00-ге дейінгі түскі үзіліспен сағат 9-00-ден 18-00-ге дейін көрсетіледі. Құжаттарды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Орталыққа өтініш білдірген кезде:</w:t>
      </w:r>
      <w:r>
        <w:br/>
      </w:r>
      <w:r>
        <w:rPr>
          <w:rFonts w:ascii="Times New Roman"/>
          <w:b w:val="false"/>
          <w:i w:val="false"/>
          <w:color w:val="000000"/>
          <w:sz w:val="28"/>
        </w:rPr>
        <w:t>
</w:t>
      </w:r>
      <w:r>
        <w:rPr>
          <w:rFonts w:ascii="Times New Roman"/>
          <w:b w:val="false"/>
          <w:i w:val="false"/>
          <w:color w:val="000000"/>
          <w:sz w:val="28"/>
        </w:rPr>
        <w:t>
      жексенбі және мереке күндерін қоспағанда, аптасына алты жұмыс күні, белгіленген жұмыс кестесіне сәйкес түскі үзіліссіз сағат 9-00-ден сағат 20-00-ге дейін көрсетіледі, филиалдар мен өкілдіктер үшін сағат 13-00-ден 14-00-ге дейінгі түскі үзіліспен сағат 9-00-ден сағат 19-00-ге дейінгі жұмыс кестесі белгіленеді. Құжаттарды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уәкілетті органның немесе Орталықтың ғимаратында көрсетіледі. Залда анықтама бюросы, күту орындары, толтырылған бланк үлгілері бар ақпараттық стенділер, өтініш бланкілері бар тағандар орналастырылады.</w:t>
      </w:r>
      <w:r>
        <w:br/>
      </w:r>
      <w:r>
        <w:rPr>
          <w:rFonts w:ascii="Times New Roman"/>
          <w:b w:val="false"/>
          <w:i w:val="false"/>
          <w:color w:val="000000"/>
          <w:sz w:val="28"/>
        </w:rPr>
        <w:t>
</w:t>
      </w:r>
      <w:r>
        <w:rPr>
          <w:rFonts w:ascii="Times New Roman"/>
          <w:b w:val="false"/>
          <w:i w:val="false"/>
          <w:color w:val="000000"/>
          <w:sz w:val="28"/>
        </w:rPr>
        <w:t>
      Физикалық мүмкіндігі шектеулі адамдар үшін жағдайлар (пандус, лифт) көзделеді.</w:t>
      </w:r>
    </w:p>
    <w:bookmarkEnd w:id="4"/>
    <w:bookmarkStart w:name="z31" w:id="5"/>
    <w:p>
      <w:pPr>
        <w:spacing w:after="0"/>
        <w:ind w:left="0"/>
        <w:jc w:val="left"/>
      </w:pPr>
      <w:r>
        <w:rPr>
          <w:rFonts w:ascii="Times New Roman"/>
          <w:b/>
          <w:i w:val="false"/>
          <w:color w:val="000000"/>
        </w:rPr>
        <w:t xml:space="preserve"> 
2. Мемлекеттік қызмет көрсету тәртібі</w:t>
      </w:r>
    </w:p>
    <w:bookmarkEnd w:id="5"/>
    <w:bookmarkStart w:name="z32" w:id="6"/>
    <w:p>
      <w:pPr>
        <w:spacing w:after="0"/>
        <w:ind w:left="0"/>
        <w:jc w:val="both"/>
      </w:pPr>
      <w:r>
        <w:rPr>
          <w:rFonts w:ascii="Times New Roman"/>
          <w:b w:val="false"/>
          <w:i w:val="false"/>
          <w:color w:val="000000"/>
          <w:sz w:val="28"/>
        </w:rPr>
        <w:t>
      11. Жер учаскесіне жеке меншік құқығына актіні немесе жер учаскесіне жеке меншік құқығына актінің телнұсқасын беру үшін уәкілетті органға немесе Орталыққа мынадай құжаттарды ұсыну қажет:</w:t>
      </w:r>
      <w:r>
        <w:br/>
      </w:r>
      <w:r>
        <w:rPr>
          <w:rFonts w:ascii="Times New Roman"/>
          <w:b w:val="false"/>
          <w:i w:val="false"/>
          <w:color w:val="000000"/>
          <w:sz w:val="28"/>
        </w:rPr>
        <w:t>
</w:t>
      </w:r>
      <w:r>
        <w:rPr>
          <w:rFonts w:ascii="Times New Roman"/>
          <w:b w:val="false"/>
          <w:i w:val="false"/>
          <w:color w:val="000000"/>
          <w:sz w:val="28"/>
        </w:rPr>
        <w:t>
      1) мемлекет жер учаскесіне жеке меншік құқығын берген кезде:</w:t>
      </w:r>
      <w:r>
        <w:br/>
      </w:r>
      <w:r>
        <w:rPr>
          <w:rFonts w:ascii="Times New Roman"/>
          <w:b w:val="false"/>
          <w:i w:val="false"/>
          <w:color w:val="000000"/>
          <w:sz w:val="28"/>
        </w:rPr>
        <w:t>
</w:t>
      </w:r>
      <w:r>
        <w:rPr>
          <w:rFonts w:ascii="Times New Roman"/>
          <w:b w:val="false"/>
          <w:i w:val="false"/>
          <w:color w:val="000000"/>
          <w:sz w:val="28"/>
        </w:rPr>
        <w:t>
      уәкілетті органға осы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жер учаскесіне жеке меншік құқығына акті беруге өтініш;</w:t>
      </w:r>
      <w:r>
        <w:br/>
      </w:r>
      <w:r>
        <w:rPr>
          <w:rFonts w:ascii="Times New Roman"/>
          <w:b w:val="false"/>
          <w:i w:val="false"/>
          <w:color w:val="000000"/>
          <w:sz w:val="28"/>
        </w:rPr>
        <w:t>
</w:t>
      </w:r>
      <w:r>
        <w:rPr>
          <w:rFonts w:ascii="Times New Roman"/>
          <w:b w:val="false"/>
          <w:i w:val="false"/>
          <w:color w:val="000000"/>
          <w:sz w:val="28"/>
        </w:rPr>
        <w:t>
      жергілікті атқарушы органның жер учаскесіне жеке меншік құқығын беру туралы шешімінен үзінді көшірме;</w:t>
      </w:r>
      <w:r>
        <w:br/>
      </w:r>
      <w:r>
        <w:rPr>
          <w:rFonts w:ascii="Times New Roman"/>
          <w:b w:val="false"/>
          <w:i w:val="false"/>
          <w:color w:val="000000"/>
          <w:sz w:val="28"/>
        </w:rPr>
        <w:t>
</w:t>
      </w:r>
      <w:r>
        <w:rPr>
          <w:rFonts w:ascii="Times New Roman"/>
          <w:b w:val="false"/>
          <w:i w:val="false"/>
          <w:color w:val="000000"/>
          <w:sz w:val="28"/>
        </w:rPr>
        <w:t>
      уәкілетті орган бекіткен жерге орналастыру жобасының және жергілікті жерде жер учаскесінің шекараларын белгілеу жөніндегі материалдардың көшірмелері;</w:t>
      </w:r>
      <w:r>
        <w:br/>
      </w:r>
      <w:r>
        <w:rPr>
          <w:rFonts w:ascii="Times New Roman"/>
          <w:b w:val="false"/>
          <w:i w:val="false"/>
          <w:color w:val="000000"/>
          <w:sz w:val="28"/>
        </w:rPr>
        <w:t>
</w:t>
      </w:r>
      <w:r>
        <w:rPr>
          <w:rFonts w:ascii="Times New Roman"/>
          <w:b w:val="false"/>
          <w:i w:val="false"/>
          <w:color w:val="000000"/>
          <w:sz w:val="28"/>
        </w:rPr>
        <w:t>
      жеке тұрғын үй құрылысына бөлуге арналған алаңда жер учаскелерін орналастырудың жерге орналастыру жобасы болған жағдайда, көрсетілген жұмыстарды орындаған ұйым беретін, нақты жер учаскесіне арналған жерге орналастыру жобасының бір бөлігі және оның жергілікті жердегі шекараларын белгілеу жөніндегі материалдар;</w:t>
      </w:r>
      <w:r>
        <w:br/>
      </w:r>
      <w:r>
        <w:rPr>
          <w:rFonts w:ascii="Times New Roman"/>
          <w:b w:val="false"/>
          <w:i w:val="false"/>
          <w:color w:val="000000"/>
          <w:sz w:val="28"/>
        </w:rPr>
        <w:t>
</w:t>
      </w:r>
      <w:r>
        <w:rPr>
          <w:rFonts w:ascii="Times New Roman"/>
          <w:b w:val="false"/>
          <w:i w:val="false"/>
          <w:color w:val="000000"/>
          <w:sz w:val="28"/>
        </w:rPr>
        <w:t>
      салық төлеуші куәлігінің (СТН) көшірмесі;</w:t>
      </w:r>
      <w:r>
        <w:br/>
      </w:r>
      <w:r>
        <w:rPr>
          <w:rFonts w:ascii="Times New Roman"/>
          <w:b w:val="false"/>
          <w:i w:val="false"/>
          <w:color w:val="000000"/>
          <w:sz w:val="28"/>
        </w:rPr>
        <w:t>
</w:t>
      </w:r>
      <w:r>
        <w:rPr>
          <w:rFonts w:ascii="Times New Roman"/>
          <w:b w:val="false"/>
          <w:i w:val="false"/>
          <w:color w:val="000000"/>
          <w:sz w:val="28"/>
        </w:rPr>
        <w:t>
      заңды тұлғаны мемлекеттік тіркеу туралы куәліктің көшірмесі;</w:t>
      </w:r>
      <w:r>
        <w:br/>
      </w:r>
      <w:r>
        <w:rPr>
          <w:rFonts w:ascii="Times New Roman"/>
          <w:b w:val="false"/>
          <w:i w:val="false"/>
          <w:color w:val="000000"/>
          <w:sz w:val="28"/>
        </w:rPr>
        <w:t>
</w:t>
      </w:r>
      <w:r>
        <w:rPr>
          <w:rFonts w:ascii="Times New Roman"/>
          <w:b w:val="false"/>
          <w:i w:val="false"/>
          <w:color w:val="000000"/>
          <w:sz w:val="28"/>
        </w:rPr>
        <w:t>
      жер учаскесіне жеке меншік құқығына актіні дайындағаны үшін қызметтерге ақы төленгені туралы құжат (түбіртек);</w:t>
      </w:r>
      <w:r>
        <w:br/>
      </w:r>
      <w:r>
        <w:rPr>
          <w:rFonts w:ascii="Times New Roman"/>
          <w:b w:val="false"/>
          <w:i w:val="false"/>
          <w:color w:val="000000"/>
          <w:sz w:val="28"/>
        </w:rPr>
        <w:t>
</w:t>
      </w:r>
      <w:r>
        <w:rPr>
          <w:rFonts w:ascii="Times New Roman"/>
          <w:b w:val="false"/>
          <w:i w:val="false"/>
          <w:color w:val="000000"/>
          <w:sz w:val="28"/>
        </w:rPr>
        <w:t>
      тұтынушының жеке басын куәландыратын құжаттың көшірмесі не тұтынушының атынан берілген сенімхаттың және сенім білдірілген тұлғаның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2) жер учаскесінің сәйкестендіру сипаттамалары өзгерген жағдайда:</w:t>
      </w:r>
      <w:r>
        <w:br/>
      </w:r>
      <w:r>
        <w:rPr>
          <w:rFonts w:ascii="Times New Roman"/>
          <w:b w:val="false"/>
          <w:i w:val="false"/>
          <w:color w:val="000000"/>
          <w:sz w:val="28"/>
        </w:rPr>
        <w:t>
</w:t>
      </w:r>
      <w:r>
        <w:rPr>
          <w:rFonts w:ascii="Times New Roman"/>
          <w:b w:val="false"/>
          <w:i w:val="false"/>
          <w:color w:val="000000"/>
          <w:sz w:val="28"/>
        </w:rPr>
        <w:t>
      уәкілетті органға осы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жер учаскесіне жеке меншік құқығына акті беруге өтініш;</w:t>
      </w:r>
      <w:r>
        <w:br/>
      </w:r>
      <w:r>
        <w:rPr>
          <w:rFonts w:ascii="Times New Roman"/>
          <w:b w:val="false"/>
          <w:i w:val="false"/>
          <w:color w:val="000000"/>
          <w:sz w:val="28"/>
        </w:rPr>
        <w:t>
</w:t>
      </w:r>
      <w:r>
        <w:rPr>
          <w:rFonts w:ascii="Times New Roman"/>
          <w:b w:val="false"/>
          <w:i w:val="false"/>
          <w:color w:val="000000"/>
          <w:sz w:val="28"/>
        </w:rPr>
        <w:t>
      жергілікті атқарушы органның жеке меншік құқығына бұрын берілген жер учаскесінің сәйкестендіру сипаттамаларының өзгеруі туралы шешімінен үзіндінің және/немесе сәйкестендіру сипаттамаларының өзгергендігін растайтын өзге құжаттың көшірмесі;</w:t>
      </w:r>
      <w:r>
        <w:br/>
      </w:r>
      <w:r>
        <w:rPr>
          <w:rFonts w:ascii="Times New Roman"/>
          <w:b w:val="false"/>
          <w:i w:val="false"/>
          <w:color w:val="000000"/>
          <w:sz w:val="28"/>
        </w:rPr>
        <w:t>
</w:t>
      </w:r>
      <w:r>
        <w:rPr>
          <w:rFonts w:ascii="Times New Roman"/>
          <w:b w:val="false"/>
          <w:i w:val="false"/>
          <w:color w:val="000000"/>
          <w:sz w:val="28"/>
        </w:rPr>
        <w:t>
      уәкілетті орган бекіткен жерге орналастыру жобасының және жергілікті жерде жер учаскесінің шекараларын белгілеу жөніндегі материалдардың көшірмелері;</w:t>
      </w:r>
      <w:r>
        <w:br/>
      </w:r>
      <w:r>
        <w:rPr>
          <w:rFonts w:ascii="Times New Roman"/>
          <w:b w:val="false"/>
          <w:i w:val="false"/>
          <w:color w:val="000000"/>
          <w:sz w:val="28"/>
        </w:rPr>
        <w:t>
</w:t>
      </w:r>
      <w:r>
        <w:rPr>
          <w:rFonts w:ascii="Times New Roman"/>
          <w:b w:val="false"/>
          <w:i w:val="false"/>
          <w:color w:val="000000"/>
          <w:sz w:val="28"/>
        </w:rPr>
        <w:t>
      салық төлеуші куәлігінің (СТН) көшірмесі;</w:t>
      </w:r>
      <w:r>
        <w:br/>
      </w:r>
      <w:r>
        <w:rPr>
          <w:rFonts w:ascii="Times New Roman"/>
          <w:b w:val="false"/>
          <w:i w:val="false"/>
          <w:color w:val="000000"/>
          <w:sz w:val="28"/>
        </w:rPr>
        <w:t>
</w:t>
      </w:r>
      <w:r>
        <w:rPr>
          <w:rFonts w:ascii="Times New Roman"/>
          <w:b w:val="false"/>
          <w:i w:val="false"/>
          <w:color w:val="000000"/>
          <w:sz w:val="28"/>
        </w:rPr>
        <w:t>
      заңды тұлғаны мемлекеттік тіркеу туралы куәліктің көшірмесі;</w:t>
      </w:r>
      <w:r>
        <w:br/>
      </w:r>
      <w:r>
        <w:rPr>
          <w:rFonts w:ascii="Times New Roman"/>
          <w:b w:val="false"/>
          <w:i w:val="false"/>
          <w:color w:val="000000"/>
          <w:sz w:val="28"/>
        </w:rPr>
        <w:t>
</w:t>
      </w:r>
      <w:r>
        <w:rPr>
          <w:rFonts w:ascii="Times New Roman"/>
          <w:b w:val="false"/>
          <w:i w:val="false"/>
          <w:color w:val="000000"/>
          <w:sz w:val="28"/>
        </w:rPr>
        <w:t>
      жер учаскесіне жеке меншік құқығына актіні дайындағаны үшін қызметтерге ақы төленгені туралы құжат (түбіртек);</w:t>
      </w:r>
      <w:r>
        <w:br/>
      </w:r>
      <w:r>
        <w:rPr>
          <w:rFonts w:ascii="Times New Roman"/>
          <w:b w:val="false"/>
          <w:i w:val="false"/>
          <w:color w:val="000000"/>
          <w:sz w:val="28"/>
        </w:rPr>
        <w:t>
</w:t>
      </w:r>
      <w:r>
        <w:rPr>
          <w:rFonts w:ascii="Times New Roman"/>
          <w:b w:val="false"/>
          <w:i w:val="false"/>
          <w:color w:val="000000"/>
          <w:sz w:val="28"/>
        </w:rPr>
        <w:t>
      тұтынушының жеке басын куәландыратын құжаттың көшірмесі не тұтынушының атынан берілген сенімхаттың және сенім білдірілген тұлғаның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3) жер учаскесіне жеке меншік құқығына актінің телнұсқасын беру кезінде:</w:t>
      </w:r>
      <w:r>
        <w:br/>
      </w:r>
      <w:r>
        <w:rPr>
          <w:rFonts w:ascii="Times New Roman"/>
          <w:b w:val="false"/>
          <w:i w:val="false"/>
          <w:color w:val="000000"/>
          <w:sz w:val="28"/>
        </w:rPr>
        <w:t>
</w:t>
      </w:r>
      <w:r>
        <w:rPr>
          <w:rFonts w:ascii="Times New Roman"/>
          <w:b w:val="false"/>
          <w:i w:val="false"/>
          <w:color w:val="000000"/>
          <w:sz w:val="28"/>
        </w:rPr>
        <w:t>
      уәкілетті органға осы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жер учаскесіне жеке меншік құқығына актінің телнұсқасын беруге өтініш;</w:t>
      </w:r>
      <w:r>
        <w:br/>
      </w:r>
      <w:r>
        <w:rPr>
          <w:rFonts w:ascii="Times New Roman"/>
          <w:b w:val="false"/>
          <w:i w:val="false"/>
          <w:color w:val="000000"/>
          <w:sz w:val="28"/>
        </w:rPr>
        <w:t>
</w:t>
      </w:r>
      <w:r>
        <w:rPr>
          <w:rFonts w:ascii="Times New Roman"/>
          <w:b w:val="false"/>
          <w:i w:val="false"/>
          <w:color w:val="000000"/>
          <w:sz w:val="28"/>
        </w:rPr>
        <w:t>
      жер учаскесіне жеке меншік құқығына актінің телнұсқасын дайындағаны үшін қызметтерге ақы төленгені туралы құжат (түбіртек);</w:t>
      </w:r>
      <w:r>
        <w:br/>
      </w:r>
      <w:r>
        <w:rPr>
          <w:rFonts w:ascii="Times New Roman"/>
          <w:b w:val="false"/>
          <w:i w:val="false"/>
          <w:color w:val="000000"/>
          <w:sz w:val="28"/>
        </w:rPr>
        <w:t>
</w:t>
      </w:r>
      <w:r>
        <w:rPr>
          <w:rFonts w:ascii="Times New Roman"/>
          <w:b w:val="false"/>
          <w:i w:val="false"/>
          <w:color w:val="000000"/>
          <w:sz w:val="28"/>
        </w:rPr>
        <w:t>
      тұтынушының жеке басын куәландыратын құжаттың көшірмесі не тұтынушының атынан берілген сенімхаттың және сенім білдірілген тұлғаның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жер учаскесінің орналасқан жері бойынша жергілікті облыстық газеттің жер учаскесіне жеке меншік құқығына актінің түпнұсқасын жарамсыз деп тану туралы хабарландыру жарияланған данасы.</w:t>
      </w:r>
      <w:r>
        <w:br/>
      </w:r>
      <w:r>
        <w:rPr>
          <w:rFonts w:ascii="Times New Roman"/>
          <w:b w:val="false"/>
          <w:i w:val="false"/>
          <w:color w:val="000000"/>
          <w:sz w:val="28"/>
        </w:rPr>
        <w:t>
</w:t>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12. Өтініштердің бланкілері уәкілетті органның анықтама бюросында болады.</w:t>
      </w:r>
      <w:r>
        <w:br/>
      </w:r>
      <w:r>
        <w:rPr>
          <w:rFonts w:ascii="Times New Roman"/>
          <w:b w:val="false"/>
          <w:i w:val="false"/>
          <w:color w:val="000000"/>
          <w:sz w:val="28"/>
        </w:rPr>
        <w:t>
</w:t>
      </w:r>
      <w:r>
        <w:rPr>
          <w:rFonts w:ascii="Times New Roman"/>
          <w:b w:val="false"/>
          <w:i w:val="false"/>
          <w:color w:val="000000"/>
          <w:sz w:val="28"/>
        </w:rPr>
        <w:t>
      Орталықта өтініштердің бланкілері күту залындағы арнайы тағанға орналастырылады не Орталықтың консультантында болады.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осы стандарттың 11-тармағында көрсетілген құжаттар осы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орналасқан жері бойынша уәкілетті органның жауапты қызметкеріне тапсырылады.</w:t>
      </w:r>
      <w:r>
        <w:br/>
      </w:r>
      <w:r>
        <w:rPr>
          <w:rFonts w:ascii="Times New Roman"/>
          <w:b w:val="false"/>
          <w:i w:val="false"/>
          <w:color w:val="000000"/>
          <w:sz w:val="28"/>
        </w:rPr>
        <w:t>
</w:t>
      </w:r>
      <w:r>
        <w:rPr>
          <w:rFonts w:ascii="Times New Roman"/>
          <w:b w:val="false"/>
          <w:i w:val="false"/>
          <w:color w:val="000000"/>
          <w:sz w:val="28"/>
        </w:rPr>
        <w:t>
      Орталықта құжаттарды қабылдау «терезелер» арқылы жүзеге асырылады, онда «терезелердің» мақсаты және орындайтын функциялары туралы ақпарат орналастырылады, сондай-ақ құжатты қабылдаған Орталық инспекторының тегі, аты, әкесінің аты мен лауазымы көрсетіледі.</w:t>
      </w:r>
      <w:r>
        <w:br/>
      </w:r>
      <w:r>
        <w:rPr>
          <w:rFonts w:ascii="Times New Roman"/>
          <w:b w:val="false"/>
          <w:i w:val="false"/>
          <w:color w:val="000000"/>
          <w:sz w:val="28"/>
        </w:rPr>
        <w:t>
</w:t>
      </w:r>
      <w:r>
        <w:rPr>
          <w:rFonts w:ascii="Times New Roman"/>
          <w:b w:val="false"/>
          <w:i w:val="false"/>
          <w:color w:val="000000"/>
          <w:sz w:val="28"/>
        </w:rPr>
        <w:t>
      14. Уәкілетті орган және/немесе Орталық тұтынушыға осы стандарттың 11-тармағында көрсетілген құжаттарды қабылдағаны туралы қолхат береді, онда:</w:t>
      </w:r>
      <w:r>
        <w:br/>
      </w:r>
      <w:r>
        <w:rPr>
          <w:rFonts w:ascii="Times New Roman"/>
          <w:b w:val="false"/>
          <w:i w:val="false"/>
          <w:color w:val="000000"/>
          <w:sz w:val="28"/>
        </w:rPr>
        <w:t>
</w:t>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w:t>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w:t>
      </w:r>
      <w:r>
        <w:rPr>
          <w:rFonts w:ascii="Times New Roman"/>
          <w:b w:val="false"/>
          <w:i w:val="false"/>
          <w:color w:val="000000"/>
          <w:sz w:val="28"/>
        </w:rPr>
        <w:t>
      15. Жер учаскесіне жеке меншік құқығына актіні беру тұтынушының жеке өзіне не сенімхатты, қолхатты және тұтынушының не сенім білдірілген тұлғаның жеке басын куәландыратын құжатты ұсына отырып, сенім білдірілген тұлғаға жүзеге асырылады.</w:t>
      </w:r>
      <w:r>
        <w:br/>
      </w:r>
      <w:r>
        <w:rPr>
          <w:rFonts w:ascii="Times New Roman"/>
          <w:b w:val="false"/>
          <w:i w:val="false"/>
          <w:color w:val="000000"/>
          <w:sz w:val="28"/>
        </w:rPr>
        <w:t>
</w:t>
      </w:r>
      <w:r>
        <w:rPr>
          <w:rFonts w:ascii="Times New Roman"/>
          <w:b w:val="false"/>
          <w:i w:val="false"/>
          <w:color w:val="000000"/>
          <w:sz w:val="28"/>
        </w:rPr>
        <w:t>
      16. Тұтынушы осы стандарттың 11-тармағында көрсетілген тиісті құжаттарды ұсынбаған жағдайда мемлекеттік қызметті көрсетуден бас тартылады.</w:t>
      </w:r>
      <w:r>
        <w:br/>
      </w:r>
      <w:r>
        <w:rPr>
          <w:rFonts w:ascii="Times New Roman"/>
          <w:b w:val="false"/>
          <w:i w:val="false"/>
          <w:color w:val="000000"/>
          <w:sz w:val="28"/>
        </w:rPr>
        <w:t>
</w:t>
      </w:r>
      <w:r>
        <w:rPr>
          <w:rFonts w:ascii="Times New Roman"/>
          <w:b w:val="false"/>
          <w:i w:val="false"/>
          <w:color w:val="000000"/>
          <w:sz w:val="28"/>
        </w:rPr>
        <w:t>
      Мемлекеттік қызмет мынадай негіздер бойынша тоқтатылады:</w:t>
      </w:r>
      <w:r>
        <w:br/>
      </w:r>
      <w:r>
        <w:rPr>
          <w:rFonts w:ascii="Times New Roman"/>
          <w:b w:val="false"/>
          <w:i w:val="false"/>
          <w:color w:val="000000"/>
          <w:sz w:val="28"/>
        </w:rPr>
        <w:t>
</w:t>
      </w:r>
      <w:r>
        <w:rPr>
          <w:rFonts w:ascii="Times New Roman"/>
          <w:b w:val="false"/>
          <w:i w:val="false"/>
          <w:color w:val="000000"/>
          <w:sz w:val="28"/>
        </w:rPr>
        <w:t>
      1) аталған жер учаскесі бойынша сот шешімдерінің болуы не сот қарауы жүріп жатқаны туралы хабарламаның болуы;</w:t>
      </w:r>
      <w:r>
        <w:br/>
      </w:r>
      <w:r>
        <w:rPr>
          <w:rFonts w:ascii="Times New Roman"/>
          <w:b w:val="false"/>
          <w:i w:val="false"/>
          <w:color w:val="000000"/>
          <w:sz w:val="28"/>
        </w:rPr>
        <w:t>
</w:t>
      </w:r>
      <w:r>
        <w:rPr>
          <w:rFonts w:ascii="Times New Roman"/>
          <w:b w:val="false"/>
          <w:i w:val="false"/>
          <w:color w:val="000000"/>
          <w:sz w:val="28"/>
        </w:rPr>
        <w:t>
      2) заңнама нормаларының бұзылуы жойылғанға дейін прокурорлық қадағалау актісінің болуы;</w:t>
      </w:r>
      <w:r>
        <w:br/>
      </w:r>
      <w:r>
        <w:rPr>
          <w:rFonts w:ascii="Times New Roman"/>
          <w:b w:val="false"/>
          <w:i w:val="false"/>
          <w:color w:val="000000"/>
          <w:sz w:val="28"/>
        </w:rPr>
        <w:t>
</w:t>
      </w:r>
      <w:r>
        <w:rPr>
          <w:rFonts w:ascii="Times New Roman"/>
          <w:b w:val="false"/>
          <w:i w:val="false"/>
          <w:color w:val="000000"/>
          <w:sz w:val="28"/>
        </w:rPr>
        <w:t>
      3) бір учаскеге құқықты ресімдеуге қатысты бірнеше өтініштің болуы немесе құқықты ресімдеу үдерісінде осы жер учаскесінің басқа да пайдаланушылары анықталған кезде.</w:t>
      </w:r>
      <w:r>
        <w:br/>
      </w:r>
      <w:r>
        <w:rPr>
          <w:rFonts w:ascii="Times New Roman"/>
          <w:b w:val="false"/>
          <w:i w:val="false"/>
          <w:color w:val="000000"/>
          <w:sz w:val="28"/>
        </w:rPr>
        <w:t>
</w:t>
      </w:r>
      <w:r>
        <w:rPr>
          <w:rFonts w:ascii="Times New Roman"/>
          <w:b w:val="false"/>
          <w:i w:val="false"/>
          <w:color w:val="000000"/>
          <w:sz w:val="28"/>
        </w:rPr>
        <w:t>
      Жер учаскелеріне құқықтарды ресімдеуді сот шешімдері және прокурорлық қадағалау актілері бойынша тоқтата тұру тоқтата тұру үшін негіз болып табылған мән-жайлар анықталғанға дейінгі, ал бірнеше өтініштер түсу себебі бойынша тараптар арасында келісім орнатылғанға дейінгі не заңды күшіне енген сот шешімі ұсынылғанға дейінгі мерзімге кейінге қалдырылған деп есептеледі.</w:t>
      </w:r>
      <w:r>
        <w:br/>
      </w:r>
      <w:r>
        <w:rPr>
          <w:rFonts w:ascii="Times New Roman"/>
          <w:b w:val="false"/>
          <w:i w:val="false"/>
          <w:color w:val="000000"/>
          <w:sz w:val="28"/>
        </w:rPr>
        <w:t>
</w:t>
      </w:r>
      <w:r>
        <w:rPr>
          <w:rFonts w:ascii="Times New Roman"/>
          <w:b w:val="false"/>
          <w:i w:val="false"/>
          <w:color w:val="000000"/>
          <w:sz w:val="28"/>
        </w:rPr>
        <w:t>
      Жер учаскелеріне құқықтарды ресімдеуді тоқтата тұру туралы мәліметтер тіркеу және есепке алу кітабына енгізіледі. Тұтынушыға жер учаскесіне жеке меншік құқығына актіні ресімдеуді тоқтата тұруға негіз болған құжатты және тоқтата тұру мерзімдерін көрсете отырып, ресімдеуді тоқтата тұру себептерін жою үшін тұтынушының кейінгі іс-қимылын көрсете отырып жазбаша хабарлама жолданады.</w:t>
      </w:r>
    </w:p>
    <w:bookmarkEnd w:id="6"/>
    <w:bookmarkStart w:name="z259" w:id="7"/>
    <w:p>
      <w:pPr>
        <w:spacing w:after="0"/>
        <w:ind w:left="0"/>
        <w:jc w:val="left"/>
      </w:pPr>
      <w:r>
        <w:rPr>
          <w:rFonts w:ascii="Times New Roman"/>
          <w:b/>
          <w:i w:val="false"/>
          <w:color w:val="000000"/>
        </w:rPr>
        <w:t xml:space="preserve"> 
3. Жұмыс қағидаттары</w:t>
      </w:r>
    </w:p>
    <w:bookmarkEnd w:id="7"/>
    <w:bookmarkStart w:name="z260" w:id="8"/>
    <w:p>
      <w:pPr>
        <w:spacing w:after="0"/>
        <w:ind w:left="0"/>
        <w:jc w:val="both"/>
      </w:pPr>
      <w:r>
        <w:rPr>
          <w:rFonts w:ascii="Times New Roman"/>
          <w:b w:val="false"/>
          <w:i w:val="false"/>
          <w:color w:val="000000"/>
          <w:sz w:val="28"/>
        </w:rPr>
        <w:t>
      17. Уәкілетті органның және Орталықтың қызметі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міндеттерді орындау кезінде заңдылықты сақтау;</w:t>
      </w:r>
      <w:r>
        <w:br/>
      </w:r>
      <w:r>
        <w:rPr>
          <w:rFonts w:ascii="Times New Roman"/>
          <w:b w:val="false"/>
          <w:i w:val="false"/>
          <w:color w:val="000000"/>
          <w:sz w:val="28"/>
        </w:rPr>
        <w:t>
</w:t>
      </w:r>
      <w:r>
        <w:rPr>
          <w:rFonts w:ascii="Times New Roman"/>
          <w:b w:val="false"/>
          <w:i w:val="false"/>
          <w:color w:val="000000"/>
          <w:sz w:val="28"/>
        </w:rPr>
        <w:t>
      3) сыпайылық;</w:t>
      </w:r>
      <w:r>
        <w:br/>
      </w:r>
      <w:r>
        <w:rPr>
          <w:rFonts w:ascii="Times New Roman"/>
          <w:b w:val="false"/>
          <w:i w:val="false"/>
          <w:color w:val="000000"/>
          <w:sz w:val="28"/>
        </w:rPr>
        <w:t>
</w:t>
      </w:r>
      <w:r>
        <w:rPr>
          <w:rFonts w:ascii="Times New Roman"/>
          <w:b w:val="false"/>
          <w:i w:val="false"/>
          <w:color w:val="000000"/>
          <w:sz w:val="28"/>
        </w:rPr>
        <w:t>
      4) түбегейлі және толық ақпарат беру;</w:t>
      </w:r>
      <w:r>
        <w:br/>
      </w:r>
      <w:r>
        <w:rPr>
          <w:rFonts w:ascii="Times New Roman"/>
          <w:b w:val="false"/>
          <w:i w:val="false"/>
          <w:color w:val="000000"/>
          <w:sz w:val="28"/>
        </w:rPr>
        <w:t>
</w:t>
      </w:r>
      <w:r>
        <w:rPr>
          <w:rFonts w:ascii="Times New Roman"/>
          <w:b w:val="false"/>
          <w:i w:val="false"/>
          <w:color w:val="000000"/>
          <w:sz w:val="28"/>
        </w:rPr>
        <w:t>
      5) ақпаратты қорғау және құпиялылықты сақтау;</w:t>
      </w:r>
      <w:r>
        <w:br/>
      </w:r>
      <w:r>
        <w:rPr>
          <w:rFonts w:ascii="Times New Roman"/>
          <w:b w:val="false"/>
          <w:i w:val="false"/>
          <w:color w:val="000000"/>
          <w:sz w:val="28"/>
        </w:rPr>
        <w:t>
</w:t>
      </w:r>
      <w:r>
        <w:rPr>
          <w:rFonts w:ascii="Times New Roman"/>
          <w:b w:val="false"/>
          <w:i w:val="false"/>
          <w:color w:val="000000"/>
          <w:sz w:val="28"/>
        </w:rPr>
        <w:t>
      6) белгіленген мерзімде тұтынушы алмаған құжаттардың сақталуын қамтамасыз ету.</w:t>
      </w:r>
    </w:p>
    <w:bookmarkEnd w:id="8"/>
    <w:bookmarkStart w:name="z267" w:id="9"/>
    <w:p>
      <w:pPr>
        <w:spacing w:after="0"/>
        <w:ind w:left="0"/>
        <w:jc w:val="left"/>
      </w:pPr>
      <w:r>
        <w:rPr>
          <w:rFonts w:ascii="Times New Roman"/>
          <w:b/>
          <w:i w:val="false"/>
          <w:color w:val="000000"/>
        </w:rPr>
        <w:t xml:space="preserve"> 
4. Жұмыс нәтижелері</w:t>
      </w:r>
    </w:p>
    <w:bookmarkEnd w:id="9"/>
    <w:bookmarkStart w:name="z268" w:id="10"/>
    <w:p>
      <w:pPr>
        <w:spacing w:after="0"/>
        <w:ind w:left="0"/>
        <w:jc w:val="both"/>
      </w:pPr>
      <w:r>
        <w:rPr>
          <w:rFonts w:ascii="Times New Roman"/>
          <w:b w:val="false"/>
          <w:i w:val="false"/>
          <w:color w:val="000000"/>
          <w:sz w:val="28"/>
        </w:rPr>
        <w:t>
      18. Тұтынушыларға мемлекеттік қызмет көрсету нәтижелері осы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қызметтің сапасы мен қол жетімділік көрсеткіштерінің нысаналы мәндері жыл сайын Қазақстан Республикасының Жер ресурстарын басқару агенттігі төрағасының бұйрығымен бекітіледі.</w:t>
      </w:r>
    </w:p>
    <w:bookmarkEnd w:id="10"/>
    <w:bookmarkStart w:name="z270" w:id="11"/>
    <w:p>
      <w:pPr>
        <w:spacing w:after="0"/>
        <w:ind w:left="0"/>
        <w:jc w:val="left"/>
      </w:pPr>
      <w:r>
        <w:rPr>
          <w:rFonts w:ascii="Times New Roman"/>
          <w:b/>
          <w:i w:val="false"/>
          <w:color w:val="000000"/>
        </w:rPr>
        <w:t xml:space="preserve"> 
5. Шағымдану тәртібі</w:t>
      </w:r>
    </w:p>
    <w:bookmarkEnd w:id="11"/>
    <w:bookmarkStart w:name="z271" w:id="12"/>
    <w:p>
      <w:pPr>
        <w:spacing w:after="0"/>
        <w:ind w:left="0"/>
        <w:jc w:val="both"/>
      </w:pPr>
      <w:r>
        <w:rPr>
          <w:rFonts w:ascii="Times New Roman"/>
          <w:b w:val="false"/>
          <w:i w:val="false"/>
          <w:color w:val="000000"/>
          <w:sz w:val="28"/>
        </w:rPr>
        <w:t>
      20. Уәкілетті орган қызметкерлерінің әрекетіне (әрекетсіздігіне) шағымдану тәртібін түсіндіру және шағымдарды дайындауға жәрдем көрсету үшін тұтынушы уәкілетті орган белгілеген жауапты қызметкерге жүгіне алады. Мекенжайлары және телефондары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Орталық инспекторының әрекетіне (әрекетсіздігіне) шағымдану тәртібі туралы ақпаратты осы стандарттың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телефондар арқылы, сондай-ақ Орталықтың ақпараттық-анықтамалық қызметінің 58-00-58 телефоны арқылы алуға болады.</w:t>
      </w:r>
      <w:r>
        <w:br/>
      </w:r>
      <w:r>
        <w:rPr>
          <w:rFonts w:ascii="Times New Roman"/>
          <w:b w:val="false"/>
          <w:i w:val="false"/>
          <w:color w:val="000000"/>
          <w:sz w:val="28"/>
        </w:rPr>
        <w:t>
</w:t>
      </w:r>
      <w:r>
        <w:rPr>
          <w:rFonts w:ascii="Times New Roman"/>
          <w:b w:val="false"/>
          <w:i w:val="false"/>
          <w:color w:val="000000"/>
          <w:sz w:val="28"/>
        </w:rPr>
        <w:t>
      21. Мемлекеттік қызметті көрсетуді ұйымдастыруға облыстардың (республикалық маңызы бар қаланың, астананың), ауданның (облыстық маңызы бар қаланың) жергілікті атқарушы органы жауапты болып табылады. Тұтынушы көрсетілген мемлекеттік қызметтің нәтижелерімен келіспеген жағдайда мекенжайы және телефондары осы стандарттың </w:t>
      </w:r>
      <w:r>
        <w:rPr>
          <w:rFonts w:ascii="Times New Roman"/>
          <w:b w:val="false"/>
          <w:i w:val="false"/>
          <w:color w:val="000000"/>
          <w:sz w:val="28"/>
        </w:rPr>
        <w:t>6-қосымшасында</w:t>
      </w:r>
      <w:r>
        <w:rPr>
          <w:rFonts w:ascii="Times New Roman"/>
          <w:b w:val="false"/>
          <w:i w:val="false"/>
          <w:color w:val="000000"/>
          <w:sz w:val="28"/>
        </w:rPr>
        <w:t xml:space="preserve"> көрсетілген облыстардың (республикалық маңызы бар  қаланың, астананың), ауданның (облыстық маңызы бар қаланың) жергілікті атқарушы органдарының жауапты лауазымды адамына жүгіне алады.</w:t>
      </w:r>
      <w:r>
        <w:br/>
      </w:r>
      <w:r>
        <w:rPr>
          <w:rFonts w:ascii="Times New Roman"/>
          <w:b w:val="false"/>
          <w:i w:val="false"/>
          <w:color w:val="000000"/>
          <w:sz w:val="28"/>
        </w:rPr>
        <w:t>
</w:t>
      </w:r>
      <w:r>
        <w:rPr>
          <w:rFonts w:ascii="Times New Roman"/>
          <w:b w:val="false"/>
          <w:i w:val="false"/>
          <w:color w:val="000000"/>
          <w:sz w:val="28"/>
        </w:rPr>
        <w:t>
      22. Уәкілетті органның, сондай-ақ Орталықтың мемлекеттік қызмет көрсету сапасына наразылықтар болған кезде шағым уәкілетті орган немесе Орталық басшысының атына беріледі. Мекенжайлары мен телефондары осы стандарттың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3-қосымшаларында</w:t>
      </w:r>
      <w:r>
        <w:rPr>
          <w:rFonts w:ascii="Times New Roman"/>
          <w:b w:val="false"/>
          <w:i w:val="false"/>
          <w:color w:val="000000"/>
          <w:sz w:val="28"/>
        </w:rPr>
        <w:t xml:space="preserve"> көрсетілген уәкілетті органның және Орталықтың үй-жайларында орналасқан стенділерде көрсетілген.</w:t>
      </w:r>
      <w:r>
        <w:br/>
      </w:r>
      <w:r>
        <w:rPr>
          <w:rFonts w:ascii="Times New Roman"/>
          <w:b w:val="false"/>
          <w:i w:val="false"/>
          <w:color w:val="000000"/>
          <w:sz w:val="28"/>
        </w:rPr>
        <w:t>
</w:t>
      </w:r>
      <w:r>
        <w:rPr>
          <w:rFonts w:ascii="Times New Roman"/>
          <w:b w:val="false"/>
          <w:i w:val="false"/>
          <w:color w:val="000000"/>
          <w:sz w:val="28"/>
        </w:rPr>
        <w:t>
      Уәкілетті орган бастығының және Орталық директорының жұмыс және қабылдау кестесі олардың жұмыс кестесіне сәйкес анықталады.</w:t>
      </w:r>
      <w:r>
        <w:br/>
      </w:r>
      <w:r>
        <w:rPr>
          <w:rFonts w:ascii="Times New Roman"/>
          <w:b w:val="false"/>
          <w:i w:val="false"/>
          <w:color w:val="000000"/>
          <w:sz w:val="28"/>
        </w:rPr>
        <w:t>
</w:t>
      </w:r>
      <w:r>
        <w:rPr>
          <w:rFonts w:ascii="Times New Roman"/>
          <w:b w:val="false"/>
          <w:i w:val="false"/>
          <w:color w:val="000000"/>
          <w:sz w:val="28"/>
        </w:rPr>
        <w:t>
      23. Тұтынушы көрсетілген мемлекеттік қызмет нәтижелерімен келіспеген жағдайда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Шағымдар жазбаша нысанда пошта арқылы немесе қолданыстағы заңнамада көзделген жағдайларда электронды түрде немесе қолма-қол қабылданады.</w:t>
      </w:r>
      <w:r>
        <w:br/>
      </w:r>
      <w:r>
        <w:rPr>
          <w:rFonts w:ascii="Times New Roman"/>
          <w:b w:val="false"/>
          <w:i w:val="false"/>
          <w:color w:val="000000"/>
          <w:sz w:val="28"/>
        </w:rPr>
        <w:t>
</w:t>
      </w:r>
      <w:r>
        <w:rPr>
          <w:rFonts w:ascii="Times New Roman"/>
          <w:b w:val="false"/>
          <w:i w:val="false"/>
          <w:color w:val="000000"/>
          <w:sz w:val="28"/>
        </w:rPr>
        <w:t>
      25. Қабылданған шағым кіріс құжаттарын есепке алу журналында тіркеледі және «Жеке және заңды тұлғалардың өтініштерін қарау тәртібі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қаралады. Тұтынушыға күні мен уақыты, шағымды қабылдаған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Азаматтардың өтініштерін қараудың белгіленген мерзімдері күнтізбелік 30 күн, ал қосымша ақпарат алуды және зерделеуді талап етпеген жағдайда күнтізбелік 15 күн.</w:t>
      </w:r>
      <w:r>
        <w:br/>
      </w:r>
      <w:r>
        <w:rPr>
          <w:rFonts w:ascii="Times New Roman"/>
          <w:b w:val="false"/>
          <w:i w:val="false"/>
          <w:color w:val="000000"/>
          <w:sz w:val="28"/>
        </w:rPr>
        <w:t>
</w:t>
      </w:r>
      <w:r>
        <w:rPr>
          <w:rFonts w:ascii="Times New Roman"/>
          <w:b w:val="false"/>
          <w:i w:val="false"/>
          <w:color w:val="000000"/>
          <w:sz w:val="28"/>
        </w:rPr>
        <w:t>
      Шағымды қарау нәтижелері жазбаша түрде баяндалады, оларды тұтынушының жеке өзі ала алады не шағымда көрсетілген мекенжай бойынша пошта немесе электронды пошта арқылы жіберіледі.</w:t>
      </w:r>
      <w:r>
        <w:br/>
      </w:r>
      <w:r>
        <w:rPr>
          <w:rFonts w:ascii="Times New Roman"/>
          <w:b w:val="false"/>
          <w:i w:val="false"/>
          <w:color w:val="000000"/>
          <w:sz w:val="28"/>
        </w:rPr>
        <w:t>
</w:t>
      </w:r>
      <w:r>
        <w:rPr>
          <w:rFonts w:ascii="Times New Roman"/>
          <w:b w:val="false"/>
          <w:i w:val="false"/>
          <w:color w:val="000000"/>
          <w:sz w:val="28"/>
        </w:rPr>
        <w:t>
      26. Егер тұтынушы құжаттарды алуға мерзімінде келмеген жағдайда, уәкілетті орган оларды 6 ай бойы сақтауды қамтамасыз етеді, одан кейін оларды мамандандырылған кәсіпорынның мұрағатына өткізеді.</w:t>
      </w:r>
      <w:r>
        <w:br/>
      </w:r>
      <w:r>
        <w:rPr>
          <w:rFonts w:ascii="Times New Roman"/>
          <w:b w:val="false"/>
          <w:i w:val="false"/>
          <w:color w:val="000000"/>
          <w:sz w:val="28"/>
        </w:rPr>
        <w:t>
</w:t>
      </w:r>
      <w:r>
        <w:rPr>
          <w:rFonts w:ascii="Times New Roman"/>
          <w:b w:val="false"/>
          <w:i w:val="false"/>
          <w:color w:val="000000"/>
          <w:sz w:val="28"/>
        </w:rPr>
        <w:t>
      Егер тұтынушы құжаттарды алуға мерзімінде келмеген жағдайда, Орталық оларды 1 ай бойы сақтауды қамтамасыз етеді, одан кейін оларды уәкілетті органға береді.</w:t>
      </w:r>
    </w:p>
    <w:bookmarkEnd w:id="12"/>
    <w:bookmarkStart w:name="z67" w:id="13"/>
    <w:p>
      <w:pPr>
        <w:spacing w:after="0"/>
        <w:ind w:left="0"/>
        <w:jc w:val="both"/>
      </w:pPr>
      <w:r>
        <w:rPr>
          <w:rFonts w:ascii="Times New Roman"/>
          <w:b w:val="false"/>
          <w:i w:val="false"/>
          <w:color w:val="000000"/>
          <w:sz w:val="28"/>
        </w:rPr>
        <w:t>
«Жер учаскесіне жеке меншік</w:t>
      </w:r>
      <w:r>
        <w:br/>
      </w:r>
      <w:r>
        <w:rPr>
          <w:rFonts w:ascii="Times New Roman"/>
          <w:b w:val="false"/>
          <w:i w:val="false"/>
          <w:color w:val="000000"/>
          <w:sz w:val="28"/>
        </w:rPr>
        <w:t>
құқығына актілерді ресімдеу</w:t>
      </w:r>
      <w:r>
        <w:br/>
      </w:r>
      <w:r>
        <w:rPr>
          <w:rFonts w:ascii="Times New Roman"/>
          <w:b w:val="false"/>
          <w:i w:val="false"/>
          <w:color w:val="000000"/>
          <w:sz w:val="28"/>
        </w:rPr>
        <w:t xml:space="preserve">
және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1-қосымша         </w:t>
      </w:r>
    </w:p>
    <w:bookmarkEnd w:id="13"/>
    <w:bookmarkStart w:name="z283" w:id="14"/>
    <w:p>
      <w:pPr>
        <w:spacing w:after="0"/>
        <w:ind w:left="0"/>
        <w:jc w:val="left"/>
      </w:pPr>
      <w:r>
        <w:rPr>
          <w:rFonts w:ascii="Times New Roman"/>
          <w:b/>
          <w:i w:val="false"/>
          <w:color w:val="000000"/>
        </w:rPr>
        <w:t xml:space="preserve"> 
Мемлекеттік қызмет көрсету жөніндегі уәкілетті органдардың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7"/>
        <w:gridCol w:w="2239"/>
        <w:gridCol w:w="1147"/>
        <w:gridCol w:w="2021"/>
        <w:gridCol w:w="5336"/>
      </w:tblGrid>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(республикалық маңызы бар қаланың, астананың), </w:t>
            </w:r>
            <w:r>
              <w:rPr>
                <w:rFonts w:ascii="Times New Roman"/>
                <w:b w:val="false"/>
                <w:i w:val="false"/>
                <w:color w:val="000000"/>
                <w:sz w:val="20"/>
              </w:rPr>
              <w:t xml:space="preserve">ауданның (облыстық маңызы бар қаланың) </w:t>
            </w:r>
            <w:r>
              <w:rPr>
                <w:rFonts w:ascii="Times New Roman"/>
                <w:b w:val="false"/>
                <w:i w:val="false"/>
                <w:color w:val="000000"/>
                <w:sz w:val="20"/>
              </w:rPr>
              <w:t>жер қатынастары саласындағы функцияларды жүзеге асыратын жергілікті атқарушы органдарының құрылымдық бөлімшелерінің атауы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көрсетуге жауапты адам</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мекенжайы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облысының жер қатынастары басқармасы» мемлекеттік мекемесі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Сәтпаев көшесі, 1 Б</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25-00-96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uzo_akm@mail.ru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Нұрмағамбетов көшесі, 81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 2-25-48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zem_akkol@ 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Ташенов көшесі, 47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 2-13-56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 archaly@ 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 ауылы, Әл-Фараби көшесі, 50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 2-38-65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astrshan_zem@ 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көшесі,9</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 2-13-45, 2-43-71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atbasar_ozo@ 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Некрасов көшесі, 19</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 2-38-15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zem-bul@ 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ауылы, Жеңіс көшесі, 6</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 2-15-10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otdelzemotnegin@ 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Ленин көшесі, 109</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 2-14-73 2-22-83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uzoenbek@ 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А. Құнанбаев көшесі, 136</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 2-12-74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eremenzem@ 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Есіл қаласы, Д.Қонаев көшесі, 13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 2-16-47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Esil_zemcom@ 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Ленин көшесі, 32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 2-20-11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bota_99_29_@ 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 қаласы, Захаров көшесі, 16/4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 9-23-87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otzemot@ kokshetau.online.kz</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ауылы, Бейбітшілік көшесі, 81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 21-9-91 21-1-87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OZO_ZER@ 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Болғанбаев көшесі, 9</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 2-16-21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Zemkorg@ 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ауылы, Абылайхан көшесі, 119</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 9-13-56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zand_zem_@ 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 3-11-24 3-11-64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Zimcom73@ 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кенті, Лермонтов көшесі, 13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 2-26-40 2-18-80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zemshort@ 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Щучье қаласы, Абылайхан көшесі, 34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 4-22-89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OZOHR@ 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 қаласы, 4-ші шағын аудан, 1-ші ғимарат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 6-25-12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zem_step@ 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Абай көшесі, 89</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25-35-56 25-46-79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жер қатынастары басқармасы»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қаласы, Әбілхайыр хан даңғылы, 40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56-03-55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zem_otnosh@mail.kz</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ауылы, Балдырған көшесі, 10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2-15-72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Zemotdel_Aitek@mail.ru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5-ші шағын аудан, 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3-10-37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Alga-zem@ 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Д. Қонаев көшесі, 36</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 2-25-57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Baiganin_zemotno@mail.ru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Ырғыз ауылы, Әбілхайыр хан көшесі, 28</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2-10-61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irgizzem@kz</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 би көшесі, 32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2-27-66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Kargalazem@kz</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Желтоқсан көшесі, 26</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 2-16-34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hobdazem@ 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Мәртөк кенті, Сейфуллин көшесі, 38</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2-11-10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Martukzher@mail.ru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Гагарин көшесі, 6</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36-5-29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Mur.zemotdel@mail.ru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Желтоқсан көшесі, 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2-21-22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Zem_otnoh@mail.kz</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Көкжар көшесі, 69</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2-18-80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Zem_komytet@mail.ru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Шалқар қаласы, Әйтеке би көшесі, 63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 2-13-29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Zhalkar-gkb @mail.ru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Спорт көшесі, 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2-51-47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Khromtau zem @mail.ru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Алтынсарин көшесі, 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21-25-56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zem.komytet@mail.ru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облысының жер қатынастары басқармасы» мемлекеттік мекемесі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 қаласы, Қабанбай батыр көшесі, 36/42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27-01-25, ф. 24-16-70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yprzo@mail.ru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Жансүгіров кенті, Желтоқсан көшесі, 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8-728-32 2-21-26 2-16-60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zemotdelaks@megaline.kz</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Үшарал қаласы, Қабанбай батыр көшесі, 91г</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 2-33-33 2-22-08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akimat_Alako@mail.ru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Бақанас ауылы, Қонаев көшесі, 66</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 9-12-15 9-16-82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bagi_88@mail.ru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Есік қаласы, Тоқатаев көшесі, 53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 4-54-07 4-57-77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Beiseuov Busashevieh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Қарабұлақ кенті, Сәтпаев көшесі, 65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 3-00-66 3-17-68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otdel_zhkh @mail.ru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Ұзынағаш ауылы, Қараш батыр көшесі, 117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 2-29-51 2-07-44 2-15-11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Umirzakova Saruar</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 Өтеген батыр ауылы, Абай көшесі, 23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8-727-52 2-26-91 2-09-78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IIiiorgodel08. @mail.ru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Қаскелең ауылы, Гаражная көшесі, 34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8-727-71 2-00-41 2-58-41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karasay_akimat @ram bler.ru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Үштөбе қаласы, Космолданов көшесі, 21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 2-10-45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org_karatal @mail.ru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Сарыөзек кенті, Момышұлы көшесі, ХҚК ғимараты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 2-16-01 3-22-53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kerbakimbux @mail.ru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Балпық би кенті, Мырзабекұлы көшесі, 38</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8-728-38 2-08-61 2-03-07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fkimat-koksu @mail.ru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Жаркент қаласы, Головацк көшесі, 131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 5-11-36 5-01-19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js_rima @bk.ru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Кеген ауылы, Әзімжапов көшесі, 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8-727-77 2-15-69 2-15-24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raimbek_akimat @mail.ru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ауданы, Сарқант қаласы, Тынышбаев көшесі, 8</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 2-17-93 2-32-79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sarkand-2009 @mail.ru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Талғар ауданы, Талғар қаласы, Рысқұлов көшесі, 98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 88-16-71 88-16-72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talgar-akimat @rambler.ru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Ұйғыр ауданы, Шонжы ауылы, Кентал Исламов көшесі, 70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 2-16-50 2-16-96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www.uigur-akimat.kz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қаласының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Қойшымапов көшесі, 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 4-07-75 4-14-04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O_sholpan_67 @mail.ru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қаласының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Абылайхан көшесі, 34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8-728-35 4-27-96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akimat_tekeliforever.kz ozeo @mail.ru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Қабанбай батыр көшесі, 36/42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24-01-45 24-19-76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zemotdelaks@mtgaline.kz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жер қатынастары басқармасы» мемлекеттік мекемесі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 Абай көшесі, 10 А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35-46-00, 35-44-06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Atyrau_uzo@mail.kz</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 Махамбет даңғылы, 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5-09-01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zemkom_kulsary@mail.ru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Индер кенті, Меңдіғалиев көшесі, 30/12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2-17-96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InderRZO@mail.ru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Аққыстау ауылы, Ынтымақ көшесі, 23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2-01-59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Isatai_Zem.com@mail.ru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 ауылы, Көшекбаев көшесі, 25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2-14-47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Z_o_kurmangazy@mail.ru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ауылы, Сәтпаев көшесі, 24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2-15-18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Suindik_k@mail.ru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Мақат кенті, Орталық алаң көшесі, 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3-22-04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rafaell 81 @mail.ru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ауылы, Абай көшесі, 13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2-19-45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Zhukovg1950@mail.ru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Азаттық көшесі, 94 Б</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45-14-82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Atyraugorzem_@mail.ru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жер қатынастары басқармасы»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қаласы, К. Либкнехт көшесі, 19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25-36-81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gzivko@mail.ru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Құнанбай көшесі, 12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 9-12-18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abayzem@mail.kz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Ақанаев көшесі, 63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 3-25-87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zemkom_ayagoz@mail.ru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Сейфуллин көшесі, 144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 9-07-26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zemkaragay@yandex.ru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Ленин көшесі, 227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 2-10-63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Boroduliha.zem@mail.ru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«Глубокий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Глубокий ауданы, Глубокий кенті, Попович көшесі, 11 А</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 2-16-41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kancil@akimglubokoe.kz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көшесі, 98</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 6-58-01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Zharma_zemkom@mail.ru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Жангелді көшесі, 54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 2-72-11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акимат- zsnakim@mail.ru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Зырян қаласы, Советская көшесі, 18</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 6-21-22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zem_zyryan@mail.ru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 Үлкен нарын ауылы Амангелді көшесі, 73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 2-19-06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ozo_katon@mail.ru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Абылайхан көшесі, 17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 2-12-94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zemotd@mail.ru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кенті, Б. Момышұлы көшесі, 77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 2-15-93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zem_kurchum@mail.ru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Тарбағатай ауданы, Ақсуат ауылы, Абылайхан көшесі, 11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 2-24-66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tarb_ray_akimat@mail.ru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Молодежный кенті, 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 2-72-76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ulan_zem@mail.ru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Абылайхан даңғылы, 122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 3-34-98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tasaryk75@mail.ru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Шемонаиха қаласы, Советская көшесі, 61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 3-19-57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Otdelzemelotnash@mail.ru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Тоқтаров көшесі, 6</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 4-27-55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Ozo_ridder@mail.ru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Интернациональная көшесі, 8</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 52-23-33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Chancellerryzemotnoshenie@akimsemey.gov.kz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Киров көшесі, 33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26-34-64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Zem_vko@mail.ru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жер қатынастары басқармасы»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Қазыбек би 2-ші бұрылыс, 26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43-58-87, ф. 43-58-89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gzivko@mail.ru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Сарыкемер ауылы, Сыздықов көшесі, 1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8-726-37 2-28-20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zemkombaizak@mail.ru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Аса ауылы, Абай көшесі, 123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 2-13-53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otd_zem_otn_asa@mail.ru </w:t>
            </w:r>
          </w:p>
        </w:tc>
      </w:tr>
      <w:tr>
        <w:trPr>
          <w:trHeight w:val="735"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Бауыржан ауылы, Қонаев көшесі, 1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8-726-35 2-18-82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zem_jua@mail.ru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Қордай ауылы, Төле би көшесі, 102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8-726-36 2-27-95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raszem.@mail.ru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Мерке ауданы, Мерке ауылы, Смайылов көшесі, 169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8-726-32 2-12-77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merke_esen@mail.ru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 Мойынқұм ауылы, Амангелді көшесі, 141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8-726-42 2-48-38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moinkum.zher@mail.ru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атындағы ауданының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атындағы аудан, Құлан ауылы, Жібек жолы көшесі, 75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8-726-31 2-21-84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kulan_jer@mail.ru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 Қаратау қаласы, Щейн көшесі, 47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8-726-44 6-04-53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jer_talas@mail.ru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 Шу қаласы, Төле би көшесі, 240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8-726-38 3-18-53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shu_ger@mail.ru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Жаңатас қаласы, 1/25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8-726-34 6-39-39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sarisu@mail.ru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қаласының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Желтоқсан көшесі, 28</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43-77-98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taraz_gorzem@ok.kz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жер қатынастары басқармасы»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қаласы, Достық даңғылы, 215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50-66-46, ф. 50-05- 61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UZOZKO@nursat.kz</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Чапаев ауылы, Қонаев көшесі, 73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 9-13-01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akimakzhaik@mail.kz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Сайқын ауылы, Бергалиев көшесі, 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 2-11-96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akimat_B@mail.ru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Ақсай қаласы, Советская көшесі, 60/2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 2-19-60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SES1983@mail.ru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көшесі, 44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 2-18-92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akimjangala@mail.ru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Жәнібек ауданы, Жәнібек ауылы, Ғ.Қараш көшесі, 35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 2-13-61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akimzhanibek@rambler.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Переметное ауылы, Гагарин көшесі, 137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 2-23-96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akimzelenov@mail.ru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Қазталов ауылы, Жабаев көшесі, 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 3-15-95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zemkomkazt@mail.ru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ауылы, Құрманғалиев көшесі, 19</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 3-11-71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akimkaratoba@mail.kz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Қазақстан көшесі, 13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 3-11-14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akim_sirim@mail.ru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ауылы, Абай көшесі, 23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 2-11-66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akimtaskala@mail.kz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Федеровка ауылы, Юбилейная көшесі, 20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 2-14-84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terekta@rambler.ru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Қылышев көшесі, 93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 3-33-44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Akimchingirlau@mail.ru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Достық даңғылы, 182/1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50-39-82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Akimat@pochta.ru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жер қатынастары басқармасы»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Гоголь көшісі, 34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8-721-2 56-08-99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uzo_kanc@krg.gov.kz</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Абай қаласы, Курчатов көшесі, 43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8-721-31 4-16-43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www.abay-akimat-karaganda.kz</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ауданы, Ақтоғай ауылы, Бөкейхан көшесі, 5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 2-13-83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ergan_77@mail.ru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Ботақара кенті, Абылай хан көшесі, 38</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2-18-32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www.ozo.bukhar-zhiray.kz</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Атасу кенті, Тәуелсіздік даңғылы, 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7-710-30-2-64-59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ZherZhanaarka@mail.ru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Қарқаралы кенті, Бөкейханов көшесі, 40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8-721-46 3-14-04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karkar_orgotdel@mail.ru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Киевка кенті, Сейфуллин көшесі, 34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 2-11-95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www.nurinsk.kz.</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ауданы, Осакаровка кенті, Новая көшесі, 36</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 4-20-84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osak_izbirkom@mail.kz</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ауылы, Абай көшесі, 23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8-710-35 2-13-22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zem_kom82@mail.ru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Ақсу-Аюлы ауылы, Шортанбай жырау көшесі, 24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8-710-31 2-12-00 2-12-70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akimshet@mail.ru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Алаш алаңы, 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 77-33-18 77-34-32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zhez_zemkom@krg.gor.kz</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Уәлиханов көшесі,5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 4-97-53 4-10-59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www.zemlya.balkhas.rz</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Сары тоқа көшесі, 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8-710-32 2-71-97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Karazhal-zem@ 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Космонавтар көшесі, 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8-710-39 5-41-90 5-30-92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prio_zo@krg.gor.kz</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67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 4-44-03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www.ozo.saran.kz</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қаласының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Сәтпаев даңғылы, 108</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8-710-63 3-84-69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satp_ztm@krg.gor.kz</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«Теміртау қаласының жер қатынастары бөлімі» </w:t>
            </w:r>
            <w:r>
              <w:rPr>
                <w:rFonts w:ascii="Times New Roman"/>
                <w:b w:val="false"/>
                <w:i w:val="false"/>
                <w:color w:val="000000"/>
                <w:sz w:val="20"/>
              </w:rPr>
              <w:t>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Металлургтер көшесі, 12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 91-75-73 92-01-92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zemcom.temirtau.kz</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Московская көшесі, 29</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8-721-56 5-57-55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zemljash@mail.ru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Бұхар жырау көшесі, 16</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42-03-07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akimat07@mail.ru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жер қатынастары басқармасы»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 Қаза тапқан күрескерлер көшесі, 88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56-89-02, 56-88-86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uzo@kostanay.kz, www.e-kostanai.kz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«Алтынсарин ауданы жер қатынастары бөлімі» мемлекеттік мекемесі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Обаған ауылы, Ленин көшесі, 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8-714-45 3-42-35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ozo_altyn@mail.ru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«Амангелді ауданы жер қатынастары бөлімі» мемлекеттік мекемесі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Амангелді ауданы, Амангелді ауылы, Майлин көшесі, 14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8-714-40 2-12-76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Amanzher@mail.ru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«Әулиекөл ауданы жер қатынастары бөлімі» мемлекеттік мекемесі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 Әулиекөл ауылы, Целинный көшесі, 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 2-11-63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ayliekoljer@mail.ru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Денисов ауылы, Калинин көшесі, 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 9-26-73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Den_zemotdel@kostanay.kz</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Торғай ауылы, Алтынсарин көшесі, 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8-714-39 2-16-35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JangeldyGer@mail.ru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«Жетіқара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Жетіқара ауданы, Жетіқара қаласы, Асанбаев көшесі, 51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8-714-35 2-22-96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jitzem@mail.ru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Қарабалық кенті, Космонавтар көшесі, 16</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 3-21-08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Kar_zemot@mail.ru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Затобол кенті, Калинин көшесі, 66</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8-714-55 2-26-83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zemotdelkst@mail.ru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Қамысты ауылы, Ержанов көшесі, 61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8-714-37 2-21-82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zem-kamysty@yande[.ru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Қарасу ауылы, Исақов көшесі, 66</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8-714-52 2-17-71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karasuzem@mail.ru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Боровское ауылы, Королев көшесі, 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 2-15-78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mendzemkom@mail.ru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Наурызым ауданы, Қараменді ауылы, Шақшақ Жәнібек көшесі, 1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8-714-54 2-15-26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naurzhe@mail.kz</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Сарыкөл кенті, Ленин көшесі, 76</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8-714-51 2-18-49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ozo@krcc.kz</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Таран ауылы, Калинин көшесі, 60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8-714-36 3-64-51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Zemly_taran@mail.kz</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Ұзынкөл ауылы, Мүсірепов көшесі, 14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 2-15-47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zem_ot@mail.ru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Федоров ауылы, Красноармейский көшесі,57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 2-18-76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Fed_zem@mail.ru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«Арқалық қаласының жер қатынастары бөлімі» мемлекеттік мекемесі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Арқалық0 қаласы, Абай даңғылы, 29</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8-714-30 7-23-52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Zem.ark@mail.kz</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«Лисаковск қаласының жер қатынастары бөлімі» мемлекеттік мекемесі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Бейбітшілік көшесі, 31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8-714-33 3-32-34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Terra_lsk@mail.kz</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«Рудный қаласының жер қатынастары бөлімі» мемлекеттік мекемесі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Космонавтар даңғылы, 12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 4-09-73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zemotd@mail.kz</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қаласының жер қатынастары бөлімі» мемлекеттік мекемесі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Амангелді көшесі, 93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57-57-44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gorzem@mail.ru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облысының жер қатынастары басқармасы» мемлекеттік мекемесі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қаласы, </w:t>
            </w:r>
          </w:p>
          <w:p>
            <w:pPr>
              <w:spacing w:after="20"/>
              <w:ind w:left="20"/>
              <w:jc w:val="both"/>
            </w:pPr>
            <w:r>
              <w:rPr>
                <w:rFonts w:ascii="Times New Roman"/>
                <w:b w:val="false"/>
                <w:i w:val="false"/>
                <w:color w:val="000000"/>
                <w:sz w:val="20"/>
              </w:rPr>
              <w:t xml:space="preserve">Абай даңғылы, 27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8-724- 2- 23-98-67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UZO_KZ@mail.ru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Мектеп көшесі, 35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 2-15-43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rusaral@mail.ru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ауданы, Жалағаш кенті, М.Мырзалиев көшесі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 3-19-78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zhalsemotn@mail.ru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Жанақорған кенті, М. Көкенов көшесі, 35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 2-12-78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pozakim@mail.ru </w:t>
            </w:r>
            <w:r>
              <w:rPr>
                <w:rFonts w:ascii="Times New Roman"/>
                <w:b w:val="false"/>
                <w:i w:val="false"/>
                <w:color w:val="000000"/>
                <w:sz w:val="20"/>
              </w:rPr>
              <w:t>org_acim@mail.ru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Әйтеке би кенті, Пірімова көшесі, 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 2-16-47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baidenesova_A@mail.ru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Жосалы кенті, Абай көшесі, 95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 2-18-08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karmakshizher@mail.ru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Тереңөзек кенті, Абай көшесі, 21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 2-17-96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Sirdaria_zemkom@mail.ru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Шиелі кенті, Жақаев көшесі, 8</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8-724-32 4-20-82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Zemkom_shieli@mail.ru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Амангелді көшесі, 102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23-11-51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Alisha_zher@mail.ru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жер қатынастары басқармасы»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 23-ші шағын аудан, 100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p>
          <w:p>
            <w:pPr>
              <w:spacing w:after="20"/>
              <w:ind w:left="20"/>
              <w:jc w:val="both"/>
            </w:pPr>
            <w:r>
              <w:rPr>
                <w:rFonts w:ascii="Times New Roman"/>
                <w:b w:val="false"/>
                <w:i w:val="false"/>
                <w:color w:val="000000"/>
                <w:sz w:val="20"/>
              </w:rPr>
              <w:t>43-13-39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Aktau_UZO@mail.ru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Бейнеу ауылы, Д.Тәжиев көшесі</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 2-20-84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Karakuman@mail.ru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Кұрық ауылы, Досан батыр көшесі, 8</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 2-18-00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karakia_zemcom@mail.ru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Шетпе ауылы, Орталық көшесі</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 2-24-11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mroz@mail.ru o</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ауылы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8-729-2 75-03-52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munailyzem@mail.ru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Түпқараған ауданы, Форт-Шевченко қаласы, Ш.Еркеғұлов көшесі, 1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 2-25-88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Fort_akyman@mail.ru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қаласының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Сатпаев көшесі, 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 3-44-45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Zem_uzen@mail.ru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қаласының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 4-ші шағын аудан, 72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33-67-37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www.Aktau_info.kz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облысының жер қатынастары басқармасы» мемлекеттік мекемесі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қаласы, Жеңіс даңғылы, 17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32-49-57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kense.uzo@pavlodar.gov.kz</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ауданы жер қатынастары бөлімі» мемлекеттік мекемесі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Ақтоғай ауылы, Абай көшесі, 77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2-14-25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 Aktjgai @mail.ru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Баянауыл ауылы, Сатпаев көшесі, 55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 9-13-43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kense.abr@pavlodar.gov.kz</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ауданы, Железинка ауылы, Квиткова көшесі, 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8-718-31 2-12-56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semotdelselesinka@rambler.ru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Ертіс ауылы, Бөгенбай көшесі, 97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2-15-46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irtadm@pavlakimat.kzirtadm@ 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Қашыр ауданы, Тереңкөл ауылы, Тургенев көшесі, 85 А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 2-11-78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OZO.kach@rambler.ru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ауданы, Аққу ауылы, Бейбітшілік көшесі, 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 2-10-03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Shakirov.alr@pavlodar.gov.kz</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Көктөбе ауылы, Абылайхан көшесі, 30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 9-13-77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Kense.arm</w:t>
            </w:r>
            <w:r>
              <w:rPr>
                <w:rFonts w:ascii="Times New Roman"/>
                <w:b w:val="false"/>
                <w:i w:val="false"/>
                <w:color w:val="000000"/>
                <w:sz w:val="20"/>
                <w:u w:val="single"/>
              </w:rPr>
              <w:t>@</w:t>
            </w:r>
            <w:r>
              <w:rPr>
                <w:rFonts w:ascii="Times New Roman"/>
                <w:b w:val="false"/>
                <w:i w:val="false"/>
                <w:color w:val="000000"/>
                <w:sz w:val="20"/>
              </w:rPr>
              <w:t>Pavlodar.gov.kz</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 Павлодар қаласы, Толстой көшесі, 22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32-32-36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Kense.arm@pavlodar.gov.kz</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 Успенка ауылы, Ленин көшесі, 70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 9-17-30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Ozouspen. 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 Шарбақты ауылы, Советов көшесі, 49</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 2-16-51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Sherb_OZO@mail.ru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Пушкин көшесі, 42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 6-22-46 5-01-25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kokin.aa@pavlodar.gov.kz</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қаласының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Екібастұз қаласының 50 жылдығы көшесі, 10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8-718-77 5-43-00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co.zemres@mail.ru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қаласының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Жеңіс алаңы көшесі, 17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32-48-27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City d@nursat.kz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облысының жер қатынастары басқармасы» мемлекеттік мекемесі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С. Мұқанов көшесі, 58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46-98-83 ф. 42-24-72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oblzem@sko.kz</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Саумалкөл ауылы, Озерная көшесі, 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 2-28-05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sazeml@mail.ru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Талшық ауылы, Целинная көшесі,15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 2-13-44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zemelni_2009@mail.ru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Смирнов ауылы, Народная көшесі,37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8-715-32 2-14-86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akkaiynozo@mail.ru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атындағы ауданның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атындағы аудан, Новоишимское ауылы, Школьная көшесі, 19</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8-715-35 2-14-74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ozo-gm @mail.ru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Явленка ауылы, Ленин көшесі, 10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 2-26-15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Ishim-vesti @mail.ru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Пресновка ауылы, Дружба көшесі, 6</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 2-28-11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zemgam78@mail.ru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Бескөл ауылы, Гагарин көшесі, 11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 2-01-77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Zemotdish@mail.kz</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атындағы ауданның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атындағы аудан, Булаево қаласы, Целинная көшесі, 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 2-01-72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Dshl l @mail.kz</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Мамлютка қаласы, Кұнанбаев көшесі, 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 2-27-47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mamlzem@mail.ru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Тайынша қаласы, Қазақстан Конституциясы көшесі, 206</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 2-21-85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tainsha-otd-zem-otn@yandex.ru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Тимирязев ауылы, Уәлиханов көшесі, 1/101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 2-02-03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Timiryazevo-akimat@sko.kz</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Кішкенекөл ауылы, Уәлиханов көшесі, 85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 2-18-99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ual_zem@mail, online.kz</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Сергеев қаласы, Победа көшесі, 35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 2-02-30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gisemcom@mail.ru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23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46-02-06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zempetr@mail.ru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жер қатынастары басқармасы»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Тоқаев көшесі, 17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54-06-56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zem.otnosh.uko@mail.ru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қаласының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Әл-Фараби көшесі, 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 2-22-53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ordotdel-arys @mail.ru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Бәйдібек ауданы, Шаян ауылы, Спатаев көшесі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 2-23-55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temir74@mail.ru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Мақтаарал ауданы, Жетісай қаласы, Қалыбеков көшесі, 21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 6-29-94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Jer.kz@mail.ru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Қазығұрт ауылы, Тоғаев көшесі, 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 2-32-86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akim_kazgurt@mail.ru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Ордабасы ауданы, Темірлан ауылы, Қазыбек би көшесі,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 2-13-17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ordabasy_org@mail.ru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Шәуілдір ауылы, Жібек жолы көшесі, 37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 2-24-50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otrar-akimat@mail.ru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Ақсукент ауылы, Қыстаубай көшесі, н/ж</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 2-24-45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cairam@mail.ru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Ысмайыл көшесі, н/ж</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 2-28-32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sariagachakim@mail.ru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Шолаққорған ауылы, Жібек жолы көшесі, н/ж</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 4-17-69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uzo_sosak@mail.ru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Леңгір қаласы, Әйтеке би көшесі, 28</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 6-03-37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tolebi.akim@mail.ru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Т. Рысқұлов ауылы, Жантұров көшесі, 17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 5-25-95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trko@mail.ru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Төле би көшесі, н/ж</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 2-25-53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shar_zem_ot@mail.ru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қаласының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Панфилов көшесі, 11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 3-41-71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Abai_baitu@mail.ru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қаласының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Ғ. Мүсірепов көшесі, 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 3-22-81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tur-akiman @mail.ru</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жер қатынастары бөлімі»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Түркістан көшесі, 11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8-725-52 53-56-58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Shimkent.gov. @mail.kz</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r>
      <w:tr>
        <w:trPr>
          <w:trHeight w:val="705"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жер қатынастары басқармасы»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Төле би көшесі, 155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8-727 278-46-81 278-46-67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uzoalmata@mail.ru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жер қатынастары басқармасы»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Иманов көшесі, 19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78-72-53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ulpanUZO @mail.ru</w:t>
            </w:r>
          </w:p>
        </w:tc>
      </w:tr>
    </w:tbl>
    <w:bookmarkStart w:name="z68" w:id="15"/>
    <w:p>
      <w:pPr>
        <w:spacing w:after="0"/>
        <w:ind w:left="0"/>
        <w:jc w:val="both"/>
      </w:pPr>
      <w:r>
        <w:rPr>
          <w:rFonts w:ascii="Times New Roman"/>
          <w:b w:val="false"/>
          <w:i w:val="false"/>
          <w:color w:val="000000"/>
          <w:sz w:val="28"/>
        </w:rPr>
        <w:t>
«Жер учаскесіне жеке меншік</w:t>
      </w:r>
      <w:r>
        <w:br/>
      </w:r>
      <w:r>
        <w:rPr>
          <w:rFonts w:ascii="Times New Roman"/>
          <w:b w:val="false"/>
          <w:i w:val="false"/>
          <w:color w:val="000000"/>
          <w:sz w:val="28"/>
        </w:rPr>
        <w:t>
құқығына актілерді ресімдеу</w:t>
      </w:r>
      <w:r>
        <w:br/>
      </w:r>
      <w:r>
        <w:rPr>
          <w:rFonts w:ascii="Times New Roman"/>
          <w:b w:val="false"/>
          <w:i w:val="false"/>
          <w:color w:val="000000"/>
          <w:sz w:val="28"/>
        </w:rPr>
        <w:t xml:space="preserve">
және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2-қосымша         </w:t>
      </w:r>
    </w:p>
    <w:bookmarkEnd w:id="15"/>
    <w:bookmarkStart w:name="z284" w:id="16"/>
    <w:p>
      <w:pPr>
        <w:spacing w:after="0"/>
        <w:ind w:left="0"/>
        <w:jc w:val="left"/>
      </w:pPr>
      <w:r>
        <w:rPr>
          <w:rFonts w:ascii="Times New Roman"/>
          <w:b/>
          <w:i w:val="false"/>
          <w:color w:val="000000"/>
        </w:rPr>
        <w:t xml:space="preserve"> 
Жер учаскесіне жеке меншік құқығына актілер дайындау жөніндегі мамандандырылған республикалық мемлекеттік кәсіпорындардың тізбесі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3"/>
        <w:gridCol w:w="4554"/>
        <w:gridCol w:w="2242"/>
        <w:gridCol w:w="1780"/>
        <w:gridCol w:w="2681"/>
      </w:tblGrid>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кәіпорындардың атауы</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Сәйкестендіру құжаттарын дайындауға жауапты лауазымды адам</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мекенжайы</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Ақмолажер ҒӨО</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Көкшетау қаласы, Абай көшесі, 89</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орынбасары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25-73-13</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akm_01@list.ru</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Алматыжер ҒӨО</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040000 Талдықорған қаласы, Қабанбай батыр көшесі, 36/42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орынбасары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24-16-78</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alm_03@aisgzk.kz</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Ақтөбежер ҒӨО</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030000 Ақтөбе қаласы, Ш. Қалдаяқов көшесі, 5</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орынбасары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54-06-94</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akt_02@aisgzk.</w:t>
            </w:r>
          </w:p>
          <w:p>
            <w:pPr>
              <w:spacing w:after="20"/>
              <w:ind w:left="20"/>
              <w:jc w:val="both"/>
            </w:pPr>
            <w:r>
              <w:rPr>
                <w:rFonts w:ascii="Times New Roman"/>
                <w:b w:val="false"/>
                <w:i w:val="false"/>
                <w:color w:val="000000"/>
                <w:sz w:val="20"/>
              </w:rPr>
              <w:t>kz</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Атыраужер ҒӨО</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060000 Атырау қаласы, Ленин көшесі, 94б</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орынбасары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45-15-35</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atr_04@aisgzk.</w:t>
            </w:r>
          </w:p>
          <w:p>
            <w:pPr>
              <w:spacing w:after="20"/>
              <w:ind w:left="20"/>
              <w:jc w:val="both"/>
            </w:pPr>
            <w:r>
              <w:rPr>
                <w:rFonts w:ascii="Times New Roman"/>
                <w:b w:val="false"/>
                <w:i w:val="false"/>
                <w:color w:val="000000"/>
                <w:sz w:val="20"/>
              </w:rPr>
              <w:t>kz</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Қазақстанжер ҒӨО</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070000 Өскемен қаласы, Ворошилов көшесі, 152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орынбасары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22-41-99</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wsk_05@aisgzk.kz</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Жамбылжер ҒӨО</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Тараз қаласы, Қазыбек би көшесі, 26</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орынбасары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43-72-20</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jam_06@aisgzk.kz</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ҚазақстанжерҒӨО</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Орал қаласы, Молдағұлова көшесі, 22</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орынбасары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26-98-76</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zkgnpcz@mailkz zap_08@aisgzk.kz</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ҚарағандыжерҒӨО</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Қарағанды қаласы, Пассажирская көшесі, 15</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орынбасары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47-56-95</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kar_09@aisgzk.</w:t>
            </w:r>
          </w:p>
          <w:p>
            <w:pPr>
              <w:spacing w:after="20"/>
              <w:ind w:left="20"/>
              <w:jc w:val="both"/>
            </w:pPr>
            <w:r>
              <w:rPr>
                <w:rFonts w:ascii="Times New Roman"/>
                <w:b w:val="false"/>
                <w:i w:val="false"/>
                <w:color w:val="000000"/>
                <w:sz w:val="20"/>
              </w:rPr>
              <w:t>kz</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Қостанайжер ҒӨО</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қаласы, Амангелді көшесі, 93А</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орынбасары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53-33-61</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kos_12@aisgzk.kz</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ҚызылордажерҒӨО</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 Қызылорда қаласы, Чайковский көшесі, 13</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орынбасары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23-44-72</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kzl_10@aisgzk.</w:t>
            </w:r>
          </w:p>
          <w:p>
            <w:pPr>
              <w:spacing w:after="20"/>
              <w:ind w:left="20"/>
              <w:jc w:val="both"/>
            </w:pPr>
            <w:r>
              <w:rPr>
                <w:rFonts w:ascii="Times New Roman"/>
                <w:b w:val="false"/>
                <w:i w:val="false"/>
                <w:color w:val="000000"/>
                <w:sz w:val="20"/>
              </w:rPr>
              <w:t>kz</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МаңғыстаужерҒӨО</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Ақтау қаласы, 23-ші шағын аудан</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орынбасары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60-50-36</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man_13@aisgzk.kz</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Павлодаржер ҒӨО</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қаласы, Жеңіс көшесі, 17</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орынбасары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32-07-55</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pav_14@aisgzk.kz</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Қазақстанжер ҒӨО</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Петропавл қаласы, Интернационал көшесі, 70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орынбасары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33-07-30</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sek_15@aisgzk. kz</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ҚазақстанжерҒӨО</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 Шымкент қаласы, Х. Дулати көшесі, 3</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орынбасары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53-08-97</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ujk_19@aisgzk. kz</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Астанақалажер ҒӨО</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Желтоқсан көшесі, 25</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орынбасары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32-88-84</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ast_21-@aisgzk. kz</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АлматықалажерҒӨО</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Алматы қаласы, Әуезов көшесі, 107</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орынбасары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42-69-13</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alm_20@aisgzk.kz</w:t>
            </w:r>
          </w:p>
        </w:tc>
      </w:tr>
    </w:tbl>
    <w:bookmarkStart w:name="z69" w:id="17"/>
    <w:p>
      <w:pPr>
        <w:spacing w:after="0"/>
        <w:ind w:left="0"/>
        <w:jc w:val="both"/>
      </w:pPr>
      <w:r>
        <w:rPr>
          <w:rFonts w:ascii="Times New Roman"/>
          <w:b w:val="false"/>
          <w:i w:val="false"/>
          <w:color w:val="000000"/>
          <w:sz w:val="28"/>
        </w:rPr>
        <w:t>
 «Жер учаскесіне жеке меншік</w:t>
      </w:r>
      <w:r>
        <w:br/>
      </w:r>
      <w:r>
        <w:rPr>
          <w:rFonts w:ascii="Times New Roman"/>
          <w:b w:val="false"/>
          <w:i w:val="false"/>
          <w:color w:val="000000"/>
          <w:sz w:val="28"/>
        </w:rPr>
        <w:t>
құқығына актілерді ресімдеу</w:t>
      </w:r>
      <w:r>
        <w:br/>
      </w:r>
      <w:r>
        <w:rPr>
          <w:rFonts w:ascii="Times New Roman"/>
          <w:b w:val="false"/>
          <w:i w:val="false"/>
          <w:color w:val="000000"/>
          <w:sz w:val="28"/>
        </w:rPr>
        <w:t xml:space="preserve">
және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3-қосымша          </w:t>
      </w:r>
    </w:p>
    <w:bookmarkEnd w:id="17"/>
    <w:bookmarkStart w:name="z285" w:id="18"/>
    <w:p>
      <w:pPr>
        <w:spacing w:after="0"/>
        <w:ind w:left="0"/>
        <w:jc w:val="left"/>
      </w:pPr>
      <w:r>
        <w:rPr>
          <w:rFonts w:ascii="Times New Roman"/>
          <w:b/>
          <w:i w:val="false"/>
          <w:color w:val="000000"/>
        </w:rPr>
        <w:t xml:space="preserve"> 
Халыққа қызмет көрсету орталықтары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4377"/>
        <w:gridCol w:w="3815"/>
        <w:gridCol w:w="1726"/>
        <w:gridCol w:w="2446"/>
      </w:tblGrid>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орналасқан жері, мекенжайы</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залдың телефон нөмірі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Басшының байланыс телефоны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Әезов көшесі, 189-ші "а" үй</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25-77-16</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40-10-63 қабылдау бөлмесі</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109-ші үй</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56-24-53</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55-15-55 қабылдау бөлмесі</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Халыққа қызмет көрсету орталығы</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67-ші "б" үй</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24-21-10</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 қабылдау бөлмесі</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Халыққа қызмет көрсету орталығы</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Авангард көшесі, 2-23-ші «б» үй</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28-31-14</w:t>
            </w:r>
          </w:p>
          <w:p>
            <w:pPr>
              <w:spacing w:after="20"/>
              <w:ind w:left="20"/>
              <w:jc w:val="both"/>
            </w:pPr>
            <w:r>
              <w:rPr>
                <w:rFonts w:ascii="Times New Roman"/>
                <w:b w:val="false"/>
                <w:i w:val="false"/>
                <w:color w:val="000000"/>
                <w:sz w:val="20"/>
              </w:rPr>
              <w:t>28-40-06</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28-40-14 қабылдау бөлмесі</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 1 Халыққа қызмет көрсету орталығы</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37-ші "а" үй</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22-48-03</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28-94-67 қабылдау бөлмесі</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 2 Халыққа қызмет көрсету орталығы</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408-орам, 21-ші үй</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33-55-77</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33-55-93 қабылдау бөлмесі</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Халыққа қызмет көрсету орталығы</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Қойгелді көшесі, 158-ші "а" үй</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51-44-79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43-84-14 қабылдау бөлмесі</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Халыққа қызмет көрсету орталығы</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 81-ші үй</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28-13-12</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23-68-81 қабылдау бөлмесі</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Халыққа қызмет көрсету орталығы</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7-ші үй</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41-63-03</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42-09-10 41-63-10 қабылдау бөлмесі</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Халыққа қызмет көрсету орталығы</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114-ші үй</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53-26-00 21-13-11</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54-10-20 қабылдау бөлмесі</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Халыққа қызмет көрсету орталығы</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көшесі, н/ж</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23-07-51</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23-07-16 қабылдау бөлмесі</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Халыққа қызмет көрсету орталығы</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шағын аудан, 67-ші "б" үй</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42-23-12</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Халыққа қызмет көрсету орталығы</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48-ші үй</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33-47-54 33-47-48</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33-47-35 қабылдау бөлмесі</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Халыққа қызмет көрсету орталығы</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157-ші үй</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42-69-50</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33-31-03 қабылдау бөлмесі</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Халыққа қызмет көрсету орталығы</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н/ж</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21-48-96</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 қабылдау бөлмесі</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ауданының Халыққа қызмет көрсету орталығы</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221-ші үй</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378-09-10</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378-09-09 қабылдау бөлмесі</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ауданының Халыққа қызмет көрсету орталығы</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Жанқожа батыр көшесі, 24-ші үй</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377-19-80</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377-19-80 қабылдау бөлмесі</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Әуезов ауданының Халыққа қызмет көрсету орталығы</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Бөкеев көшесі, 128-ші үй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317-82-29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256-08-69 қабылдау бөлмесі</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ауданының Халыққа қызмет көрсету орталығы</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 ауданы, 9-ші «а» үй</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293-41-14</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248-17-77 қабылдау бөлмесі</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Жетісу ауданының Халыққа қызмет көрсету орталығы</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көшесі, 155-ші үй</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378-46-72</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390-18-07 қабылдау бөлмесі</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Медеу ауданының Халыққа қызмет көрсету орталығы</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44-ші үй</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239-65-53 239-65-47</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239-65-52 қабылдау бөлмесі</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Түріксiб ауданының Халыққа қызмет көрсету орталығы</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көшесі, 9-ші үй</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234-09-27</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234-09-35 қабылдау бөлмесі</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 1 Халыққа қызмет көрсету орталығы</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көшесі, 25-ші үй</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61-84-03</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61-84-04 қабылдау бөлмесі</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 2 Халыққа қызмет көрсету орталығы</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Күйші Дина көшесі, 31-ші үй</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40-65-62</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40-65-62 қабылдау бөлмесі</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 1 Халыққа қызмет көрсету орталығы</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47- ші үй</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32-42-79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32-40-95 қабылдау бөлмесі</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 2 Халыққа қызмет көрсету орталығы</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Сүйінбай ақын көшесі, 85-ші үй</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37-74-34</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37-74-34 қабылдау бөлмесі</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ауданының Халыққа қызмет көрсету орталығы</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көшесі, 7-ші үй</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50-13-69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50-13-72 қабылдау бөлмесі</w:t>
            </w:r>
          </w:p>
        </w:tc>
      </w:tr>
    </w:tbl>
    <w:bookmarkStart w:name="z70" w:id="19"/>
    <w:p>
      <w:pPr>
        <w:spacing w:after="0"/>
        <w:ind w:left="0"/>
        <w:jc w:val="both"/>
      </w:pPr>
      <w:r>
        <w:rPr>
          <w:rFonts w:ascii="Times New Roman"/>
          <w:b w:val="false"/>
          <w:i w:val="false"/>
          <w:color w:val="000000"/>
          <w:sz w:val="28"/>
        </w:rPr>
        <w:t xml:space="preserve">
«Жер учаскесіне жеке    </w:t>
      </w:r>
      <w:r>
        <w:br/>
      </w:r>
      <w:r>
        <w:rPr>
          <w:rFonts w:ascii="Times New Roman"/>
          <w:b w:val="false"/>
          <w:i w:val="false"/>
          <w:color w:val="000000"/>
          <w:sz w:val="28"/>
        </w:rPr>
        <w:t xml:space="preserve">
меншік құқығына актілерді  </w:t>
      </w:r>
      <w:r>
        <w:br/>
      </w:r>
      <w:r>
        <w:rPr>
          <w:rFonts w:ascii="Times New Roman"/>
          <w:b w:val="false"/>
          <w:i w:val="false"/>
          <w:color w:val="000000"/>
          <w:sz w:val="28"/>
        </w:rPr>
        <w:t xml:space="preserve">
ресімдеу  және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4-қосымша         </w:t>
      </w:r>
    </w:p>
    <w:bookmarkEnd w:id="19"/>
    <w:p>
      <w:pPr>
        <w:spacing w:after="0"/>
        <w:ind w:left="0"/>
        <w:jc w:val="both"/>
      </w:pPr>
      <w:r>
        <w:rPr>
          <w:rFonts w:ascii="Times New Roman"/>
          <w:b w:val="false"/>
          <w:i w:val="false"/>
          <w:color w:val="000000"/>
          <w:sz w:val="28"/>
        </w:rPr>
        <w:t>______________________________________</w:t>
      </w:r>
      <w:r>
        <w:br/>
      </w:r>
      <w:r>
        <w:rPr>
          <w:rFonts w:ascii="Times New Roman"/>
          <w:b w:val="false"/>
          <w:i w:val="false"/>
          <w:color w:val="000000"/>
          <w:sz w:val="28"/>
        </w:rPr>
        <w:t>
(уәкілетті органның атауы)</w:t>
      </w:r>
      <w:r>
        <w:br/>
      </w:r>
      <w:r>
        <w:rPr>
          <w:rFonts w:ascii="Times New Roman"/>
          <w:b w:val="false"/>
          <w:i w:val="false"/>
          <w:color w:val="000000"/>
          <w:sz w:val="28"/>
        </w:rPr>
        <w:t>
жер қатынастары бойынша уәкілетті органның бастығы</w:t>
      </w:r>
      <w:r>
        <w:br/>
      </w:r>
      <w:r>
        <w:rPr>
          <w:rFonts w:ascii="Times New Roman"/>
          <w:b w:val="false"/>
          <w:i w:val="false"/>
          <w:color w:val="000000"/>
          <w:sz w:val="28"/>
        </w:rPr>
        <w:t>
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w:t>
      </w:r>
      <w:r>
        <w:br/>
      </w:r>
      <w:r>
        <w:rPr>
          <w:rFonts w:ascii="Times New Roman"/>
          <w:b w:val="false"/>
          <w:i w:val="false"/>
          <w:color w:val="000000"/>
          <w:sz w:val="28"/>
        </w:rPr>
        <w:t>
(жеке тұлғаның тегі, аты, әкесінің аты</w:t>
      </w:r>
      <w:r>
        <w:br/>
      </w:r>
      <w:r>
        <w:rPr>
          <w:rFonts w:ascii="Times New Roman"/>
          <w:b w:val="false"/>
          <w:i w:val="false"/>
          <w:color w:val="000000"/>
          <w:sz w:val="28"/>
        </w:rPr>
        <w:t>
______________________________________</w:t>
      </w:r>
      <w:r>
        <w:br/>
      </w:r>
      <w:r>
        <w:rPr>
          <w:rFonts w:ascii="Times New Roman"/>
          <w:b w:val="false"/>
          <w:i w:val="false"/>
          <w:color w:val="000000"/>
          <w:sz w:val="28"/>
        </w:rPr>
        <w:t>
не заңды тұлғаның толық атауы)</w:t>
      </w:r>
      <w:r>
        <w:br/>
      </w:r>
      <w:r>
        <w:rPr>
          <w:rFonts w:ascii="Times New Roman"/>
          <w:b w:val="false"/>
          <w:i w:val="false"/>
          <w:color w:val="000000"/>
          <w:sz w:val="28"/>
        </w:rPr>
        <w:t>
______________________________________</w:t>
      </w:r>
      <w:r>
        <w:br/>
      </w:r>
      <w:r>
        <w:rPr>
          <w:rFonts w:ascii="Times New Roman"/>
          <w:b w:val="false"/>
          <w:i w:val="false"/>
          <w:color w:val="000000"/>
          <w:sz w:val="28"/>
        </w:rPr>
        <w:t>
(жеке немесе заңды тұлғаның жеке</w:t>
      </w:r>
      <w:r>
        <w:br/>
      </w:r>
      <w:r>
        <w:rPr>
          <w:rFonts w:ascii="Times New Roman"/>
          <w:b w:val="false"/>
          <w:i w:val="false"/>
          <w:color w:val="000000"/>
          <w:sz w:val="28"/>
        </w:rPr>
        <w:t>
______________________________________</w:t>
      </w:r>
      <w:r>
        <w:br/>
      </w:r>
      <w:r>
        <w:rPr>
          <w:rFonts w:ascii="Times New Roman"/>
          <w:b w:val="false"/>
          <w:i w:val="false"/>
          <w:color w:val="000000"/>
          <w:sz w:val="28"/>
        </w:rPr>
        <w:t>
басын куәландыратын құжаттардың</w:t>
      </w:r>
      <w:r>
        <w:br/>
      </w:r>
      <w:r>
        <w:rPr>
          <w:rFonts w:ascii="Times New Roman"/>
          <w:b w:val="false"/>
          <w:i w:val="false"/>
          <w:color w:val="000000"/>
          <w:sz w:val="28"/>
        </w:rPr>
        <w:t>
______________________________________</w:t>
      </w:r>
      <w:r>
        <w:br/>
      </w:r>
      <w:r>
        <w:rPr>
          <w:rFonts w:ascii="Times New Roman"/>
          <w:b w:val="false"/>
          <w:i w:val="false"/>
          <w:color w:val="000000"/>
          <w:sz w:val="28"/>
        </w:rPr>
        <w:t>
деректемелері, байланыс телефоны,</w:t>
      </w:r>
      <w:r>
        <w:br/>
      </w:r>
      <w:r>
        <w:rPr>
          <w:rFonts w:ascii="Times New Roman"/>
          <w:b w:val="false"/>
          <w:i w:val="false"/>
          <w:color w:val="000000"/>
          <w:sz w:val="28"/>
        </w:rPr>
        <w:t>
______________________________________</w:t>
      </w:r>
      <w:r>
        <w:br/>
      </w: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xml:space="preserve">Жер учаскесіне жеке меншік құқығына акт беру туралы </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___________________________________________________________берілген,</w:t>
      </w:r>
      <w:r>
        <w:br/>
      </w:r>
      <w:r>
        <w:rPr>
          <w:rFonts w:ascii="Times New Roman"/>
          <w:b w:val="false"/>
          <w:i w:val="false"/>
          <w:color w:val="000000"/>
          <w:sz w:val="28"/>
        </w:rPr>
        <w:t>
                  (жер учаскесінің нысаналы мақсаты)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(жер учаскесінің (орналасқан жері) мекенжайы)</w:t>
      </w:r>
      <w:r>
        <w:br/>
      </w:r>
      <w:r>
        <w:rPr>
          <w:rFonts w:ascii="Times New Roman"/>
          <w:b w:val="false"/>
          <w:i w:val="false"/>
          <w:color w:val="000000"/>
          <w:sz w:val="28"/>
        </w:rPr>
        <w:t>
__________________________________________________ бойынша орналасқан жер учаскесіне жеке меншік құқығына акт (актінің телнұсқасын) беруіңізді сұраймын.</w:t>
      </w:r>
    </w:p>
    <w:p>
      <w:pPr>
        <w:spacing w:after="0"/>
        <w:ind w:left="0"/>
        <w:jc w:val="both"/>
      </w:pPr>
      <w:r>
        <w:rPr>
          <w:rFonts w:ascii="Times New Roman"/>
          <w:b w:val="false"/>
          <w:i w:val="false"/>
          <w:color w:val="000000"/>
          <w:sz w:val="28"/>
        </w:rPr>
        <w:t>Күні __________ Өтініш беруші____________________________________</w:t>
      </w:r>
      <w:r>
        <w:br/>
      </w:r>
      <w:r>
        <w:rPr>
          <w:rFonts w:ascii="Times New Roman"/>
          <w:b w:val="false"/>
          <w:i w:val="false"/>
          <w:color w:val="000000"/>
          <w:sz w:val="28"/>
        </w:rPr>
        <w:t>
                              (жеке немесе заңды тұлғаның не</w:t>
      </w:r>
    </w:p>
    <w:p>
      <w:pPr>
        <w:spacing w:after="0"/>
        <w:ind w:left="0"/>
        <w:jc w:val="both"/>
      </w:pPr>
      <w:r>
        <w:rPr>
          <w:rFonts w:ascii="Times New Roman"/>
          <w:b w:val="false"/>
          <w:i w:val="false"/>
          <w:color w:val="000000"/>
          <w:sz w:val="28"/>
        </w:rPr>
        <w:t>___________________________________________________________</w:t>
      </w:r>
      <w:r>
        <w:br/>
      </w:r>
      <w:r>
        <w:rPr>
          <w:rFonts w:ascii="Times New Roman"/>
          <w:b w:val="false"/>
          <w:i w:val="false"/>
          <w:color w:val="000000"/>
          <w:sz w:val="28"/>
        </w:rPr>
        <w:t>
       уәкілетті тұлғаның тегі, аты, әкесінің аты,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қолы)</w:t>
      </w:r>
    </w:p>
    <w:bookmarkStart w:name="z71" w:id="20"/>
    <w:p>
      <w:pPr>
        <w:spacing w:after="0"/>
        <w:ind w:left="0"/>
        <w:jc w:val="both"/>
      </w:pPr>
      <w:r>
        <w:rPr>
          <w:rFonts w:ascii="Times New Roman"/>
          <w:b w:val="false"/>
          <w:i w:val="false"/>
          <w:color w:val="000000"/>
          <w:sz w:val="28"/>
        </w:rPr>
        <w:t>
«Жер учаскесіне жеке меншік</w:t>
      </w:r>
      <w:r>
        <w:br/>
      </w:r>
      <w:r>
        <w:rPr>
          <w:rFonts w:ascii="Times New Roman"/>
          <w:b w:val="false"/>
          <w:i w:val="false"/>
          <w:color w:val="000000"/>
          <w:sz w:val="28"/>
        </w:rPr>
        <w:t>
құқығына актілерді ресімдеу</w:t>
      </w:r>
      <w:r>
        <w:br/>
      </w:r>
      <w:r>
        <w:rPr>
          <w:rFonts w:ascii="Times New Roman"/>
          <w:b w:val="false"/>
          <w:i w:val="false"/>
          <w:color w:val="000000"/>
          <w:sz w:val="28"/>
        </w:rPr>
        <w:t xml:space="preserve">
және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5-қосымша         </w:t>
      </w:r>
    </w:p>
    <w:bookmarkEnd w:id="20"/>
    <w:bookmarkStart w:name="z286" w:id="21"/>
    <w:p>
      <w:pPr>
        <w:spacing w:after="0"/>
        <w:ind w:left="0"/>
        <w:jc w:val="left"/>
      </w:pPr>
      <w:r>
        <w:rPr>
          <w:rFonts w:ascii="Times New Roman"/>
          <w:b/>
          <w:i w:val="false"/>
          <w:color w:val="000000"/>
        </w:rPr>
        <w:t xml:space="preserve"> 
Сапа және тиімділік көрсеткіштерінің мәні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1"/>
        <w:gridCol w:w="2619"/>
        <w:gridCol w:w="2619"/>
        <w:gridCol w:w="2371"/>
      </w:tblGrid>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%-ы (үлесі)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%-ы (үлесі)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%-ы (үлесі)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қызметтер %-ы (үлесі)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%-ы (үлесі)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8" w:id="22"/>
    <w:p>
      <w:pPr>
        <w:spacing w:after="0"/>
        <w:ind w:left="0"/>
        <w:jc w:val="both"/>
      </w:pPr>
      <w:r>
        <w:rPr>
          <w:rFonts w:ascii="Times New Roman"/>
          <w:b w:val="false"/>
          <w:i w:val="false"/>
          <w:color w:val="000000"/>
          <w:sz w:val="28"/>
        </w:rPr>
        <w:t xml:space="preserve">
«Жер учаскесіне жеке меншік </w:t>
      </w:r>
      <w:r>
        <w:br/>
      </w:r>
      <w:r>
        <w:rPr>
          <w:rFonts w:ascii="Times New Roman"/>
          <w:b w:val="false"/>
          <w:i w:val="false"/>
          <w:color w:val="000000"/>
          <w:sz w:val="28"/>
        </w:rPr>
        <w:t xml:space="preserve">
құқығына актілерді ресімдеу </w:t>
      </w:r>
      <w:r>
        <w:br/>
      </w:r>
      <w:r>
        <w:rPr>
          <w:rFonts w:ascii="Times New Roman"/>
          <w:b w:val="false"/>
          <w:i w:val="false"/>
          <w:color w:val="000000"/>
          <w:sz w:val="28"/>
        </w:rPr>
        <w:t xml:space="preserve">
және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6-қосымша           </w:t>
      </w:r>
    </w:p>
    <w:bookmarkEnd w:id="22"/>
    <w:bookmarkStart w:name="z289" w:id="23"/>
    <w:p>
      <w:pPr>
        <w:spacing w:after="0"/>
        <w:ind w:left="0"/>
        <w:jc w:val="left"/>
      </w:pPr>
      <w:r>
        <w:rPr>
          <w:rFonts w:ascii="Times New Roman"/>
          <w:b/>
          <w:i w:val="false"/>
          <w:color w:val="000000"/>
        </w:rPr>
        <w:t xml:space="preserve"> 
Мемлекеттік қызмет көрсетуді ұйымдастыруға жауапты жергілікті атқарушы органдардың тізбесі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2"/>
        <w:gridCol w:w="2505"/>
        <w:gridCol w:w="1573"/>
        <w:gridCol w:w="1515"/>
        <w:gridCol w:w="3905"/>
      </w:tblGrid>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қаланың, астананың), ауданның (облыстық маңызы бар қалалардың) жер қатынастары саласындағы уәкілетті органдары мен ХҚО қызметін ұйымдастыруға жауапты мемлекеттік мекемесінің атауы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көрсетуге жауапты тұлға</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мекенжайы</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Абай көшесі, 83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 ұсынуды талдау бөлімінің меңгерушісі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25-74-26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Kanz_akim@akmo.kz</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Нұрмағамбетов көшесі, 94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 2-01-84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akkol_orgotdel@mail.ru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Тәшенов көшесі, 47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 2-14-65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arshaly_org83@mail.ru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 ауылы, Әл-Фараби көшесі, 50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 2-22-35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otdel.DO.ast@mail.ru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 2-43-02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Atbasar_OORA@mail.ru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Некрасов көшесі, 19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 2-23-44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Bulakimat@mail.ru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Щучье қаласы, Абылай хан көшесі, 32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 4-59-02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lieve@kokshetau.online.kz</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ауылы, Победа көшесі, 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 2-17-10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egin_akm@mail.ru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Біржан сал көшесі, 23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аппаратының басшысы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 2-11-45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enbek21@rambler.ru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Құнанбаев көшесі, 121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аппаратының басшысы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 2-37-22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orqotd_erem@mail.ru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Есіл қаласы, Қонаев көшесі, 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 2-13-49 2-15-65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esilirina@mail.ru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Достық көшесі, 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 2-13-01 2-10-01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jaksakimat@mail.ru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 Ленин көшесі, 34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 9-16-50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akm-jarkain@bk.ru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көшесі, Бейбітшілік көшесі, 67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 2-12-80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akim_zer@kokshetau.online/kz</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Болғанбаев көшесі, 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 2-15-79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Akimat.korg@mail.ru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ауылы, Абылай хан көшесі, 117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 9-14-76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sandakimat@mail.ru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 3-11-04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apparat-07@mail.ru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кенті, Абылай-хан көшесі, 20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 2-10-69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shortakim@mail.ru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141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25-10-96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Akimat_kokshetay@mail.ru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4 шағын аудан,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 6-21-35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step.akmol.kz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Әбілқайыр хан даңғылы, 40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93-20-34, 56-42-66, 93-20-67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mail@akimataktobe.kz</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ауылы, Жүргенов көшесі, 45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2-22-39, 2-16-71, 2-13-65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atekebi_akimat@mail.ru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5 шағын ауданы, 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3-11-90, 3-17-57, 3-20-00, 3-21-00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alga_apparat@mail.ru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Қонаев көшесі, 36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 2-22-48, 2-29-65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baiganin_apparat@mail.ru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Ырғыз ауылы, Алтынсарин көшесі, 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2-16-08, 2-13-11, 2-18-65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irgiznal@taxaktub.mgd.kz</w:t>
            </w:r>
          </w:p>
          <w:p>
            <w:pPr>
              <w:spacing w:after="20"/>
              <w:ind w:left="20"/>
              <w:jc w:val="both"/>
            </w:pPr>
            <w:r>
              <w:rPr>
                <w:rFonts w:ascii="Times New Roman"/>
                <w:b w:val="false"/>
                <w:i w:val="false"/>
                <w:color w:val="000000"/>
                <w:sz w:val="20"/>
              </w:rPr>
              <w:t>020201@rups.kazpost.kz</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кенті, Әйтеке би көшесі, 32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2-11-85, 2-21-84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kargala@mail.ru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кенті, Астана көшесі, 48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 2-12-35, 2-14-51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kobdaakimat@rambler.ru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Мәртөк кенті, Сейфуллин көшесі, 36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2-20-06, 2-19-82, 2-15-55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martuk_ra@mail.ru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Қандығаш қаласы, Гагарин көшесі, 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3-74-54, 3-60-00, 3-61-40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raiakimat.60@mail.ru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Желтоқсан көшесі, 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2-22-61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temirakim@mail.ru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Құрманғазин көшесі, 43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2-15-95, 2-17-11, 2-14-87, 2-17-24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uil.akimat@mail.ru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Горький көшесі, 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2-22-79, 2-75-68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hromtau_akimat@rambler.ru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Шалқар қаласы, Есет Көтібарұлы көшесі, 33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 2-14-23, 2-14-35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akimat_shalkar@mail.ru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Ахтанов көшесі, 50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22-12-11, 21-04-24, 21-00-14, 21-14-48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ak_aktobe@mail.ru</w:t>
            </w:r>
          </w:p>
          <w:p>
            <w:pPr>
              <w:spacing w:after="20"/>
              <w:ind w:left="20"/>
              <w:jc w:val="both"/>
            </w:pPr>
            <w:r>
              <w:rPr>
                <w:rFonts w:ascii="Times New Roman"/>
                <w:b w:val="false"/>
                <w:i w:val="false"/>
                <w:color w:val="000000"/>
                <w:sz w:val="20"/>
              </w:rPr>
              <w:t>iao_aktobe@mail.ru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38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 Мемлекеттік-құқықтық жұмыс, әкімшілік және мемлекеттік қызметтер сапасын бақылау бөлімінің меңгерушісі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27-08-22 27-16-41, 27-37-22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tkooblakimat@globl.kz</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Қонаев көшесі, 74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 2-14-35, 2-15-75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Akimat_alakol@mail.ru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Жансүгіров кенті, Желтоқсан көшесі, 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8-728-32 2-25-51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aksu-akimat@mail.ru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Бақанас ауылы, Қонаев көшесі, 68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 9-16-30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balhash_akimat@mail.ru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Есік қаласы, Жамбыл даңғылы, 21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 4-57-04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Enbekshikazah@mail.ru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Қарабұлақ кенті, Оразбеков көшесі, 67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 3-04-00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eckeldi_akimat@mail.ru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ауданы,Ұзынағаш ауылы, Абай көшесі, 56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 2-13-25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zhambulakimat@mail.ru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ауданы,Өеген батыр кенті, З.Батталханов көшесі, 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8-727-52 2-09-88, 8-727-2 51-79-76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ile-tanu@nur.kz</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Сарыөзек кенті, Б. Момышұлы көшесі, 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 3-12-00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kerbakimbux@mail.ru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Балпық би кенті, Мырзабекұлы көшесі, 40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8-728-38 2-00-09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Akimat-Koksu@mail.ru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Қаскелең қаласы, Абылайхан көшесі, 213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8-727-71 2-11-42, 8-727-2 98-38-30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Karasay-akimat@Lenta.ru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Үштөбе қаласы, Қонаев даңғылы, 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 2-18-85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Ort_karatal@mail.ru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Жаркент қаласы, Головацкий көшесі, 129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w:t>
            </w:r>
          </w:p>
          <w:p>
            <w:pPr>
              <w:spacing w:after="20"/>
              <w:ind w:left="20"/>
              <w:jc w:val="both"/>
            </w:pPr>
            <w:r>
              <w:rPr>
                <w:rFonts w:ascii="Times New Roman"/>
                <w:b w:val="false"/>
                <w:i w:val="false"/>
                <w:color w:val="000000"/>
                <w:sz w:val="20"/>
              </w:rPr>
              <w:t>5-35-60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JC_curbanow@bk.ru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Кеген ауылы, Б.Момышұлы көшесі, 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8-727-77 2-14-53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Raimbek-akimat@mail.ru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ауданы, Сарқан қаласы, Тәуелсіздік көшесі, 111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 2-14-90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sarkand-akimat@mail.ru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 Талғар қаласы, Қонаев көшесі, 65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95-64-58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talgar-akimat@rambler.ru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 Шонжы ауылы, Раджибаев көшесі, 73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 2-10-62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Uigurski@mail.ru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қаласының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Абылайхан көшесі, 34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8-728-35 4-26-77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Akimat_tekeli@mail.ru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Абай көшесі, 256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27-07-29, 27-27-42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akimattld@mail.ru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Жамбыл көшесі, 13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 4-45-51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ocx040800@mail.ru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Әйтеке би көшесі, 77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көрсетудің сапасын бақылау бөлімінің меңгерушісі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35-45-32, 27-09-12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muksiev@global.kz</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 Махамбет даңғылы, 26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5-15-09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Индер кенті, Қонаев көшесі, 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2-12-13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Akimat.inder@mail.ru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Ақыстау ауылы, Егемен Қазақстан көшесі, 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2-03-48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Isatai_raiakimat@mail.ru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Ганюшкино ауылы, Көшекбаев көшесі, 25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2-12-92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Amantai55@mail.ru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Қызылқоған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Қызылқоған ауданы, Миялы ауылы, Абай көшесі, 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2-14-80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Kizilkoga_akimat@mail.ru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Мақат кенті, Орталық алаң көшесі,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3-03-99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ауылы, Абай көшесі, 16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2-22-56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Kurmanbaevar@mail.ru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Әйтеке би көшесі, 77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35-41-53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Orgotdel atyray@mail.online.kz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Горький көшесі, 40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 Ақпараттық технология және мемлекеттік қызметтер мониторингібөлімінің меңгерушісі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26-42-48 26-89-20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GPinchuk@akimvko.gov.kz</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көшесі, 14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 9-18-55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akim@abay.vko.gov.kz</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Абай бульвары, 14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 3-17-38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akim.ayaguz@mail.ru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Сейфуллин көшесі, 144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 9-14-47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kancelyariyarayakimat@rambler.ru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Тәуелсіздік көшесі, 69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 2-14-75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boroduliha@mail.kz</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Глубокий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Глубокий ауданы, Глубокое кенті, Попович көшесі, 11 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 2-28-25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Kancil@glubokoe.gov.kz</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көшесі, 105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 6-57-66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Zharma_akimat@mail.kz</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Жангелдин көшесі, 54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 2-72-11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zsnakim@mail.kz</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Зырян қаласы, Советская көшесі, 20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 6-16-66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akimat_zyr@mail.kz</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Қатон-Қарағай ауданы әкімінің аппараты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 Үлкен Нарын ауылы, Аблайхан көшесі, 102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 2-12-30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Katon_rayakimat@mail.kz</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Фахрудинов көшесі, 44 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 2-72-30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Kokpekty_akimat@mail.ru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көшесі, Ибежанов көшесі, 23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 2-21-05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Kurchumakimat@rambler.ru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Төлегетай баба көшесі,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 2-12-00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tarb_ray_akimat@mail.ru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Молодежный кенті,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 2-79-84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Administrator85_@mail.ru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Аблайхан даңғылы, 122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 3-37-78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Urdzhar@mail.kz</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Советская көшесі, 59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 3-24-00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ApparatAkimaShem@mail.ru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Семенова көшесі, 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 4-45-20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akimat@ridder.kz</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Интернациональная көшесі, 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 52-01-83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Chancellery@akimsemey.gov.kz</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Пермитина көшесі, 17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26-12-15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Prakima@oskemen.kz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көшесі, 125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 көрсету сапасын жетілдіру мониторингі бөлімінің меңгерушісі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43-38-90, 43-34-54, 43-36-95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Akim_tz@hamby.kz</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 Сарыкемер ауылы, Байзақ батыр көшесі, 101 «д»</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8-726-37 2-24-63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Zemkombaizak@mail.ru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Аса ауылы, Абай көшесі, 27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 2-13-53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Akim_tz@hamby.kz</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 Б.Момышұлы ауылы, Қонаев көшесі,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8-726-35 2-15-39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Akim_tz@hamby.kz</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Қордай ауылы, Кенесары көшесі, 151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8-726-36 4-51-81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Raszem@mail.ru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Меркі ауылы, Смаилов көшесі, 169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8-726-32 2-12-77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Мойынқұм ауылы, Амангелды көшесі, 147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8-726-42 2-48-38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ауданы, Құлан ауылы, Жібек жолы көшесі, 75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8-726-31 2-21-84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Жаңатас қаласы, 1 шағын ауданы, 25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8-726-23 46-31-39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sarysu_zher@mail.ru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 Қаратау қаласы, Шейн көшесі, 47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8-726-44 6-04-53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Jer_talas@mail.ru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 Шу қаласы, Төле би көшесі, 240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8-726-38 3-18-53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JerB@bk.ru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Желтоқсан көшесі, 28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43-54-77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tarazgorzem2009@mail.ru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Достық даңғылы, 179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 Мемлекеттік қызметтерді экономикалық талдау, ішкі бақылау және мониторингбөлімінің меңгерушісі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50-66-46, 50-88-49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UZOZKO@nursat.kz</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Чапаев ауылы, Қонаев көшесі, 73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 91-3-01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akimakzhaik@inbox. 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Сайқын ауылы, Бергалиев көшесі,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 21-1-96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akimat_B@mail.ru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 Ақсай қаласы, Советская көшесі,60/2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 21-9-60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SESI1983@mail.ru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көшесі, 44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 21-8-92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Jangala-rozo@mail.ru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Жәнібек ауылы, Ғ. Қараш көшесі, 35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 21-3-61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akimzhanibek@rambler.</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Переметное ауылы, Гагарин көшесі, 137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 22-3-96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akimzelenov@mail.ru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Қазталов ауылы, Жабаев көшесі, 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 31-5-95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zemkomkazt@mail.ru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ауылы, Ғ. Құрманғалиев көшесі, 19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 31-1-71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akimkaratoba@mail.ru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әкімінің аппараты» ММ</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Қазақстан көшесі, 13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 31-1-14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akim_sirim@mail.ru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ауылы, Абай көшесі, 23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 21-1-66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akimtaskala@mail.kz</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Федоровка ауылы, Юбилейная көшесі, 20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 21-4-84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terekta@rambler.ru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Л. Қылышев көшесі, 93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 33-3-44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Akimchingirlau@mail.ru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Достық даңғылы, 182/1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50-39-82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Akimat@pochta.ru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Бейбітшілік бульвары, 39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 Мемлекеттік қызметтер сапасының мониторингі және ақпараттық технологияларды дамыту бөлімінің меңгерушісі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42-10-80 42-10-90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kancelyaria@krg.gov.kz</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Жеңіс данғылы, 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43-23-55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olga_akimat23@mail.</w:t>
            </w:r>
          </w:p>
          <w:p>
            <w:pPr>
              <w:spacing w:after="20"/>
              <w:ind w:left="20"/>
              <w:jc w:val="both"/>
            </w:pPr>
            <w:r>
              <w:rPr>
                <w:rFonts w:ascii="Times New Roman"/>
                <w:b w:val="false"/>
                <w:i w:val="false"/>
                <w:color w:val="000000"/>
                <w:sz w:val="20"/>
              </w:rPr>
              <w:t>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Ақтоғай селосы, Бөкей хан даңғылы, 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 2-10-74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ergan_77@mail.ru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Ботақара селосы, Абылай хан көшесі, 39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43-23-59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gasik@topmail.kz</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Атасу кенті, Тәуелсіздік даңғылы, 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43-40-66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zhanaarka_akimat@mail.ru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Т.Аубакиров көшесі, 23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43-23-61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karkaraly_ra@mail.ru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Киевка ауылы, Мыңбаев көшесі, 44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43-23-62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Yerlan_nura@mail.ru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ауданы, Осакаровка ауылы, Новая көшесі, 33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43-23-56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osak_izbirkom@mail.kz</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ауылы, Абай көшесі, 27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8-710-35 2-13-39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ulytauakim@mail.krg. </w:t>
            </w:r>
            <w:r>
              <w:rPr>
                <w:rFonts w:ascii="Times New Roman"/>
                <w:b w:val="false"/>
                <w:i w:val="false"/>
                <w:color w:val="000000"/>
                <w:sz w:val="20"/>
              </w:rPr>
              <w:t>gov.kz</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Ақсу-Аюлы селосы, Шортанбай ырау көшесі, 24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8-710-31 2-15-09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shet_org@krg.gov.kz</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Қаранды қаласы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Бұқар жырау даңғылы, 16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42-02-20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akimat07@mail.ru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Уалиханов көшесі, 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 4-20-61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inform_kont@krg.</w:t>
            </w:r>
          </w:p>
          <w:p>
            <w:pPr>
              <w:spacing w:after="20"/>
              <w:ind w:left="20"/>
              <w:jc w:val="both"/>
            </w:pPr>
            <w:r>
              <w:rPr>
                <w:rFonts w:ascii="Times New Roman"/>
                <w:b w:val="false"/>
                <w:i w:val="false"/>
                <w:color w:val="000000"/>
                <w:sz w:val="20"/>
              </w:rPr>
              <w:t>gov.kz</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Алаш даңғылы,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 43-65-94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mokeevaon@mail.ru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Абай көшесі, 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43-40-70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karajal_akimat@</w:t>
            </w:r>
          </w:p>
          <w:p>
            <w:pPr>
              <w:spacing w:after="20"/>
              <w:ind w:left="20"/>
              <w:jc w:val="both"/>
            </w:pPr>
            <w:r>
              <w:rPr>
                <w:rFonts w:ascii="Times New Roman"/>
                <w:b w:val="false"/>
                <w:i w:val="false"/>
                <w:color w:val="000000"/>
                <w:sz w:val="20"/>
              </w:rPr>
              <w:t>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Пушкин көшесі, 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8-710-39 5-40-48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makisheva_shb@</w:t>
            </w:r>
          </w:p>
          <w:p>
            <w:pPr>
              <w:spacing w:after="20"/>
              <w:ind w:left="20"/>
              <w:jc w:val="both"/>
            </w:pPr>
            <w:r>
              <w:rPr>
                <w:rFonts w:ascii="Times New Roman"/>
                <w:b w:val="false"/>
                <w:i w:val="false"/>
                <w:color w:val="000000"/>
                <w:sz w:val="20"/>
              </w:rPr>
              <w:t>krg.gov.kz</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Сарань қаласы, Жамбыл көшесі, 67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43-70-79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borodina@mail.kz</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К.Сәтпаев даңғылы, 108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8-710-63 3-36-36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masenov_ak@krg.</w:t>
            </w:r>
          </w:p>
          <w:p>
            <w:pPr>
              <w:spacing w:after="20"/>
              <w:ind w:left="20"/>
              <w:jc w:val="both"/>
            </w:pPr>
            <w:r>
              <w:rPr>
                <w:rFonts w:ascii="Times New Roman"/>
                <w:b w:val="false"/>
                <w:i w:val="false"/>
                <w:color w:val="000000"/>
                <w:sz w:val="20"/>
              </w:rPr>
              <w:t>gov.kz</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Тәуелсіздік бульвары, 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43-06-46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akimat.temirtau@</w:t>
            </w:r>
          </w:p>
          <w:p>
            <w:pPr>
              <w:spacing w:after="20"/>
              <w:ind w:left="20"/>
              <w:jc w:val="both"/>
            </w:pPr>
            <w:r>
              <w:rPr>
                <w:rFonts w:ascii="Times New Roman"/>
                <w:b w:val="false"/>
                <w:i w:val="false"/>
                <w:color w:val="000000"/>
                <w:sz w:val="20"/>
              </w:rPr>
              <w:t>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Абай даңғылы, 50 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43-06-46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Shahtinsk_cancel@krg.gov.kz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Әл-Фараби көшесі, 66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 Мемлекеттік қызметтер сапасының мониторингі және ақпараттық технологияларды дамыту бөлімінің меңгерушісі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w:t>
            </w:r>
          </w:p>
          <w:p>
            <w:pPr>
              <w:spacing w:after="20"/>
              <w:ind w:left="20"/>
              <w:jc w:val="both"/>
            </w:pPr>
            <w:r>
              <w:rPr>
                <w:rFonts w:ascii="Times New Roman"/>
                <w:b w:val="false"/>
                <w:i w:val="false"/>
                <w:color w:val="000000"/>
                <w:sz w:val="20"/>
              </w:rPr>
              <w:t>57-50-10 57-50-43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akim@kostanay.kz, </w:t>
            </w:r>
            <w:r>
              <w:rPr>
                <w:rFonts w:ascii="Times New Roman"/>
                <w:b w:val="false"/>
                <w:i w:val="false"/>
                <w:color w:val="000000"/>
                <w:sz w:val="20"/>
              </w:rPr>
              <w:t>abenov@kostanay.kz</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Обағай ауылы, Ленин көшесі, 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аппаратының басшысы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 53-41-77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altynsar@kostanay.kz</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 Амангелді ауылы, Майлин көшесі, 14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8-714-40 2-13-00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amangeldy@kostanay.kz</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 Әулиекөл ауылы, 1 май көшесі, 44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 2-10-03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auliekol@kostanay.kz</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Денисов ауылы, Калинин көшесі, 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аппаратының басшысы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 2-11-49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denisovka@kostanay.kz</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Торғай ауылы, Алтынсарин көшесі, 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8-714-39 2-15-01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jangeldy@kostanay.kz</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Жітіқара қаласы, 6 шағын аудан, 65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аппаратының басшысы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8-714-35 2-00-04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zhitikara@kostanay.kz</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Қамысты ауылы, Ержанов көшесі, 61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8-714-37 2-16-45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kamysty@kostanay.kz</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Қарабалық кенті, Космонавтар көшесі, 31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 3-35-70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karabalyk@kostanay/kz</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Қарасу ауылы, А. Исақов көшесі, 73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аппаратының басшысы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8-714-52 2-13-63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karasu@kostanay.kz</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Затобол кенті, Калинин көшесі,65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8-714-55 2-20-35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kost_region@kostanay.kz</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Боровское ауылы, Королев көшесі, 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аппаратының басшысы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 2-15-71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mendikara@kostanay.kz</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 Қарамеңді ауылы, Шақшақ Жәнібек көшесі,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аппаратының басшысы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8-714-54 2-19-38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naurzum@kostanay.kz</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Сарыкөл кенті, Ленин көшесі, 72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8-714-51 2-12-76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sarykol@kostanay.kz</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Таран ауылы, Калинин көшесі,60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8-714-36 3-63-73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taranovka@kostanay.kz</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Ұзынкөл ауылы, Мүсірепов көшесі, 14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 2-42-90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uzunkol@kostanay.kz</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Федоров ауылы, Красноармейский көшесі, 53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 2-13-04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fedorovka@kostanay.kz</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Пушкин көшесі, 98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57-57-11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gorakimat@kostanay.kz</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Абай көшесі, 29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аппаратының басшысы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8-714-30 7-01-42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arkalyk@kostanay.kz</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Бейбітшілік көшесі, 31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8-714-33 3-36-39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lisakovsk@kostanay.kz</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Ленин көшесі, 95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аппаратының басшысы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 4-55-20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rudnu@kostanay.kz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Ы.Жақаев көшесі, 76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 басшысының орынбасары, Мемлекеттік қызметтер көрсетудің сапасын сақтауды бақылау бөлімінің меңгерушісі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w:t>
            </w:r>
          </w:p>
          <w:p>
            <w:pPr>
              <w:spacing w:after="20"/>
              <w:ind w:left="20"/>
              <w:jc w:val="both"/>
            </w:pPr>
            <w:r>
              <w:rPr>
                <w:rFonts w:ascii="Times New Roman"/>
                <w:b w:val="false"/>
                <w:i w:val="false"/>
                <w:color w:val="000000"/>
                <w:sz w:val="20"/>
              </w:rPr>
              <w:t>26-13-09, 26-19-28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oblKorda@nursat.kz</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Арал қаласы, Школьная көшесі, 33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8-724-33 2-13-80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Aralkalasy@mail.ru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Жалағаш кенті, Әйтеке би көшесі, 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меңгерушісі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 3-17-77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kma_1977@mail.ru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Жаңақорған кенті,М. Көкенов көшесі, 37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 2-24-01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E-mailorg-akim@mail.ru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Жосалы кенті, Қорқыт Ата көшесі,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аппаратының басшысы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 2-13-54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karmakchi@mail.ru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Әйтеке би кенті, Әйтеке би көшесі, 60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аппаратының басшысы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 2-11-14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Kazaly_akimat@mail.ru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Тереңөзек кенті, Абай көшесі, 17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 2-25-89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yerjan zan @mail.ru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Шиелі кенті,Т. Рысқұлов көшесі, 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8-724-32 4-23-54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Akimat_shieli@mail.ru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Ә.Бөкейхан көшесі, н/ж</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23-70-78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gor.akimat_kz.list.ru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14 шағын аудан,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 Мемлекеттік қызметтер көрсетудің сапасын бақылау бөлімінің меңгерушісі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p>
          <w:p>
            <w:pPr>
              <w:spacing w:after="20"/>
              <w:ind w:left="20"/>
              <w:jc w:val="both"/>
            </w:pPr>
            <w:r>
              <w:rPr>
                <w:rFonts w:ascii="Times New Roman"/>
                <w:b w:val="false"/>
                <w:i w:val="false"/>
                <w:color w:val="000000"/>
                <w:sz w:val="20"/>
              </w:rPr>
              <w:t>31-45-32, 42-74-70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Standart_414@mail.ru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Құрық ауылы, Досан батыр көшесі,8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 2-23-60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Akimat_karaya@mail.ru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Маңғыстау ауылы, Орталық көшесі,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 2-14-51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Lazym81@mail.ru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Форт-Шевченко қаласы, Д. Тәжіұлы көшесі, н/ж</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 2-22-90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Fort_akimat.mail.ru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Бейнеу ауылы, Д. Тәжиев көшесі, н/ж</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 2-12-32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Apparat_beineu@mail.ru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село Маңғыстау, н/ж</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46-62-35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Cufa-pip@mail.ru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каласы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каласы, Сатпаев көшесі,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 5-04-55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Akimat_uzen@mail.ru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каласы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4 шағын ауданы, 72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33-65-11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Aktau_apparat@mail.ru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Академик Сәтбаев көшесі, 49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 Әкімшілік-қаржылық бөлімінің меңгерушісі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32-25-67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kense.ao@pavlodar.gov.kz</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Ақтоғай ауылы, Абай көшесі, 75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2-11-97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kense.aakr@pavlodar.gov.kz.</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Баянаул ауылы, Сатпаев көшесі, 45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 9-19-24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kense.abr@pavlodar.gov.kz.</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 Железинка ауылы, М. Әуезов көшесі, 19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8-718-31 2-24-32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kense.azhr@pavlodar.gov.kz.</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Ертіс ауылы, Қажымұқан көшесі, 118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2-13-53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kense.aer@pavlodar.gov.kz</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 Теренкөл ауылы, Елгин көшесі, 172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 2-13-00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kense.akr@pavlodar.gov.kz</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ауданы, Аққу ауылы, Иванов көшесі, 92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 2-10-21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kense.alr@pavlodar.gov.kz</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Көктөбе ауылы, Абылай хан көшесі, 34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 9-13-41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kense.amr@pavlodar.gov.kz</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 Павлодар қаласы, Қаирбаев көшесі, 32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32-30-98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kense.apr@pavlodar.gov.kz</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 Успенка ауылы, Ленин көшесі, 71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 9-17-33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kense.aur@pavlodar.gov.kz.</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 Шарбақты ауылы, Советов көшесі, 51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 2-14-23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kense.ashr@pavlodar.gov.kz.</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қаласының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Қайрбаев көшесі, 32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32-25-18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kense.ao@pavlodar.gov.kz</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қаласының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 Жүсіп көшесі, 45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8-718-73 4-06-28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kense.aе@pavlodar.gov.kz</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Астана көшесі, 52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 5-09-07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 aa@pavlodar.gov.kz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58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 Электрондық мемлекеттік қызметтер бөлімінің меңгерушісі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46-24-52, 46-72-65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EMahmetov@SKO.kz</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Саумалкөл ауылы, Ш. Уалиханов көшесі, 44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 2-12-67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airtay\-akimat@sko.kz</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Талшық ауылы, Целинная көшесі, 15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 2-17-08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akzhar\-akimat@sko.kz</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Смирнов ауылы, Народная көшесі 50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8-715-32 2-28-05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akkain\-akimat@sko.kz</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Явленка ауылы, Ленин көшесі, 10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 2-11-42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esil\-akimat@sko.kz</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Пресновка ауылы, Дружба көшесі, 10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 2-15-32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zhambil\-akimat@sko.kz</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Жұмабаев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ауданы, Булаево қаласы, Юбилейная көшесі, 56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8-715-31 2-21-94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mzhumabaeva\-akimat@sko.kz</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Бескөл ауылы, Гагарин көшесі, 11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 2-13-03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kyzylzhar\-akimat@sko.kz</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ауданы, Мамлютка қаласы, С. Мұқанов көшесі, 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 2-14-72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maml\-akimat@sko.kz</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ауданы, Новоишимское ауылы, Абылай хан көшесі, 28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8-715-35 2-13-34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gmusrepova\-akimat@sko.kz</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Тайынша ауылы, Қазақстан конституциясы көшесі, 197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 2-29-81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tainsha\-akimat@sko.kz</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Тимирязев ауылы, Ш.Уалиханов көшесі,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 2-12-40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Timiryazevo\-akimat@sko.kz</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Кішкенекөл ауылы, Ш.Уәлиханов көшесі, 85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 2-18-63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ualihan\-akimat@sko.kz</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Сергеевка қаласы, Победа көшесі, 35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 2-12-64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shalakyn\-akimat@sko.kz</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23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46-46-85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petropavlovsk@sko.kz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Тауке хан даңғылы, 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аппаратының басшысы, Мемлекеттік қызметтер көрсетудің сапасын бақылау бөлімінің меңгерушісі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53-53-78, 55-12-39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O_kontrol@mail.ru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қаласының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Есімхан көшесі, 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 4-12-51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Tur_akimat@mail.ru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Шаян ауылы, Байдібек көшесі, 69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 6-15-96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Jazilbek_kz@mail.ru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Қонаев көшесі, 95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 2-13-71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Akim_kazgurt@mail.ru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Мақтарал ауданы, Жетісай қаласы, Әуезов көшесі, 20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 2-24-49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Timur_kz78@mail.ru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Темірлан ауылы, Т. Рысқұлов көшесі, 14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 2-10-12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Ordabasy_org@mail.ru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Шәуілдір ауылы, Жібек Жолы көшесі, 25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 2-16-34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Otrar_akimat@mail.ru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Ақсу ауылы, Жібек Жолы көшесі, 95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 2-22-44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Sairam-adm@mail.ru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Сарыағаш қаласы, Исмаилов көшесі, 37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 2-34-63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Saryagash_akimat@mail.ru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Шолаққорған ауылы, Жібек-Жолы көшесі, н/ж</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 4-11-69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Sozak-akim@mail.ru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Леңгір қаласы, Әйтеке-би, 28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 6-15-18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Tolebiorgotdel@mail.ru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Т. Рысқұлов ауылы, Т. Рысқұлов көшесі, 201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 5-24-96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Tulkubas7975@mail.ru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Шардара қаласы, Төлеби көшесі, 41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 2-24-49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Baha1980_80@mail.ru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қаласының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Әл-Фараби көшесі, 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 3-58-57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Orgotdel-arys@mail.ru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қаласының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Яссауи көшесі, 87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 3-58-57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Akimat_kentau@mail.ru</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Тыныбаев көшесі, 49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53-00-00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32_52@mail.ru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Республика алаңы, 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72-24-02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Almaty_con@mail.ru</w:t>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Бейбітшілік көшесі, 11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55-64-54, 55-64-41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r.beseev@astana.kz</w:t>
            </w:r>
          </w:p>
        </w:tc>
      </w:tr>
    </w:tbl>
    <w:bookmarkStart w:name="z290" w:id="24"/>
    <w:p>
      <w:pPr>
        <w:spacing w:after="0"/>
        <w:ind w:left="0"/>
        <w:jc w:val="both"/>
      </w:pPr>
      <w:r>
        <w:rPr>
          <w:rFonts w:ascii="Times New Roman"/>
          <w:b w:val="false"/>
          <w:i w:val="false"/>
          <w:color w:val="000000"/>
          <w:sz w:val="28"/>
        </w:rPr>
        <w:t>
«Жер учаскесіне жеке меншік</w:t>
      </w:r>
      <w:r>
        <w:br/>
      </w:r>
      <w:r>
        <w:rPr>
          <w:rFonts w:ascii="Times New Roman"/>
          <w:b w:val="false"/>
          <w:i w:val="false"/>
          <w:color w:val="000000"/>
          <w:sz w:val="28"/>
        </w:rPr>
        <w:t>
құқығына актілерді ресімдеу</w:t>
      </w:r>
      <w:r>
        <w:br/>
      </w:r>
      <w:r>
        <w:rPr>
          <w:rFonts w:ascii="Times New Roman"/>
          <w:b w:val="false"/>
          <w:i w:val="false"/>
          <w:color w:val="000000"/>
          <w:sz w:val="28"/>
        </w:rPr>
        <w:t xml:space="preserve">
және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7-қосымша         </w:t>
      </w:r>
    </w:p>
    <w:bookmarkEnd w:id="24"/>
    <w:bookmarkStart w:name="z291" w:id="25"/>
    <w:p>
      <w:pPr>
        <w:spacing w:after="0"/>
        <w:ind w:left="0"/>
        <w:jc w:val="both"/>
      </w:pPr>
      <w:r>
        <w:rPr>
          <w:rFonts w:ascii="Times New Roman"/>
          <w:b w:val="false"/>
          <w:i w:val="false"/>
          <w:color w:val="000000"/>
          <w:sz w:val="28"/>
        </w:rPr>
        <w:t>
      Жер учаскелеріне сәйкестендіру құжаттарын дайындау жөніндегі жұмыстарының құны тиісті қаржы жылына арналған республикалық бюджет туралы заңда белгіленген айлық есептік көрсеткіші (бұдан әрі – АЕК) мөлшеріне байланысты есептеледі және мынаны құрайды: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8"/>
        <w:gridCol w:w="2592"/>
        <w:gridCol w:w="3213"/>
        <w:gridCol w:w="3607"/>
      </w:tblGrid>
      <w:tr>
        <w:trPr>
          <w:trHeight w:val="30" w:hRule="atLeast"/>
        </w:trPr>
        <w:tc>
          <w:tcPr>
            <w:tcW w:w="3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Субъектілердің атауы</w:t>
            </w:r>
          </w:p>
        </w:tc>
        <w:tc>
          <w:tcPr>
            <w:tcW w:w="2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алаңы,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АЕК</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алаңына байланысты жұмыстың құнын көтеру коэффициенті</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бағбандық, сондай-ақ саяжай құрылысы үшін</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тұрғын үй құрылысы үшін</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өзiндiк қосалқы шаруашылық жүргiзу үшін</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 және фермер қожалықтары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50-ге дейін</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га дейін – 1,1;</w:t>
            </w:r>
            <w:r>
              <w:br/>
            </w:r>
            <w:r>
              <w:rPr>
                <w:rFonts w:ascii="Times New Roman"/>
                <w:b w:val="false"/>
                <w:i w:val="false"/>
                <w:color w:val="000000"/>
                <w:sz w:val="20"/>
              </w:rPr>
              <w:t>
500 га дейін – 1,2;</w:t>
            </w:r>
            <w:r>
              <w:br/>
            </w:r>
            <w:r>
              <w:rPr>
                <w:rFonts w:ascii="Times New Roman"/>
                <w:b w:val="false"/>
                <w:i w:val="false"/>
                <w:color w:val="000000"/>
                <w:sz w:val="20"/>
              </w:rPr>
              <w:t>
1000 га дейін – 1,3;</w:t>
            </w:r>
            <w:r>
              <w:br/>
            </w:r>
            <w:r>
              <w:rPr>
                <w:rFonts w:ascii="Times New Roman"/>
                <w:b w:val="false"/>
                <w:i w:val="false"/>
                <w:color w:val="000000"/>
                <w:sz w:val="20"/>
              </w:rPr>
              <w:t>
1000 га жоғары – 1,4</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r>
              <w:rPr>
                <w:rFonts w:ascii="Times New Roman"/>
                <w:b w:val="false"/>
                <w:i w:val="false"/>
                <w:color w:val="000000"/>
                <w:sz w:val="20"/>
              </w:rPr>
              <w:t>шағын кәсіпкерлік субъектілері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0,5-ге дейін</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дейін – 1,1;</w:t>
            </w:r>
            <w:r>
              <w:br/>
            </w:r>
            <w:r>
              <w:rPr>
                <w:rFonts w:ascii="Times New Roman"/>
                <w:b w:val="false"/>
                <w:i w:val="false"/>
                <w:color w:val="000000"/>
                <w:sz w:val="20"/>
              </w:rPr>
              <w:t>
10 га дейін – 1,2;</w:t>
            </w:r>
            <w:r>
              <w:br/>
            </w:r>
            <w:r>
              <w:rPr>
                <w:rFonts w:ascii="Times New Roman"/>
                <w:b w:val="false"/>
                <w:i w:val="false"/>
                <w:color w:val="000000"/>
                <w:sz w:val="20"/>
              </w:rPr>
              <w:t>
50 га дейін – 1,3;</w:t>
            </w:r>
            <w:r>
              <w:br/>
            </w:r>
            <w:r>
              <w:rPr>
                <w:rFonts w:ascii="Times New Roman"/>
                <w:b w:val="false"/>
                <w:i w:val="false"/>
                <w:color w:val="000000"/>
                <w:sz w:val="20"/>
              </w:rPr>
              <w:t>
50 га жоғары – 1,4</w:t>
            </w:r>
          </w:p>
        </w:tc>
      </w:tr>
      <w:tr>
        <w:trPr>
          <w:trHeight w:val="99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меншiк иелерi (кондоминиумге қатысушылар)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1-ге дейін</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га дейін – 1,1;</w:t>
            </w:r>
            <w:r>
              <w:br/>
            </w:r>
            <w:r>
              <w:rPr>
                <w:rFonts w:ascii="Times New Roman"/>
                <w:b w:val="false"/>
                <w:i w:val="false"/>
                <w:color w:val="000000"/>
                <w:sz w:val="20"/>
              </w:rPr>
              <w:t>
2,0 га дейін – 1,2;</w:t>
            </w:r>
            <w:r>
              <w:br/>
            </w:r>
            <w:r>
              <w:rPr>
                <w:rFonts w:ascii="Times New Roman"/>
                <w:b w:val="false"/>
                <w:i w:val="false"/>
                <w:color w:val="000000"/>
                <w:sz w:val="20"/>
              </w:rPr>
              <w:t>
2,5 га дейін – 1,3;</w:t>
            </w:r>
            <w:r>
              <w:br/>
            </w:r>
            <w:r>
              <w:rPr>
                <w:rFonts w:ascii="Times New Roman"/>
                <w:b w:val="false"/>
                <w:i w:val="false"/>
                <w:color w:val="000000"/>
                <w:sz w:val="20"/>
              </w:rPr>
              <w:t>
2,5 га жоғары – 1,4</w:t>
            </w:r>
          </w:p>
        </w:tc>
      </w:tr>
    </w:tbl>
    <w:bookmarkStart w:name="z292" w:id="26"/>
    <w:p>
      <w:pPr>
        <w:spacing w:after="0"/>
        <w:ind w:left="0"/>
        <w:jc w:val="both"/>
      </w:pPr>
      <w:r>
        <w:rPr>
          <w:rFonts w:ascii="Times New Roman"/>
          <w:b w:val="false"/>
          <w:i w:val="false"/>
          <w:color w:val="000000"/>
          <w:sz w:val="28"/>
        </w:rPr>
        <w:t xml:space="preserve">
«Жер учаскесіне жеке меншік </w:t>
      </w:r>
      <w:r>
        <w:br/>
      </w:r>
      <w:r>
        <w:rPr>
          <w:rFonts w:ascii="Times New Roman"/>
          <w:b w:val="false"/>
          <w:i w:val="false"/>
          <w:color w:val="000000"/>
          <w:sz w:val="28"/>
        </w:rPr>
        <w:t xml:space="preserve">
құқығына актілерді ресімдеу </w:t>
      </w:r>
      <w:r>
        <w:br/>
      </w:r>
      <w:r>
        <w:rPr>
          <w:rFonts w:ascii="Times New Roman"/>
          <w:b w:val="false"/>
          <w:i w:val="false"/>
          <w:color w:val="000000"/>
          <w:sz w:val="28"/>
        </w:rPr>
        <w:t xml:space="preserve">
және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8-қосымша           </w:t>
      </w:r>
    </w:p>
    <w:bookmarkEnd w:id="26"/>
    <w:p>
      <w:pPr>
        <w:spacing w:after="0"/>
        <w:ind w:left="0"/>
        <w:jc w:val="both"/>
      </w:pPr>
      <w:r>
        <w:rPr>
          <w:rFonts w:ascii="Times New Roman"/>
          <w:b w:val="false"/>
          <w:i w:val="false"/>
          <w:color w:val="000000"/>
          <w:sz w:val="28"/>
        </w:rPr>
        <w:t>Түбіртек</w:t>
      </w:r>
    </w:p>
    <w:p>
      <w:pPr>
        <w:spacing w:after="0"/>
        <w:ind w:left="0"/>
        <w:jc w:val="both"/>
      </w:pPr>
      <w:r>
        <w:rPr>
          <w:rFonts w:ascii="Times New Roman"/>
          <w:b w:val="false"/>
          <w:i w:val="false"/>
          <w:color w:val="000000"/>
          <w:sz w:val="28"/>
        </w:rPr>
        <w:t>Ақша жіберуші ___________________________________________________</w:t>
      </w:r>
      <w:r>
        <w:br/>
      </w:r>
      <w:r>
        <w:rPr>
          <w:rFonts w:ascii="Times New Roman"/>
          <w:b w:val="false"/>
          <w:i w:val="false"/>
          <w:color w:val="000000"/>
          <w:sz w:val="28"/>
        </w:rPr>
        <w:t>
                     Тегі, аты, әкесінің аты,  СТН</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Төлемді алушы ___________________________________________________</w:t>
      </w:r>
      <w:r>
        <w:br/>
      </w:r>
      <w:r>
        <w:rPr>
          <w:rFonts w:ascii="Times New Roman"/>
          <w:b w:val="false"/>
          <w:i w:val="false"/>
          <w:color w:val="000000"/>
          <w:sz w:val="28"/>
        </w:rPr>
        <w:t>
                 мамандандырылған кәсіпорынның атауы, СТН</w:t>
      </w:r>
      <w:r>
        <w:br/>
      </w:r>
      <w:r>
        <w:rPr>
          <w:rFonts w:ascii="Times New Roman"/>
          <w:b w:val="false"/>
          <w:i w:val="false"/>
          <w:color w:val="000000"/>
          <w:sz w:val="28"/>
        </w:rPr>
        <w:t>
Делдал банк _______________________________________________________</w:t>
      </w:r>
      <w:r>
        <w:br/>
      </w:r>
      <w:r>
        <w:rPr>
          <w:rFonts w:ascii="Times New Roman"/>
          <w:b w:val="false"/>
          <w:i w:val="false"/>
          <w:color w:val="000000"/>
          <w:sz w:val="28"/>
        </w:rPr>
        <w:t xml:space="preserve">
екінші деңгейдегі банктің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8"/>
        <w:gridCol w:w="5103"/>
        <w:gridCol w:w="4131"/>
        <w:gridCol w:w="2518"/>
      </w:tblGrid>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Төлемнің атауы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ҚҚС</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Қол үшін және мөрдің орны</w:t>
      </w:r>
      <w:r>
        <w:br/>
      </w:r>
      <w:r>
        <w:rPr>
          <w:rFonts w:ascii="Times New Roman"/>
          <w:b w:val="false"/>
          <w:i w:val="false"/>
          <w:color w:val="000000"/>
          <w:sz w:val="28"/>
        </w:rPr>
        <w:t>
</w:t>
      </w:r>
      <w:r>
        <w:rPr>
          <w:rFonts w:ascii="Times New Roman"/>
          <w:b w:val="false"/>
          <w:i w:val="false"/>
          <w:color w:val="000000"/>
          <w:sz w:val="28"/>
        </w:rPr>
        <w:t>__________________________                        ______________________________</w:t>
      </w:r>
      <w:r>
        <w:br/>
      </w:r>
      <w:r>
        <w:rPr>
          <w:rFonts w:ascii="Times New Roman"/>
          <w:b w:val="false"/>
          <w:i w:val="false"/>
          <w:color w:val="000000"/>
          <w:sz w:val="28"/>
        </w:rPr>
        <w:t>
ақша жіберушінің қолы             жауапты орындаушының қолы, күні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Ақша жіберуші  __________________________________________________</w:t>
      </w:r>
      <w:r>
        <w:br/>
      </w:r>
      <w:r>
        <w:rPr>
          <w:rFonts w:ascii="Times New Roman"/>
          <w:b w:val="false"/>
          <w:i w:val="false"/>
          <w:color w:val="000000"/>
          <w:sz w:val="28"/>
        </w:rPr>
        <w:t>
                          Тегі, аты, әкесінің аты, СТН</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Төлемді алушы ____________________________________________________</w:t>
      </w:r>
      <w:r>
        <w:br/>
      </w:r>
      <w:r>
        <w:rPr>
          <w:rFonts w:ascii="Times New Roman"/>
          <w:b w:val="false"/>
          <w:i w:val="false"/>
          <w:color w:val="000000"/>
          <w:sz w:val="28"/>
        </w:rPr>
        <w:t>
                  мамандандырылған кәсіпорынның атауы, СТН</w:t>
      </w:r>
    </w:p>
    <w:p>
      <w:pPr>
        <w:spacing w:after="0"/>
        <w:ind w:left="0"/>
        <w:jc w:val="both"/>
      </w:pPr>
      <w:r>
        <w:rPr>
          <w:rFonts w:ascii="Times New Roman"/>
          <w:b w:val="false"/>
          <w:i w:val="false"/>
          <w:color w:val="000000"/>
          <w:sz w:val="28"/>
        </w:rPr>
        <w:t>Делдал банк _____________________________________________________</w:t>
      </w:r>
      <w:r>
        <w:br/>
      </w:r>
      <w:r>
        <w:rPr>
          <w:rFonts w:ascii="Times New Roman"/>
          <w:b w:val="false"/>
          <w:i w:val="false"/>
          <w:color w:val="000000"/>
          <w:sz w:val="28"/>
        </w:rPr>
        <w:t xml:space="preserve">
                     екінші деңгейдегі банктің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8"/>
        <w:gridCol w:w="5103"/>
        <w:gridCol w:w="4131"/>
        <w:gridCol w:w="2518"/>
      </w:tblGrid>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Төлемнің атауы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ҚҚС</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Қол үшін және мөрдің орны</w:t>
      </w:r>
      <w:r>
        <w:br/>
      </w:r>
      <w:r>
        <w:rPr>
          <w:rFonts w:ascii="Times New Roman"/>
          <w:b w:val="false"/>
          <w:i w:val="false"/>
          <w:color w:val="000000"/>
          <w:sz w:val="28"/>
        </w:rPr>
        <w:t>
</w:t>
      </w:r>
      <w:r>
        <w:rPr>
          <w:rFonts w:ascii="Times New Roman"/>
          <w:b w:val="false"/>
          <w:i w:val="false"/>
          <w:color w:val="000000"/>
          <w:sz w:val="28"/>
        </w:rPr>
        <w:t>__________________________                        ______________________________</w:t>
      </w:r>
      <w:r>
        <w:br/>
      </w:r>
      <w:r>
        <w:rPr>
          <w:rFonts w:ascii="Times New Roman"/>
          <w:b w:val="false"/>
          <w:i w:val="false"/>
          <w:color w:val="000000"/>
          <w:sz w:val="28"/>
        </w:rPr>
        <w:t>
ақша жіберушінің қолы             жауапты орындаушының қолы, күні</w:t>
      </w:r>
    </w:p>
    <w:bookmarkStart w:name="z287" w:id="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17 ақпандағы </w:t>
      </w:r>
      <w:r>
        <w:br/>
      </w:r>
      <w:r>
        <w:rPr>
          <w:rFonts w:ascii="Times New Roman"/>
          <w:b w:val="false"/>
          <w:i w:val="false"/>
          <w:color w:val="000000"/>
          <w:sz w:val="28"/>
        </w:rPr>
        <w:t xml:space="preserve">
№ 102 қаулысымен    </w:t>
      </w:r>
      <w:r>
        <w:br/>
      </w:r>
      <w:r>
        <w:rPr>
          <w:rFonts w:ascii="Times New Roman"/>
          <w:b w:val="false"/>
          <w:i w:val="false"/>
          <w:color w:val="000000"/>
          <w:sz w:val="28"/>
        </w:rPr>
        <w:t xml:space="preserve">
бекітілген       </w:t>
      </w:r>
    </w:p>
    <w:bookmarkEnd w:id="27"/>
    <w:bookmarkStart w:name="z72" w:id="28"/>
    <w:p>
      <w:pPr>
        <w:spacing w:after="0"/>
        <w:ind w:left="0"/>
        <w:jc w:val="left"/>
      </w:pPr>
      <w:r>
        <w:rPr>
          <w:rFonts w:ascii="Times New Roman"/>
          <w:b/>
          <w:i w:val="false"/>
          <w:color w:val="000000"/>
        </w:rPr>
        <w:t xml:space="preserve"> 
«Тұрақты жер пайдалану құқығына актілерді ресімдеу және беру» мемлекеттік қызмет стандарты</w:t>
      </w:r>
    </w:p>
    <w:bookmarkEnd w:id="28"/>
    <w:p>
      <w:pPr>
        <w:spacing w:after="0"/>
        <w:ind w:left="0"/>
        <w:jc w:val="both"/>
      </w:pPr>
      <w:r>
        <w:rPr>
          <w:rFonts w:ascii="Times New Roman"/>
          <w:b w:val="false"/>
          <w:i w:val="false"/>
          <w:color w:val="ff0000"/>
          <w:sz w:val="28"/>
        </w:rPr>
        <w:t xml:space="preserve">      Ескерту. Стандарт жаңа редакцияда - ҚР Үкіметінің 2011.05.19 </w:t>
      </w:r>
      <w:r>
        <w:rPr>
          <w:rFonts w:ascii="Times New Roman"/>
          <w:b w:val="false"/>
          <w:i w:val="false"/>
          <w:color w:val="ff0000"/>
          <w:sz w:val="28"/>
        </w:rPr>
        <w:t>№ 545</w:t>
      </w:r>
      <w:r>
        <w:rPr>
          <w:rFonts w:ascii="Times New Roman"/>
          <w:b w:val="false"/>
          <w:i w:val="false"/>
          <w:color w:val="ff0000"/>
          <w:sz w:val="28"/>
        </w:rPr>
        <w:t xml:space="preserve"> (алғашқы ресми жарияланған күнінен бастап күнтiзбелiк он күн өткен соң қолданысқа енгізіледі) Қаулысымен.</w:t>
      </w:r>
    </w:p>
    <w:bookmarkStart w:name="z73" w:id="29"/>
    <w:p>
      <w:pPr>
        <w:spacing w:after="0"/>
        <w:ind w:left="0"/>
        <w:jc w:val="left"/>
      </w:pPr>
      <w:r>
        <w:rPr>
          <w:rFonts w:ascii="Times New Roman"/>
          <w:b/>
          <w:i w:val="false"/>
          <w:color w:val="000000"/>
        </w:rPr>
        <w:t xml:space="preserve"> 
1. Жалпы ережелер</w:t>
      </w:r>
    </w:p>
    <w:bookmarkEnd w:id="29"/>
    <w:bookmarkStart w:name="z74" w:id="30"/>
    <w:p>
      <w:pPr>
        <w:spacing w:after="0"/>
        <w:ind w:left="0"/>
        <w:jc w:val="both"/>
      </w:pPr>
      <w:r>
        <w:rPr>
          <w:rFonts w:ascii="Times New Roman"/>
          <w:b w:val="false"/>
          <w:i w:val="false"/>
          <w:color w:val="000000"/>
          <w:sz w:val="28"/>
        </w:rPr>
        <w:t>
      1. Мемлекеттік қызметті жер учаскесінің орналасқан жері бойынша тұрақты жер пайдалану құқығына акті дайындайтын, осы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тиісті мамандандырылған республикалық мемлекеттік кәсіпорындардың (бұдан әрі – мамандандырылған кәсіпорындар) қатысуымен жер қатынастары саласындағы функцияларды жүзеге асыратын,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облыстардың (республикалық маңызы бар қаланың, астананың), ауданның (облыстық маңызы бар қаланың) жергілікті атқарушы органдарының құрылымдық бөлімшелері (бұдан әрі – уәкілетті орган) көрсетеді.</w:t>
      </w:r>
      <w:r>
        <w:br/>
      </w:r>
      <w:r>
        <w:rPr>
          <w:rFonts w:ascii="Times New Roman"/>
          <w:b w:val="false"/>
          <w:i w:val="false"/>
          <w:color w:val="000000"/>
          <w:sz w:val="28"/>
        </w:rPr>
        <w:t>
</w:t>
      </w:r>
      <w:r>
        <w:rPr>
          <w:rFonts w:ascii="Times New Roman"/>
          <w:b w:val="false"/>
          <w:i w:val="false"/>
          <w:color w:val="000000"/>
          <w:sz w:val="28"/>
        </w:rPr>
        <w:t>
Мемлекеттік қызмет жер учаскесінің орналасқан жері бойынша баламалы негізде тізбесі осы стандарттың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халыққа қызмет көрсету орталықтары (бұдан әрі – Орталық) арқылы көрсетілуі мүмкін.</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2003 жылғы 20 маусымдағы Жер кодексінің 34 және 43 баптарының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қаулысының негізінде жүзеге асырылады.</w:t>
      </w:r>
      <w:r>
        <w:br/>
      </w:r>
      <w:r>
        <w:rPr>
          <w:rFonts w:ascii="Times New Roman"/>
          <w:b w:val="false"/>
          <w:i w:val="false"/>
          <w:color w:val="000000"/>
          <w:sz w:val="28"/>
        </w:rPr>
        <w:t>
      </w:t>
      </w:r>
      <w:r>
        <w:rPr>
          <w:rFonts w:ascii="Times New Roman"/>
          <w:b w:val="false"/>
          <w:i w:val="false"/>
          <w:color w:val="ff0000"/>
          <w:sz w:val="28"/>
        </w:rPr>
        <w:t>Ескерту. 3-тармақ жаңа редакцияда - ҚР Үкіметінің 2011.12.01</w:t>
      </w:r>
      <w:r>
        <w:rPr>
          <w:rFonts w:ascii="Times New Roman"/>
          <w:b w:val="false"/>
          <w:i w:val="false"/>
          <w:color w:val="000000"/>
          <w:sz w:val="28"/>
        </w:rPr>
        <w:t> </w:t>
      </w:r>
      <w:r>
        <w:rPr>
          <w:rFonts w:ascii="Times New Roman"/>
          <w:b w:val="false"/>
          <w:i w:val="false"/>
          <w:color w:val="000000"/>
          <w:sz w:val="28"/>
        </w:rPr>
        <w:t>N 1429</w:t>
      </w:r>
      <w:r>
        <w:rPr>
          <w:rFonts w:ascii="Times New Roman"/>
          <w:b w:val="false"/>
          <w:i w:val="false"/>
          <w:color w:val="000000"/>
          <w:sz w:val="28"/>
        </w:rPr>
        <w:t> </w:t>
      </w:r>
      <w:r>
        <w:rPr>
          <w:rFonts w:ascii="Times New Roman"/>
          <w:b w:val="false"/>
          <w:i w:val="false"/>
          <w:color w:val="ff0000"/>
          <w:sz w:val="28"/>
        </w:rPr>
        <w:t>(2012.01.30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 Осы стандарт уәкілетті органның және Орталықтың арнайы</w:t>
      </w:r>
      <w:r>
        <w:br/>
      </w:r>
      <w:r>
        <w:rPr>
          <w:rFonts w:ascii="Times New Roman"/>
          <w:b w:val="false"/>
          <w:i w:val="false"/>
          <w:color w:val="000000"/>
          <w:sz w:val="28"/>
        </w:rPr>
        <w:t>
ақпараттық стенділерінде орналастырылады және бұқаралық ақпарат</w:t>
      </w:r>
      <w:r>
        <w:br/>
      </w:r>
      <w:r>
        <w:rPr>
          <w:rFonts w:ascii="Times New Roman"/>
          <w:b w:val="false"/>
          <w:i w:val="false"/>
          <w:color w:val="000000"/>
          <w:sz w:val="28"/>
        </w:rPr>
        <w:t>
құралдарында мемлекеттік және орыс тілдерінде жарияланады.</w:t>
      </w:r>
      <w:r>
        <w:br/>
      </w:r>
      <w:r>
        <w:rPr>
          <w:rFonts w:ascii="Times New Roman"/>
          <w:b w:val="false"/>
          <w:i w:val="false"/>
          <w:color w:val="000000"/>
          <w:sz w:val="28"/>
        </w:rPr>
        <w:t>
</w:t>
      </w:r>
      <w:r>
        <w:rPr>
          <w:rFonts w:ascii="Times New Roman"/>
          <w:b w:val="false"/>
          <w:i w:val="false"/>
          <w:color w:val="000000"/>
          <w:sz w:val="28"/>
        </w:rPr>
        <w:t>
      Мемлекеттік қызмет көрсету тәртібі туралы толық ақпарат интернет-ресурста, тізбесі осы стандарттың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3-қосымшаларында</w:t>
      </w:r>
      <w:r>
        <w:rPr>
          <w:rFonts w:ascii="Times New Roman"/>
          <w:b w:val="false"/>
          <w:i w:val="false"/>
          <w:color w:val="000000"/>
          <w:sz w:val="28"/>
        </w:rPr>
        <w:t xml:space="preserve"> көрсетілген мемлекеттік қызмет көрсету орындарындағы стенділерде орналастырылады.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қағаз тасымалдағыштағы</w:t>
      </w:r>
      <w:r>
        <w:br/>
      </w:r>
      <w:r>
        <w:rPr>
          <w:rFonts w:ascii="Times New Roman"/>
          <w:b w:val="false"/>
          <w:i w:val="false"/>
          <w:color w:val="000000"/>
          <w:sz w:val="28"/>
        </w:rPr>
        <w:t>
тұрақты жер пайдалану құқығына акті немесе тұрақты жер пайдалану</w:t>
      </w:r>
      <w:r>
        <w:br/>
      </w:r>
      <w:r>
        <w:rPr>
          <w:rFonts w:ascii="Times New Roman"/>
          <w:b w:val="false"/>
          <w:i w:val="false"/>
          <w:color w:val="000000"/>
          <w:sz w:val="28"/>
        </w:rPr>
        <w:t>
құқығына актінің телнұсқасын беру немесе қызмет көрсетуден бас тарту себебі жазбаша көрсетілген ол туралы уәжделген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мемлекеттік заңды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тұтынушы осы стандарттың 11-тармағында айқындалған қажетті құжаттарды тапсырған сәттен бастап мемлекеттік қызмет көрсету мерзімі 6 жұмыс күнін құрайды, тұрақты жер пайдалану құқығына арналған актінің телнұсқасын берген кезде - 4 жұмыс күні;</w:t>
      </w:r>
      <w:r>
        <w:br/>
      </w:r>
      <w:r>
        <w:rPr>
          <w:rFonts w:ascii="Times New Roman"/>
          <w:b w:val="false"/>
          <w:i w:val="false"/>
          <w:color w:val="000000"/>
          <w:sz w:val="28"/>
        </w:rPr>
        <w:t>
</w:t>
      </w:r>
      <w:r>
        <w:rPr>
          <w:rFonts w:ascii="Times New Roman"/>
          <w:b w:val="false"/>
          <w:i w:val="false"/>
          <w:color w:val="000000"/>
          <w:sz w:val="28"/>
        </w:rPr>
        <w:t>
      2) құжаттарды тапсыру және алу кезінде кезекте күтудің рұқсат берілген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xml:space="preserve">
      3) құжаттарды тапсыру және алу кезінде қызмет көрсетудің рұқсат берілген ең көп уақыты 30 минуттан аспайды. </w:t>
      </w:r>
      <w:r>
        <w:br/>
      </w:r>
      <w:r>
        <w:rPr>
          <w:rFonts w:ascii="Times New Roman"/>
          <w:b w:val="false"/>
          <w:i w:val="false"/>
          <w:color w:val="000000"/>
          <w:sz w:val="28"/>
        </w:rPr>
        <w:t>
      </w:t>
      </w:r>
      <w:r>
        <w:rPr>
          <w:rFonts w:ascii="Times New Roman"/>
          <w:b w:val="false"/>
          <w:i w:val="false"/>
          <w:color w:val="ff0000"/>
          <w:sz w:val="28"/>
        </w:rPr>
        <w:t>Ескерту. 7-тармаққа өзгеріс енгізілді - ҚР Үкіметінің 2011.12.01</w:t>
      </w:r>
      <w:r>
        <w:rPr>
          <w:rFonts w:ascii="Times New Roman"/>
          <w:b w:val="false"/>
          <w:i w:val="false"/>
          <w:color w:val="000000"/>
          <w:sz w:val="28"/>
        </w:rPr>
        <w:t> </w:t>
      </w:r>
      <w:r>
        <w:rPr>
          <w:rFonts w:ascii="Times New Roman"/>
          <w:b w:val="false"/>
          <w:i w:val="false"/>
          <w:color w:val="000000"/>
          <w:sz w:val="28"/>
        </w:rPr>
        <w:t>N 1429</w:t>
      </w:r>
      <w:r>
        <w:rPr>
          <w:rFonts w:ascii="Times New Roman"/>
          <w:b w:val="false"/>
          <w:i w:val="false"/>
          <w:color w:val="000000"/>
          <w:sz w:val="28"/>
        </w:rPr>
        <w:t> </w:t>
      </w:r>
      <w:r>
        <w:rPr>
          <w:rFonts w:ascii="Times New Roman"/>
          <w:b w:val="false"/>
          <w:i w:val="false"/>
          <w:color w:val="ff0000"/>
          <w:sz w:val="28"/>
        </w:rPr>
        <w:t>(2012.01.30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8. Мемлекеттік қызмет ақылы негізде көрсетіледі, уәкілетті органға немесе Орталыққа осы стандарттың </w:t>
      </w:r>
      <w:r>
        <w:rPr>
          <w:rFonts w:ascii="Times New Roman"/>
          <w:b w:val="false"/>
          <w:i w:val="false"/>
          <w:color w:val="000000"/>
          <w:sz w:val="28"/>
        </w:rPr>
        <w:t>7-қосымшасына</w:t>
      </w:r>
      <w:r>
        <w:rPr>
          <w:rFonts w:ascii="Times New Roman"/>
          <w:b w:val="false"/>
          <w:i w:val="false"/>
          <w:color w:val="000000"/>
          <w:sz w:val="28"/>
        </w:rPr>
        <w:t xml:space="preserve"> сәйкес мөлшерде тұрақты жер пайдалану құқығына актіні дайындағаны үшін қызмет ақысын төлегені туралы құжатты (түбіртекті) береді.</w:t>
      </w:r>
      <w:r>
        <w:br/>
      </w:r>
      <w:r>
        <w:rPr>
          <w:rFonts w:ascii="Times New Roman"/>
          <w:b w:val="false"/>
          <w:i w:val="false"/>
          <w:color w:val="000000"/>
          <w:sz w:val="28"/>
        </w:rPr>
        <w:t>
</w:t>
      </w:r>
      <w:r>
        <w:rPr>
          <w:rFonts w:ascii="Times New Roman"/>
          <w:b w:val="false"/>
          <w:i w:val="false"/>
          <w:color w:val="000000"/>
          <w:sz w:val="28"/>
        </w:rPr>
        <w:t>
Тұрақты жер пайдалану құқығына актіні дайындау үшін ақы төлеу қолма қол немесе қолма-қол емес тәсілмен екінші деңгейдегі банктер арқылы мамандандырылған кәсіпорынның есеп шотына не мамандандырылған кәсіпорынның кассасында жүргізіледі, олар төлемнің мөлшері мен уақытын растайтын төлем құжат береді. Құжаттың (түбіртектің) нысаны осы стандарттың </w:t>
      </w:r>
      <w:r>
        <w:rPr>
          <w:rFonts w:ascii="Times New Roman"/>
          <w:b w:val="false"/>
          <w:i w:val="false"/>
          <w:color w:val="000000"/>
          <w:sz w:val="28"/>
        </w:rPr>
        <w:t>8-қосымшасында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w:t>
      </w:r>
      <w:r>
        <w:br/>
      </w:r>
      <w:r>
        <w:rPr>
          <w:rFonts w:ascii="Times New Roman"/>
          <w:b w:val="false"/>
          <w:i w:val="false"/>
          <w:color w:val="000000"/>
          <w:sz w:val="28"/>
        </w:rPr>
        <w:t>
</w:t>
      </w:r>
      <w:r>
        <w:rPr>
          <w:rFonts w:ascii="Times New Roman"/>
          <w:b w:val="false"/>
          <w:i w:val="false"/>
          <w:color w:val="000000"/>
          <w:sz w:val="28"/>
        </w:rPr>
        <w:t>
      уәкілетті органға өтініш білдірген кезде:</w:t>
      </w:r>
      <w:r>
        <w:br/>
      </w:r>
      <w:r>
        <w:rPr>
          <w:rFonts w:ascii="Times New Roman"/>
          <w:b w:val="false"/>
          <w:i w:val="false"/>
          <w:color w:val="000000"/>
          <w:sz w:val="28"/>
        </w:rPr>
        <w:t>
</w:t>
      </w:r>
      <w:r>
        <w:rPr>
          <w:rFonts w:ascii="Times New Roman"/>
          <w:b w:val="false"/>
          <w:i w:val="false"/>
          <w:color w:val="000000"/>
          <w:sz w:val="28"/>
        </w:rPr>
        <w:t xml:space="preserve">
      демалыс және мереке күндерін қоспағанда, аптасына бес жұмыс </w:t>
      </w:r>
      <w:r>
        <w:br/>
      </w:r>
      <w:r>
        <w:rPr>
          <w:rFonts w:ascii="Times New Roman"/>
          <w:b w:val="false"/>
          <w:i w:val="false"/>
          <w:color w:val="000000"/>
          <w:sz w:val="28"/>
        </w:rPr>
        <w:t>
күні, сағат 13-00-ден 14-00-ге дейінгі түскі үзіліспен сағат 9-00-ден 18-00-ге дейін көрсетіледі. Құжаттарды қабылдау кезекке тұру</w:t>
      </w:r>
      <w:r>
        <w:br/>
      </w:r>
      <w:r>
        <w:rPr>
          <w:rFonts w:ascii="Times New Roman"/>
          <w:b w:val="false"/>
          <w:i w:val="false"/>
          <w:color w:val="000000"/>
          <w:sz w:val="28"/>
        </w:rPr>
        <w:t>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Орталыққа өтініш білдірген кезде:</w:t>
      </w:r>
      <w:r>
        <w:br/>
      </w:r>
      <w:r>
        <w:rPr>
          <w:rFonts w:ascii="Times New Roman"/>
          <w:b w:val="false"/>
          <w:i w:val="false"/>
          <w:color w:val="000000"/>
          <w:sz w:val="28"/>
        </w:rPr>
        <w:t>
</w:t>
      </w:r>
      <w:r>
        <w:rPr>
          <w:rFonts w:ascii="Times New Roman"/>
          <w:b w:val="false"/>
          <w:i w:val="false"/>
          <w:color w:val="000000"/>
          <w:sz w:val="28"/>
        </w:rPr>
        <w:t>
      жексенбі және мереке күндерін қоспағанда, аптасына алты жұмыс  күні, белгіленген жұмыс кестесіне сәйкес түскі үзіліссіз сағат 9-00-ден сағат 20-00-ге дейін көрсетіледі, филиалдар мен өкілдіктер үшін сағат 13-00-ден 14-00-ге дейінгі түскі үзіліспен сағат 9-00-ден сағат 19-00-ге дейінгі жұмыс кестесі белгіленеді. Құжаттарды қабылдау кезекке тұру тәртібімен алдын ала жазылусыз және жедел қызмет</w:t>
      </w:r>
      <w:r>
        <w:br/>
      </w:r>
      <w:r>
        <w:rPr>
          <w:rFonts w:ascii="Times New Roman"/>
          <w:b w:val="false"/>
          <w:i w:val="false"/>
          <w:color w:val="000000"/>
          <w:sz w:val="28"/>
        </w:rPr>
        <w:t>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уәкілетті органның немесе Орталықтың ғимаратында көрсетіледі. Залда анықтама бюросы, күту орындары, толтырылған бланк үлгілері бар ақпараттық стенділер, өтініш бланкілері бар тағандар орналастырылады.</w:t>
      </w:r>
      <w:r>
        <w:br/>
      </w:r>
      <w:r>
        <w:rPr>
          <w:rFonts w:ascii="Times New Roman"/>
          <w:b w:val="false"/>
          <w:i w:val="false"/>
          <w:color w:val="000000"/>
          <w:sz w:val="28"/>
        </w:rPr>
        <w:t>
</w:t>
      </w:r>
      <w:r>
        <w:rPr>
          <w:rFonts w:ascii="Times New Roman"/>
          <w:b w:val="false"/>
          <w:i w:val="false"/>
          <w:color w:val="000000"/>
          <w:sz w:val="28"/>
        </w:rPr>
        <w:t>
Физикалық мүмкіндігі шектеулі адамдар үшін жағдайлар (пандус, лифт) көзделеді.</w:t>
      </w:r>
    </w:p>
    <w:bookmarkEnd w:id="30"/>
    <w:bookmarkStart w:name="z95" w:id="31"/>
    <w:p>
      <w:pPr>
        <w:spacing w:after="0"/>
        <w:ind w:left="0"/>
        <w:jc w:val="left"/>
      </w:pPr>
      <w:r>
        <w:rPr>
          <w:rFonts w:ascii="Times New Roman"/>
          <w:b/>
          <w:i w:val="false"/>
          <w:color w:val="000000"/>
        </w:rPr>
        <w:t xml:space="preserve"> 
2. Мемлекеттік қызмет көрсету тәртібі</w:t>
      </w:r>
    </w:p>
    <w:bookmarkEnd w:id="31"/>
    <w:bookmarkStart w:name="z96" w:id="32"/>
    <w:p>
      <w:pPr>
        <w:spacing w:after="0"/>
        <w:ind w:left="0"/>
        <w:jc w:val="both"/>
      </w:pPr>
      <w:r>
        <w:rPr>
          <w:rFonts w:ascii="Times New Roman"/>
          <w:b w:val="false"/>
          <w:i w:val="false"/>
          <w:color w:val="000000"/>
          <w:sz w:val="28"/>
        </w:rPr>
        <w:t>
      11. Тұрақты жер пайдалану құқығына арналған актіні беру немесе тұрақты жер пайдалану құқығына актінің телнұсқасын беру үшін</w:t>
      </w:r>
      <w:r>
        <w:br/>
      </w:r>
      <w:r>
        <w:rPr>
          <w:rFonts w:ascii="Times New Roman"/>
          <w:b w:val="false"/>
          <w:i w:val="false"/>
          <w:color w:val="000000"/>
          <w:sz w:val="28"/>
        </w:rPr>
        <w:t>
уәкілетті органға немесе Орталыққа мынадай құжаттарды ұсыну қажет:</w:t>
      </w:r>
      <w:r>
        <w:br/>
      </w:r>
      <w:r>
        <w:rPr>
          <w:rFonts w:ascii="Times New Roman"/>
          <w:b w:val="false"/>
          <w:i w:val="false"/>
          <w:color w:val="000000"/>
          <w:sz w:val="28"/>
        </w:rPr>
        <w:t>
</w:t>
      </w:r>
      <w:r>
        <w:rPr>
          <w:rFonts w:ascii="Times New Roman"/>
          <w:b w:val="false"/>
          <w:i w:val="false"/>
          <w:color w:val="000000"/>
          <w:sz w:val="28"/>
        </w:rPr>
        <w:t>
      1) мемлекет тұрақты жер пайдалану құқығын берген кезде:</w:t>
      </w:r>
      <w:r>
        <w:br/>
      </w:r>
      <w:r>
        <w:rPr>
          <w:rFonts w:ascii="Times New Roman"/>
          <w:b w:val="false"/>
          <w:i w:val="false"/>
          <w:color w:val="000000"/>
          <w:sz w:val="28"/>
        </w:rPr>
        <w:t>
</w:t>
      </w:r>
      <w:r>
        <w:rPr>
          <w:rFonts w:ascii="Times New Roman"/>
          <w:b w:val="false"/>
          <w:i w:val="false"/>
          <w:color w:val="000000"/>
          <w:sz w:val="28"/>
        </w:rPr>
        <w:t>
      уәкілетті органға осы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тұрақты жер пайдалану құқығына акті беруге өтініш;</w:t>
      </w:r>
      <w:r>
        <w:br/>
      </w:r>
      <w:r>
        <w:rPr>
          <w:rFonts w:ascii="Times New Roman"/>
          <w:b w:val="false"/>
          <w:i w:val="false"/>
          <w:color w:val="000000"/>
          <w:sz w:val="28"/>
        </w:rPr>
        <w:t>
</w:t>
      </w:r>
      <w:r>
        <w:rPr>
          <w:rFonts w:ascii="Times New Roman"/>
          <w:b w:val="false"/>
          <w:i w:val="false"/>
          <w:color w:val="000000"/>
          <w:sz w:val="28"/>
        </w:rPr>
        <w:t>
      жергілікті атқарушы органның тұрақты жер пайдалану құқығын беру туралы шешімінен үзінді көшірме;</w:t>
      </w:r>
      <w:r>
        <w:br/>
      </w:r>
      <w:r>
        <w:rPr>
          <w:rFonts w:ascii="Times New Roman"/>
          <w:b w:val="false"/>
          <w:i w:val="false"/>
          <w:color w:val="000000"/>
          <w:sz w:val="28"/>
        </w:rPr>
        <w:t>
</w:t>
      </w:r>
      <w:r>
        <w:rPr>
          <w:rFonts w:ascii="Times New Roman"/>
          <w:b w:val="false"/>
          <w:i w:val="false"/>
          <w:color w:val="000000"/>
          <w:sz w:val="28"/>
        </w:rPr>
        <w:t>
      уәкілетті орган бекіткен жерге орналастыру жобасының және жергілікті жерде жер учаскесінің шекараларын белгілеу жөніндегі материалдардың көшірмелері;</w:t>
      </w:r>
      <w:r>
        <w:br/>
      </w:r>
      <w:r>
        <w:rPr>
          <w:rFonts w:ascii="Times New Roman"/>
          <w:b w:val="false"/>
          <w:i w:val="false"/>
          <w:color w:val="000000"/>
          <w:sz w:val="28"/>
        </w:rPr>
        <w:t>
</w:t>
      </w:r>
      <w:r>
        <w:rPr>
          <w:rFonts w:ascii="Times New Roman"/>
          <w:b w:val="false"/>
          <w:i w:val="false"/>
          <w:color w:val="000000"/>
          <w:sz w:val="28"/>
        </w:rPr>
        <w:t>
      салық төлеуші куәлігінің (СТН) көшірмесі;</w:t>
      </w:r>
      <w:r>
        <w:br/>
      </w:r>
      <w:r>
        <w:rPr>
          <w:rFonts w:ascii="Times New Roman"/>
          <w:b w:val="false"/>
          <w:i w:val="false"/>
          <w:color w:val="000000"/>
          <w:sz w:val="28"/>
        </w:rPr>
        <w:t>
</w:t>
      </w:r>
      <w:r>
        <w:rPr>
          <w:rFonts w:ascii="Times New Roman"/>
          <w:b w:val="false"/>
          <w:i w:val="false"/>
          <w:color w:val="000000"/>
          <w:sz w:val="28"/>
        </w:rPr>
        <w:t>
      заңды тұлғаны мемлекеттік тіркеу туралы куәліктің көшірмесі;</w:t>
      </w:r>
      <w:r>
        <w:br/>
      </w:r>
      <w:r>
        <w:rPr>
          <w:rFonts w:ascii="Times New Roman"/>
          <w:b w:val="false"/>
          <w:i w:val="false"/>
          <w:color w:val="000000"/>
          <w:sz w:val="28"/>
        </w:rPr>
        <w:t>
</w:t>
      </w:r>
      <w:r>
        <w:rPr>
          <w:rFonts w:ascii="Times New Roman"/>
          <w:b w:val="false"/>
          <w:i w:val="false"/>
          <w:color w:val="000000"/>
          <w:sz w:val="28"/>
        </w:rPr>
        <w:t>
      тұрақты жер пайдалану құқығына актіні дайындағаны үшін қызметтерге ақы төленгені туралы құжат (түбіртек);</w:t>
      </w:r>
      <w:r>
        <w:br/>
      </w:r>
      <w:r>
        <w:rPr>
          <w:rFonts w:ascii="Times New Roman"/>
          <w:b w:val="false"/>
          <w:i w:val="false"/>
          <w:color w:val="000000"/>
          <w:sz w:val="28"/>
        </w:rPr>
        <w:t>
</w:t>
      </w:r>
      <w:r>
        <w:rPr>
          <w:rFonts w:ascii="Times New Roman"/>
          <w:b w:val="false"/>
          <w:i w:val="false"/>
          <w:color w:val="000000"/>
          <w:sz w:val="28"/>
        </w:rPr>
        <w:t>
      өкілдің өкілеттігін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Тұлғаның жеке куәлігінің, сенімхатының немесе өкілдің</w:t>
      </w:r>
      <w:r>
        <w:br/>
      </w:r>
      <w:r>
        <w:rPr>
          <w:rFonts w:ascii="Times New Roman"/>
          <w:b w:val="false"/>
          <w:i w:val="false"/>
          <w:color w:val="000000"/>
          <w:sz w:val="28"/>
        </w:rPr>
        <w:t>
өкілеттігін куәландыратын құжаттың көшірмелерін тексеру үшін олардың</w:t>
      </w:r>
      <w:r>
        <w:br/>
      </w:r>
      <w:r>
        <w:rPr>
          <w:rFonts w:ascii="Times New Roman"/>
          <w:b w:val="false"/>
          <w:i w:val="false"/>
          <w:color w:val="000000"/>
          <w:sz w:val="28"/>
        </w:rPr>
        <w:t>
түпнұсқалары ұсынылады, олар тексерілгеннен кейін тұтынушыға</w:t>
      </w:r>
      <w:r>
        <w:br/>
      </w:r>
      <w:r>
        <w:rPr>
          <w:rFonts w:ascii="Times New Roman"/>
          <w:b w:val="false"/>
          <w:i w:val="false"/>
          <w:color w:val="000000"/>
          <w:sz w:val="28"/>
        </w:rPr>
        <w:t>
қайтарылады;</w:t>
      </w:r>
      <w:r>
        <w:br/>
      </w:r>
      <w:r>
        <w:rPr>
          <w:rFonts w:ascii="Times New Roman"/>
          <w:b w:val="false"/>
          <w:i w:val="false"/>
          <w:color w:val="000000"/>
          <w:sz w:val="28"/>
        </w:rPr>
        <w:t>
</w:t>
      </w:r>
      <w:r>
        <w:rPr>
          <w:rFonts w:ascii="Times New Roman"/>
          <w:b w:val="false"/>
          <w:i w:val="false"/>
          <w:color w:val="000000"/>
          <w:sz w:val="28"/>
        </w:rPr>
        <w:t>
      2) жер учаскесінің сәйкестендіру сипаттамалары өзгерген</w:t>
      </w:r>
      <w:r>
        <w:br/>
      </w:r>
      <w:r>
        <w:rPr>
          <w:rFonts w:ascii="Times New Roman"/>
          <w:b w:val="false"/>
          <w:i w:val="false"/>
          <w:color w:val="000000"/>
          <w:sz w:val="28"/>
        </w:rPr>
        <w:t>
жағдайда:</w:t>
      </w:r>
      <w:r>
        <w:br/>
      </w:r>
      <w:r>
        <w:rPr>
          <w:rFonts w:ascii="Times New Roman"/>
          <w:b w:val="false"/>
          <w:i w:val="false"/>
          <w:color w:val="000000"/>
          <w:sz w:val="28"/>
        </w:rPr>
        <w:t>
</w:t>
      </w:r>
      <w:r>
        <w:rPr>
          <w:rFonts w:ascii="Times New Roman"/>
          <w:b w:val="false"/>
          <w:i w:val="false"/>
          <w:color w:val="000000"/>
          <w:sz w:val="28"/>
        </w:rPr>
        <w:t>
      уәкілетті органға осы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тұрақты жер пайдалану құқығына акті беруге өтініш;</w:t>
      </w:r>
      <w:r>
        <w:br/>
      </w:r>
      <w:r>
        <w:rPr>
          <w:rFonts w:ascii="Times New Roman"/>
          <w:b w:val="false"/>
          <w:i w:val="false"/>
          <w:color w:val="000000"/>
          <w:sz w:val="28"/>
        </w:rPr>
        <w:t>
</w:t>
      </w:r>
      <w:r>
        <w:rPr>
          <w:rFonts w:ascii="Times New Roman"/>
          <w:b w:val="false"/>
          <w:i w:val="false"/>
          <w:color w:val="000000"/>
          <w:sz w:val="28"/>
        </w:rPr>
        <w:t>
      жергілікті атқарушы органның тұрақты жер пайдалану құқығына</w:t>
      </w:r>
      <w:r>
        <w:br/>
      </w:r>
      <w:r>
        <w:rPr>
          <w:rFonts w:ascii="Times New Roman"/>
          <w:b w:val="false"/>
          <w:i w:val="false"/>
          <w:color w:val="000000"/>
          <w:sz w:val="28"/>
        </w:rPr>
        <w:t>
бұрын берілген жер учаскесінің сәйкестендіру сипаттамаларының өзгеруі туралы шешімінен үзіндінің және/немесе жер учаскесінің сәйкестендіру сипаттамаларының өзгергендігін растайтын өзге құжаттың көшірмесі;</w:t>
      </w:r>
      <w:r>
        <w:br/>
      </w:r>
      <w:r>
        <w:rPr>
          <w:rFonts w:ascii="Times New Roman"/>
          <w:b w:val="false"/>
          <w:i w:val="false"/>
          <w:color w:val="000000"/>
          <w:sz w:val="28"/>
        </w:rPr>
        <w:t>
</w:t>
      </w:r>
      <w:r>
        <w:rPr>
          <w:rFonts w:ascii="Times New Roman"/>
          <w:b w:val="false"/>
          <w:i w:val="false"/>
          <w:color w:val="000000"/>
          <w:sz w:val="28"/>
        </w:rPr>
        <w:t>
      уәкілетті орган бекіткен жерге орналастыру жобасының және жергілікті жерде жер учаскесінің шекараларын белгілеу жөніндегі материалдардың көшірмелері;</w:t>
      </w:r>
      <w:r>
        <w:br/>
      </w:r>
      <w:r>
        <w:rPr>
          <w:rFonts w:ascii="Times New Roman"/>
          <w:b w:val="false"/>
          <w:i w:val="false"/>
          <w:color w:val="000000"/>
          <w:sz w:val="28"/>
        </w:rPr>
        <w:t>
</w:t>
      </w:r>
      <w:r>
        <w:rPr>
          <w:rFonts w:ascii="Times New Roman"/>
          <w:b w:val="false"/>
          <w:i w:val="false"/>
          <w:color w:val="000000"/>
          <w:sz w:val="28"/>
        </w:rPr>
        <w:t>
      салық төлеуші куәлігінің (СТН) көшірмесі;</w:t>
      </w:r>
      <w:r>
        <w:br/>
      </w:r>
      <w:r>
        <w:rPr>
          <w:rFonts w:ascii="Times New Roman"/>
          <w:b w:val="false"/>
          <w:i w:val="false"/>
          <w:color w:val="000000"/>
          <w:sz w:val="28"/>
        </w:rPr>
        <w:t>
</w:t>
      </w:r>
      <w:r>
        <w:rPr>
          <w:rFonts w:ascii="Times New Roman"/>
          <w:b w:val="false"/>
          <w:i w:val="false"/>
          <w:color w:val="000000"/>
          <w:sz w:val="28"/>
        </w:rPr>
        <w:t>
      заңды тұлғаны мемлекеттік тіркеу туралы куәліктің көшірмесі;</w:t>
      </w:r>
      <w:r>
        <w:br/>
      </w:r>
      <w:r>
        <w:rPr>
          <w:rFonts w:ascii="Times New Roman"/>
          <w:b w:val="false"/>
          <w:i w:val="false"/>
          <w:color w:val="000000"/>
          <w:sz w:val="28"/>
        </w:rPr>
        <w:t>
</w:t>
      </w:r>
      <w:r>
        <w:rPr>
          <w:rFonts w:ascii="Times New Roman"/>
          <w:b w:val="false"/>
          <w:i w:val="false"/>
          <w:color w:val="000000"/>
          <w:sz w:val="28"/>
        </w:rPr>
        <w:t>
      тұрақты жер пайдалану құқығына актіні дайындағаны үшін</w:t>
      </w:r>
      <w:r>
        <w:br/>
      </w:r>
      <w:r>
        <w:rPr>
          <w:rFonts w:ascii="Times New Roman"/>
          <w:b w:val="false"/>
          <w:i w:val="false"/>
          <w:color w:val="000000"/>
          <w:sz w:val="28"/>
        </w:rPr>
        <w:t>
қызметтерге ақы төленгені туралы құжат (түбіртек);</w:t>
      </w:r>
      <w:r>
        <w:br/>
      </w:r>
      <w:r>
        <w:rPr>
          <w:rFonts w:ascii="Times New Roman"/>
          <w:b w:val="false"/>
          <w:i w:val="false"/>
          <w:color w:val="000000"/>
          <w:sz w:val="28"/>
        </w:rPr>
        <w:t>
</w:t>
      </w:r>
      <w:r>
        <w:rPr>
          <w:rFonts w:ascii="Times New Roman"/>
          <w:b w:val="false"/>
          <w:i w:val="false"/>
          <w:color w:val="000000"/>
          <w:sz w:val="28"/>
        </w:rPr>
        <w:t>
      өкілдің өкілеттігін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Тұлғаның жеке куәлігінің, сенімхатының немесе өкілдің</w:t>
      </w:r>
      <w:r>
        <w:br/>
      </w:r>
      <w:r>
        <w:rPr>
          <w:rFonts w:ascii="Times New Roman"/>
          <w:b w:val="false"/>
          <w:i w:val="false"/>
          <w:color w:val="000000"/>
          <w:sz w:val="28"/>
        </w:rPr>
        <w:t>
өкілеттігін куәландыратын құжаттың көшірмелерін тексеру үшін олардың түпнұсқалары ұсынылады, олар тексерілгеннен кейін тұтынушыға</w:t>
      </w:r>
      <w:r>
        <w:br/>
      </w:r>
      <w:r>
        <w:rPr>
          <w:rFonts w:ascii="Times New Roman"/>
          <w:b w:val="false"/>
          <w:i w:val="false"/>
          <w:color w:val="000000"/>
          <w:sz w:val="28"/>
        </w:rPr>
        <w:t>
қайтарылады;</w:t>
      </w:r>
      <w:r>
        <w:br/>
      </w:r>
      <w:r>
        <w:rPr>
          <w:rFonts w:ascii="Times New Roman"/>
          <w:b w:val="false"/>
          <w:i w:val="false"/>
          <w:color w:val="000000"/>
          <w:sz w:val="28"/>
        </w:rPr>
        <w:t>
</w:t>
      </w:r>
      <w:r>
        <w:rPr>
          <w:rFonts w:ascii="Times New Roman"/>
          <w:b w:val="false"/>
          <w:i w:val="false"/>
          <w:color w:val="000000"/>
          <w:sz w:val="28"/>
        </w:rPr>
        <w:t>
      3) тұрақты жер пайдалану құқығына арналған актінің телнұсқасын беру кезінде:</w:t>
      </w:r>
      <w:r>
        <w:br/>
      </w:r>
      <w:r>
        <w:rPr>
          <w:rFonts w:ascii="Times New Roman"/>
          <w:b w:val="false"/>
          <w:i w:val="false"/>
          <w:color w:val="000000"/>
          <w:sz w:val="28"/>
        </w:rPr>
        <w:t>
</w:t>
      </w:r>
      <w:r>
        <w:rPr>
          <w:rFonts w:ascii="Times New Roman"/>
          <w:b w:val="false"/>
          <w:i w:val="false"/>
          <w:color w:val="000000"/>
          <w:sz w:val="28"/>
        </w:rPr>
        <w:t>
      уәкілетті органға осы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тұрақты жер пайдалану құқығына актінің телнұсқасын беруге өтініш;</w:t>
      </w:r>
      <w:r>
        <w:br/>
      </w:r>
      <w:r>
        <w:rPr>
          <w:rFonts w:ascii="Times New Roman"/>
          <w:b w:val="false"/>
          <w:i w:val="false"/>
          <w:color w:val="000000"/>
          <w:sz w:val="28"/>
        </w:rPr>
        <w:t>
</w:t>
      </w:r>
      <w:r>
        <w:rPr>
          <w:rFonts w:ascii="Times New Roman"/>
          <w:b w:val="false"/>
          <w:i w:val="false"/>
          <w:color w:val="000000"/>
          <w:sz w:val="28"/>
        </w:rPr>
        <w:t>
      тұрақты жер пайдалану құқығына актінің телнұсқасын дайындағаны үшін қызметтерге ақы төленгені туралы құжат (түбіртек);</w:t>
      </w:r>
      <w:r>
        <w:br/>
      </w:r>
      <w:r>
        <w:rPr>
          <w:rFonts w:ascii="Times New Roman"/>
          <w:b w:val="false"/>
          <w:i w:val="false"/>
          <w:color w:val="000000"/>
          <w:sz w:val="28"/>
        </w:rPr>
        <w:t>
</w:t>
      </w:r>
      <w:r>
        <w:rPr>
          <w:rFonts w:ascii="Times New Roman"/>
          <w:b w:val="false"/>
          <w:i w:val="false"/>
          <w:color w:val="000000"/>
          <w:sz w:val="28"/>
        </w:rPr>
        <w:t>
      өкілдің өкілеттігін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жер учаскесінің орналасқан жері бойынша жергілікті облыстық газеттің тұрақты жер пайдалану құқығына актінің түпнұсқасын жарамсыз деп тану туралы хабарландыру жарияланған данасы.</w:t>
      </w:r>
      <w:r>
        <w:br/>
      </w:r>
      <w:r>
        <w:rPr>
          <w:rFonts w:ascii="Times New Roman"/>
          <w:b w:val="false"/>
          <w:i w:val="false"/>
          <w:color w:val="000000"/>
          <w:sz w:val="28"/>
        </w:rPr>
        <w:t>
</w:t>
      </w:r>
      <w:r>
        <w:rPr>
          <w:rFonts w:ascii="Times New Roman"/>
          <w:b w:val="false"/>
          <w:i w:val="false"/>
          <w:color w:val="000000"/>
          <w:sz w:val="28"/>
        </w:rPr>
        <w:t>
      Тұлғаның жеке куәлігінің, сенімхатының немесе өкілдің</w:t>
      </w:r>
      <w:r>
        <w:br/>
      </w:r>
      <w:r>
        <w:rPr>
          <w:rFonts w:ascii="Times New Roman"/>
          <w:b w:val="false"/>
          <w:i w:val="false"/>
          <w:color w:val="000000"/>
          <w:sz w:val="28"/>
        </w:rPr>
        <w:t>
өкілеттігін куәландыратын құжаттың көшірмелерін тексеру үшін олардың түпнұсқалары ұсынылады, олар тексерілгеннен кейін тұтынушыға</w:t>
      </w:r>
      <w:r>
        <w:br/>
      </w:r>
      <w:r>
        <w:rPr>
          <w:rFonts w:ascii="Times New Roman"/>
          <w:b w:val="false"/>
          <w:i w:val="false"/>
          <w:color w:val="000000"/>
          <w:sz w:val="28"/>
        </w:rPr>
        <w:t>
қайтарылады.</w:t>
      </w:r>
      <w:r>
        <w:br/>
      </w:r>
      <w:r>
        <w:rPr>
          <w:rFonts w:ascii="Times New Roman"/>
          <w:b w:val="false"/>
          <w:i w:val="false"/>
          <w:color w:val="000000"/>
          <w:sz w:val="28"/>
        </w:rPr>
        <w:t>
</w:t>
      </w:r>
      <w:r>
        <w:rPr>
          <w:rFonts w:ascii="Times New Roman"/>
          <w:b w:val="false"/>
          <w:i w:val="false"/>
          <w:color w:val="000000"/>
          <w:sz w:val="28"/>
        </w:rPr>
        <w:t>
      12. Өтініштердің бланкілері уәкілетті органның анықтама бюросында болады.</w:t>
      </w:r>
      <w:r>
        <w:br/>
      </w:r>
      <w:r>
        <w:rPr>
          <w:rFonts w:ascii="Times New Roman"/>
          <w:b w:val="false"/>
          <w:i w:val="false"/>
          <w:color w:val="000000"/>
          <w:sz w:val="28"/>
        </w:rPr>
        <w:t>
</w:t>
      </w:r>
      <w:r>
        <w:rPr>
          <w:rFonts w:ascii="Times New Roman"/>
          <w:b w:val="false"/>
          <w:i w:val="false"/>
          <w:color w:val="000000"/>
          <w:sz w:val="28"/>
        </w:rPr>
        <w:t>
      Орталықта өтініштердің бланкілері күту залындағы арнайы тағанға орналастырылады не Орталықтың консультантында болады.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осы стандарттың 11-тармағында көрсетілген құжаттар осы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орналасқан жері бойынша уәкілетті органның жауапты қызметкеріне тапсырылады.</w:t>
      </w:r>
      <w:r>
        <w:br/>
      </w:r>
      <w:r>
        <w:rPr>
          <w:rFonts w:ascii="Times New Roman"/>
          <w:b w:val="false"/>
          <w:i w:val="false"/>
          <w:color w:val="000000"/>
          <w:sz w:val="28"/>
        </w:rPr>
        <w:t>
</w:t>
      </w:r>
      <w:r>
        <w:rPr>
          <w:rFonts w:ascii="Times New Roman"/>
          <w:b w:val="false"/>
          <w:i w:val="false"/>
          <w:color w:val="000000"/>
          <w:sz w:val="28"/>
        </w:rPr>
        <w:t>
      Орталықта құжаттарды қабылдау «терезелер» арқылы жүзеге асырылады, онда «терезелердің» мақсаты және орындайтын функциялары туралы ақпарат орналастырылады, сондай-ақ құжатты қабылдаған Орталық инспекторының тегі, аты, әкесінің аты мен лауазымы көрсетіледі.</w:t>
      </w:r>
      <w:r>
        <w:br/>
      </w:r>
      <w:r>
        <w:rPr>
          <w:rFonts w:ascii="Times New Roman"/>
          <w:b w:val="false"/>
          <w:i w:val="false"/>
          <w:color w:val="000000"/>
          <w:sz w:val="28"/>
        </w:rPr>
        <w:t>
</w:t>
      </w:r>
      <w:r>
        <w:rPr>
          <w:rFonts w:ascii="Times New Roman"/>
          <w:b w:val="false"/>
          <w:i w:val="false"/>
          <w:color w:val="000000"/>
          <w:sz w:val="28"/>
        </w:rPr>
        <w:t>
      14. Уәкілетті орган және/немесе Орталық тұтынушыға осы стандарттың 11-тармағында көрсетілген құжаттарды қабылдағаны туралы</w:t>
      </w:r>
      <w:r>
        <w:br/>
      </w:r>
      <w:r>
        <w:rPr>
          <w:rFonts w:ascii="Times New Roman"/>
          <w:b w:val="false"/>
          <w:i w:val="false"/>
          <w:color w:val="000000"/>
          <w:sz w:val="28"/>
        </w:rPr>
        <w:t xml:space="preserve">
қолхат береді, онда: </w:t>
      </w:r>
      <w:r>
        <w:br/>
      </w:r>
      <w:r>
        <w:rPr>
          <w:rFonts w:ascii="Times New Roman"/>
          <w:b w:val="false"/>
          <w:i w:val="false"/>
          <w:color w:val="000000"/>
          <w:sz w:val="28"/>
        </w:rPr>
        <w:t>
</w:t>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w:t>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w:t>
      </w:r>
      <w:r>
        <w:rPr>
          <w:rFonts w:ascii="Times New Roman"/>
          <w:b w:val="false"/>
          <w:i w:val="false"/>
          <w:color w:val="000000"/>
          <w:sz w:val="28"/>
        </w:rPr>
        <w:t>
      15. Тұрақты жер пайдалану құқығына актіні беру тұтынушының жеке өзіне не сенімхатты, қолхатты және тұтынушының не сенім білдірілген</w:t>
      </w:r>
      <w:r>
        <w:br/>
      </w:r>
      <w:r>
        <w:rPr>
          <w:rFonts w:ascii="Times New Roman"/>
          <w:b w:val="false"/>
          <w:i w:val="false"/>
          <w:color w:val="000000"/>
          <w:sz w:val="28"/>
        </w:rPr>
        <w:t>
тұлғаның жеке басын куәландыратын құжатты ұсына отырып, сенім білдірілген тұлғаға жүзеге асырылады.</w:t>
      </w:r>
      <w:r>
        <w:br/>
      </w:r>
      <w:r>
        <w:rPr>
          <w:rFonts w:ascii="Times New Roman"/>
          <w:b w:val="false"/>
          <w:i w:val="false"/>
          <w:color w:val="000000"/>
          <w:sz w:val="28"/>
        </w:rPr>
        <w:t>
</w:t>
      </w:r>
      <w:r>
        <w:rPr>
          <w:rFonts w:ascii="Times New Roman"/>
          <w:b w:val="false"/>
          <w:i w:val="false"/>
          <w:color w:val="000000"/>
          <w:sz w:val="28"/>
        </w:rPr>
        <w:t>
      16. Тұтынушы осы стандарттың 11-тармағында көрсетілген тиісті құжаттарды ұсынбаған жағдайда мемлекеттік қызметті көрсетуден бас тартылады.</w:t>
      </w:r>
      <w:r>
        <w:br/>
      </w:r>
      <w:r>
        <w:rPr>
          <w:rFonts w:ascii="Times New Roman"/>
          <w:b w:val="false"/>
          <w:i w:val="false"/>
          <w:color w:val="000000"/>
          <w:sz w:val="28"/>
        </w:rPr>
        <w:t>
</w:t>
      </w:r>
      <w:r>
        <w:rPr>
          <w:rFonts w:ascii="Times New Roman"/>
          <w:b w:val="false"/>
          <w:i w:val="false"/>
          <w:color w:val="000000"/>
          <w:sz w:val="28"/>
        </w:rPr>
        <w:t>
      Мемлекеттік қызмет мынадай негіздер бойынша тоқтатылады:</w:t>
      </w:r>
      <w:r>
        <w:br/>
      </w:r>
      <w:r>
        <w:rPr>
          <w:rFonts w:ascii="Times New Roman"/>
          <w:b w:val="false"/>
          <w:i w:val="false"/>
          <w:color w:val="000000"/>
          <w:sz w:val="28"/>
        </w:rPr>
        <w:t>
</w:t>
      </w:r>
      <w:r>
        <w:rPr>
          <w:rFonts w:ascii="Times New Roman"/>
          <w:b w:val="false"/>
          <w:i w:val="false"/>
          <w:color w:val="000000"/>
          <w:sz w:val="28"/>
        </w:rPr>
        <w:t>
      1) аталған жер учаскесі бойынша сот шешімдерінің болуы не сот</w:t>
      </w:r>
      <w:r>
        <w:br/>
      </w:r>
      <w:r>
        <w:rPr>
          <w:rFonts w:ascii="Times New Roman"/>
          <w:b w:val="false"/>
          <w:i w:val="false"/>
          <w:color w:val="000000"/>
          <w:sz w:val="28"/>
        </w:rPr>
        <w:t>
қарауы жүріп жатқаны туралы хабарламаның болуы;</w:t>
      </w:r>
      <w:r>
        <w:br/>
      </w:r>
      <w:r>
        <w:rPr>
          <w:rFonts w:ascii="Times New Roman"/>
          <w:b w:val="false"/>
          <w:i w:val="false"/>
          <w:color w:val="000000"/>
          <w:sz w:val="28"/>
        </w:rPr>
        <w:t>
</w:t>
      </w:r>
      <w:r>
        <w:rPr>
          <w:rFonts w:ascii="Times New Roman"/>
          <w:b w:val="false"/>
          <w:i w:val="false"/>
          <w:color w:val="000000"/>
          <w:sz w:val="28"/>
        </w:rPr>
        <w:t>
      2) заңнама нормаларының бұзылуы жойылғанға дейін прокурорлық</w:t>
      </w:r>
      <w:r>
        <w:br/>
      </w:r>
      <w:r>
        <w:rPr>
          <w:rFonts w:ascii="Times New Roman"/>
          <w:b w:val="false"/>
          <w:i w:val="false"/>
          <w:color w:val="000000"/>
          <w:sz w:val="28"/>
        </w:rPr>
        <w:t>
қадағалау актісінің болуы;</w:t>
      </w:r>
      <w:r>
        <w:br/>
      </w:r>
      <w:r>
        <w:rPr>
          <w:rFonts w:ascii="Times New Roman"/>
          <w:b w:val="false"/>
          <w:i w:val="false"/>
          <w:color w:val="000000"/>
          <w:sz w:val="28"/>
        </w:rPr>
        <w:t>
</w:t>
      </w:r>
      <w:r>
        <w:rPr>
          <w:rFonts w:ascii="Times New Roman"/>
          <w:b w:val="false"/>
          <w:i w:val="false"/>
          <w:color w:val="000000"/>
          <w:sz w:val="28"/>
        </w:rPr>
        <w:t>
      3) бір учаскеге құқықты ресімдеуге қатысты бірнеше өтініштің болуы немесе құқықты ресімдеу үдерісінде осы жер учаскесінің басқа да пайдаланушылары анықталған кезде.</w:t>
      </w:r>
      <w:r>
        <w:br/>
      </w:r>
      <w:r>
        <w:rPr>
          <w:rFonts w:ascii="Times New Roman"/>
          <w:b w:val="false"/>
          <w:i w:val="false"/>
          <w:color w:val="000000"/>
          <w:sz w:val="28"/>
        </w:rPr>
        <w:t>
</w:t>
      </w:r>
      <w:r>
        <w:rPr>
          <w:rFonts w:ascii="Times New Roman"/>
          <w:b w:val="false"/>
          <w:i w:val="false"/>
          <w:color w:val="000000"/>
          <w:sz w:val="28"/>
        </w:rPr>
        <w:t>
      Жер учаскелеріне құқықтарды ресімдеуді сот шешімдері және прокурорлық қадағалау актілері бойынша тоқтата тұру тоқтата тұру үшін негіз болып табылған мән-жайлар анықталғанға дейінгі, ал бірнеше</w:t>
      </w:r>
      <w:r>
        <w:br/>
      </w:r>
      <w:r>
        <w:rPr>
          <w:rFonts w:ascii="Times New Roman"/>
          <w:b w:val="false"/>
          <w:i w:val="false"/>
          <w:color w:val="000000"/>
          <w:sz w:val="28"/>
        </w:rPr>
        <w:t>
өтініштер түсу себебі бойынша тараптар арасында келісім орнатылғанға дейінгі не заңды күшіне енген сот шешімі ұсынылғанға дейінгі мерзімге кейінге қалдырылған деп есептеледі.</w:t>
      </w:r>
      <w:r>
        <w:br/>
      </w:r>
      <w:r>
        <w:rPr>
          <w:rFonts w:ascii="Times New Roman"/>
          <w:b w:val="false"/>
          <w:i w:val="false"/>
          <w:color w:val="000000"/>
          <w:sz w:val="28"/>
        </w:rPr>
        <w:t>
</w:t>
      </w:r>
      <w:r>
        <w:rPr>
          <w:rFonts w:ascii="Times New Roman"/>
          <w:b w:val="false"/>
          <w:i w:val="false"/>
          <w:color w:val="000000"/>
          <w:sz w:val="28"/>
        </w:rPr>
        <w:t>
      Жер учаскелеріне құқықтарды ресімдеуді тоқтата тұру туралы</w:t>
      </w:r>
      <w:r>
        <w:br/>
      </w:r>
      <w:r>
        <w:rPr>
          <w:rFonts w:ascii="Times New Roman"/>
          <w:b w:val="false"/>
          <w:i w:val="false"/>
          <w:color w:val="000000"/>
          <w:sz w:val="28"/>
        </w:rPr>
        <w:t>
мәліметтер тіркеу және есепке алу кітабына енгізіледі. Тұтынушыға</w:t>
      </w:r>
      <w:r>
        <w:br/>
      </w:r>
      <w:r>
        <w:rPr>
          <w:rFonts w:ascii="Times New Roman"/>
          <w:b w:val="false"/>
          <w:i w:val="false"/>
          <w:color w:val="000000"/>
          <w:sz w:val="28"/>
        </w:rPr>
        <w:t>
тұрақты жер пайдалану құқығына актіні ресімдеуді тоқтата тұруға негіз болған құжатты және тоқтата тұру мерзімдерін көрсете отырып, ресімдеуді тоқтата тұру себептерін жою үшін тұтынушының кейінгі</w:t>
      </w:r>
      <w:r>
        <w:br/>
      </w:r>
      <w:r>
        <w:rPr>
          <w:rFonts w:ascii="Times New Roman"/>
          <w:b w:val="false"/>
          <w:i w:val="false"/>
          <w:color w:val="000000"/>
          <w:sz w:val="28"/>
        </w:rPr>
        <w:t>
іс-қимылын көрсете отырып жазбаша хабарлама жолданады.</w:t>
      </w:r>
    </w:p>
    <w:bookmarkEnd w:id="32"/>
    <w:bookmarkStart w:name="z305" w:id="33"/>
    <w:p>
      <w:pPr>
        <w:spacing w:after="0"/>
        <w:ind w:left="0"/>
        <w:jc w:val="left"/>
      </w:pPr>
      <w:r>
        <w:rPr>
          <w:rFonts w:ascii="Times New Roman"/>
          <w:b/>
          <w:i w:val="false"/>
          <w:color w:val="000000"/>
        </w:rPr>
        <w:t xml:space="preserve"> 
3. Жұмыс қағидаттары</w:t>
      </w:r>
    </w:p>
    <w:bookmarkEnd w:id="33"/>
    <w:bookmarkStart w:name="z306" w:id="34"/>
    <w:p>
      <w:pPr>
        <w:spacing w:after="0"/>
        <w:ind w:left="0"/>
        <w:jc w:val="both"/>
      </w:pPr>
      <w:r>
        <w:rPr>
          <w:rFonts w:ascii="Times New Roman"/>
          <w:b w:val="false"/>
          <w:i w:val="false"/>
          <w:color w:val="000000"/>
          <w:sz w:val="28"/>
        </w:rPr>
        <w:t>
      17. Уәкілетті органның және Орталықтың қызметі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міндеттерді орындау кезінде заңдылықты сақтау;</w:t>
      </w:r>
      <w:r>
        <w:br/>
      </w:r>
      <w:r>
        <w:rPr>
          <w:rFonts w:ascii="Times New Roman"/>
          <w:b w:val="false"/>
          <w:i w:val="false"/>
          <w:color w:val="000000"/>
          <w:sz w:val="28"/>
        </w:rPr>
        <w:t>
</w:t>
      </w:r>
      <w:r>
        <w:rPr>
          <w:rFonts w:ascii="Times New Roman"/>
          <w:b w:val="false"/>
          <w:i w:val="false"/>
          <w:color w:val="000000"/>
          <w:sz w:val="28"/>
        </w:rPr>
        <w:t>
      3) сыпайылық;</w:t>
      </w:r>
      <w:r>
        <w:br/>
      </w:r>
      <w:r>
        <w:rPr>
          <w:rFonts w:ascii="Times New Roman"/>
          <w:b w:val="false"/>
          <w:i w:val="false"/>
          <w:color w:val="000000"/>
          <w:sz w:val="28"/>
        </w:rPr>
        <w:t>
</w:t>
      </w:r>
      <w:r>
        <w:rPr>
          <w:rFonts w:ascii="Times New Roman"/>
          <w:b w:val="false"/>
          <w:i w:val="false"/>
          <w:color w:val="000000"/>
          <w:sz w:val="28"/>
        </w:rPr>
        <w:t>
      4) түбегейлі және толық ақпарат беру;</w:t>
      </w:r>
      <w:r>
        <w:br/>
      </w:r>
      <w:r>
        <w:rPr>
          <w:rFonts w:ascii="Times New Roman"/>
          <w:b w:val="false"/>
          <w:i w:val="false"/>
          <w:color w:val="000000"/>
          <w:sz w:val="28"/>
        </w:rPr>
        <w:t>
</w:t>
      </w:r>
      <w:r>
        <w:rPr>
          <w:rFonts w:ascii="Times New Roman"/>
          <w:b w:val="false"/>
          <w:i w:val="false"/>
          <w:color w:val="000000"/>
          <w:sz w:val="28"/>
        </w:rPr>
        <w:t>
      5) ақпаратты қорғау және құпиялылықты сақтау;</w:t>
      </w:r>
      <w:r>
        <w:br/>
      </w:r>
      <w:r>
        <w:rPr>
          <w:rFonts w:ascii="Times New Roman"/>
          <w:b w:val="false"/>
          <w:i w:val="false"/>
          <w:color w:val="000000"/>
          <w:sz w:val="28"/>
        </w:rPr>
        <w:t>
</w:t>
      </w:r>
      <w:r>
        <w:rPr>
          <w:rFonts w:ascii="Times New Roman"/>
          <w:b w:val="false"/>
          <w:i w:val="false"/>
          <w:color w:val="000000"/>
          <w:sz w:val="28"/>
        </w:rPr>
        <w:t>
      6) белгіленген мерзімде тұтынушы алмаған құжаттардың сақталуын қамтамасыз ету.</w:t>
      </w:r>
    </w:p>
    <w:bookmarkEnd w:id="34"/>
    <w:bookmarkStart w:name="z313" w:id="35"/>
    <w:p>
      <w:pPr>
        <w:spacing w:after="0"/>
        <w:ind w:left="0"/>
        <w:jc w:val="left"/>
      </w:pPr>
      <w:r>
        <w:rPr>
          <w:rFonts w:ascii="Times New Roman"/>
          <w:b/>
          <w:i w:val="false"/>
          <w:color w:val="000000"/>
        </w:rPr>
        <w:t xml:space="preserve"> 
4. Жұмыс нәтижелері</w:t>
      </w:r>
    </w:p>
    <w:bookmarkEnd w:id="35"/>
    <w:bookmarkStart w:name="z314" w:id="36"/>
    <w:p>
      <w:pPr>
        <w:spacing w:after="0"/>
        <w:ind w:left="0"/>
        <w:jc w:val="both"/>
      </w:pPr>
      <w:r>
        <w:rPr>
          <w:rFonts w:ascii="Times New Roman"/>
          <w:b w:val="false"/>
          <w:i w:val="false"/>
          <w:color w:val="000000"/>
          <w:sz w:val="28"/>
        </w:rPr>
        <w:t>
      18. Тұтынушыларға мемлекеттік қызмет көрсету нәтижелері осы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сапа және қол жетімділік</w:t>
      </w:r>
      <w:r>
        <w:br/>
      </w:r>
      <w:r>
        <w:rPr>
          <w:rFonts w:ascii="Times New Roman"/>
          <w:b w:val="false"/>
          <w:i w:val="false"/>
          <w:color w:val="000000"/>
          <w:sz w:val="28"/>
        </w:rPr>
        <w:t>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қызметтің сапасы мен қол жетімділік</w:t>
      </w:r>
      <w:r>
        <w:br/>
      </w:r>
      <w:r>
        <w:rPr>
          <w:rFonts w:ascii="Times New Roman"/>
          <w:b w:val="false"/>
          <w:i w:val="false"/>
          <w:color w:val="000000"/>
          <w:sz w:val="28"/>
        </w:rPr>
        <w:t>
көрсеткіштерінің нысаналы мәндері жыл сайын Қазақстан Республикасының Жер ресурстарын басқару агенттігі төрағасының бұйрығымен бекітіледі.</w:t>
      </w:r>
    </w:p>
    <w:bookmarkEnd w:id="36"/>
    <w:bookmarkStart w:name="z316" w:id="37"/>
    <w:p>
      <w:pPr>
        <w:spacing w:after="0"/>
        <w:ind w:left="0"/>
        <w:jc w:val="left"/>
      </w:pPr>
      <w:r>
        <w:rPr>
          <w:rFonts w:ascii="Times New Roman"/>
          <w:b/>
          <w:i w:val="false"/>
          <w:color w:val="000000"/>
        </w:rPr>
        <w:t xml:space="preserve"> 
5. Шағымдану тәртібі</w:t>
      </w:r>
    </w:p>
    <w:bookmarkEnd w:id="37"/>
    <w:bookmarkStart w:name="z317" w:id="38"/>
    <w:p>
      <w:pPr>
        <w:spacing w:after="0"/>
        <w:ind w:left="0"/>
        <w:jc w:val="both"/>
      </w:pPr>
      <w:r>
        <w:rPr>
          <w:rFonts w:ascii="Times New Roman"/>
          <w:b w:val="false"/>
          <w:i w:val="false"/>
          <w:color w:val="000000"/>
          <w:sz w:val="28"/>
        </w:rPr>
        <w:t>
      20. Уәкілетті органның қызметкерлерінің әрекетіне</w:t>
      </w:r>
      <w:r>
        <w:br/>
      </w:r>
      <w:r>
        <w:rPr>
          <w:rFonts w:ascii="Times New Roman"/>
          <w:b w:val="false"/>
          <w:i w:val="false"/>
          <w:color w:val="000000"/>
          <w:sz w:val="28"/>
        </w:rPr>
        <w:t>
(әрекетсіздігіне) шағымдану тәртібін түсіндіру және шағымдарды дайындауға жәрдем көрсету үшін тұтынушы уәкілетті орган белгілеген жауапты қызметкеріне жүгіне алады. Мекенжайлары және телефондары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Орталық инспекторының әрекетіне (әрекетсіздігіне) шағымдану</w:t>
      </w:r>
      <w:r>
        <w:br/>
      </w:r>
      <w:r>
        <w:rPr>
          <w:rFonts w:ascii="Times New Roman"/>
          <w:b w:val="false"/>
          <w:i w:val="false"/>
          <w:color w:val="000000"/>
          <w:sz w:val="28"/>
        </w:rPr>
        <w:t>
тәртібі туралы ақпаратты осы стандарттың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телефондар арқылы, сондай-ақ Орталықтың ақпараттық-анықтамалық</w:t>
      </w:r>
      <w:r>
        <w:br/>
      </w:r>
      <w:r>
        <w:rPr>
          <w:rFonts w:ascii="Times New Roman"/>
          <w:b w:val="false"/>
          <w:i w:val="false"/>
          <w:color w:val="000000"/>
          <w:sz w:val="28"/>
        </w:rPr>
        <w:t>
қызметінің 58-00-58 телефоны арқылы алуға болады.</w:t>
      </w:r>
      <w:r>
        <w:br/>
      </w:r>
      <w:r>
        <w:rPr>
          <w:rFonts w:ascii="Times New Roman"/>
          <w:b w:val="false"/>
          <w:i w:val="false"/>
          <w:color w:val="000000"/>
          <w:sz w:val="28"/>
        </w:rPr>
        <w:t>
</w:t>
      </w:r>
      <w:r>
        <w:rPr>
          <w:rFonts w:ascii="Times New Roman"/>
          <w:b w:val="false"/>
          <w:i w:val="false"/>
          <w:color w:val="000000"/>
          <w:sz w:val="28"/>
        </w:rPr>
        <w:t>
      21. Мемлекеттік қызметті көрсетуді ұйымдастыруға облыстардың (республикалық маңызы бар қаланың, астананың), ауданның (облыстық</w:t>
      </w:r>
      <w:r>
        <w:br/>
      </w:r>
      <w:r>
        <w:rPr>
          <w:rFonts w:ascii="Times New Roman"/>
          <w:b w:val="false"/>
          <w:i w:val="false"/>
          <w:color w:val="000000"/>
          <w:sz w:val="28"/>
        </w:rPr>
        <w:t>
маңызы бар қаланың) жергілікті атқарушы органдары жауапты болып табылады. Тұтынушы көрсетілген мемлекеттік қызметтің нәтижелерімен келіспеген жағдайда мекенжайы және телефондары осы стандарттың </w:t>
      </w:r>
      <w:r>
        <w:rPr>
          <w:rFonts w:ascii="Times New Roman"/>
          <w:b w:val="false"/>
          <w:i w:val="false"/>
          <w:color w:val="000000"/>
          <w:sz w:val="28"/>
        </w:rPr>
        <w:t>6-қосымшасында</w:t>
      </w:r>
      <w:r>
        <w:rPr>
          <w:rFonts w:ascii="Times New Roman"/>
          <w:b w:val="false"/>
          <w:i w:val="false"/>
          <w:color w:val="000000"/>
          <w:sz w:val="28"/>
        </w:rPr>
        <w:t xml:space="preserve"> көрсетілген облыстардың (республикалық маңызы бар</w:t>
      </w:r>
      <w:r>
        <w:br/>
      </w:r>
      <w:r>
        <w:rPr>
          <w:rFonts w:ascii="Times New Roman"/>
          <w:b w:val="false"/>
          <w:i w:val="false"/>
          <w:color w:val="000000"/>
          <w:sz w:val="28"/>
        </w:rPr>
        <w:t>
қаланың, астананың), ауданның (облыстық маңызы бар қаланың) жергілікті атқарушы органдарының жауапты лауазымды адамына жүгіне алады.</w:t>
      </w:r>
      <w:r>
        <w:br/>
      </w:r>
      <w:r>
        <w:rPr>
          <w:rFonts w:ascii="Times New Roman"/>
          <w:b w:val="false"/>
          <w:i w:val="false"/>
          <w:color w:val="000000"/>
          <w:sz w:val="28"/>
        </w:rPr>
        <w:t>
</w:t>
      </w:r>
      <w:r>
        <w:rPr>
          <w:rFonts w:ascii="Times New Roman"/>
          <w:b w:val="false"/>
          <w:i w:val="false"/>
          <w:color w:val="000000"/>
          <w:sz w:val="28"/>
        </w:rPr>
        <w:t>
      22. Уәкілетті органның, сондай-ақ Орталықтың мемлекеттік қызмет көрсету сапасына наразылық болған кезде шағым уәкілетті орган немесе Орталық басшысының атына беріледі. Мекенжайлары мен телефондары осы стандарттың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3-қосымшаларында</w:t>
      </w:r>
      <w:r>
        <w:rPr>
          <w:rFonts w:ascii="Times New Roman"/>
          <w:b w:val="false"/>
          <w:i w:val="false"/>
          <w:color w:val="000000"/>
          <w:sz w:val="28"/>
        </w:rPr>
        <w:t xml:space="preserve"> көрсетілген уәкілетті органның және Орталықтың үй-жайларында орналасқан стенділерде көрсетілген.</w:t>
      </w:r>
      <w:r>
        <w:br/>
      </w:r>
      <w:r>
        <w:rPr>
          <w:rFonts w:ascii="Times New Roman"/>
          <w:b w:val="false"/>
          <w:i w:val="false"/>
          <w:color w:val="000000"/>
          <w:sz w:val="28"/>
        </w:rPr>
        <w:t>
</w:t>
      </w:r>
      <w:r>
        <w:rPr>
          <w:rFonts w:ascii="Times New Roman"/>
          <w:b w:val="false"/>
          <w:i w:val="false"/>
          <w:color w:val="000000"/>
          <w:sz w:val="28"/>
        </w:rPr>
        <w:t>
      Уәкілетті орган бастығының және Орталық директорының жұмыс және қабылдау кестесі олардың жұмыс кестесіне сәйкес анықталады.</w:t>
      </w:r>
      <w:r>
        <w:br/>
      </w:r>
      <w:r>
        <w:rPr>
          <w:rFonts w:ascii="Times New Roman"/>
          <w:b w:val="false"/>
          <w:i w:val="false"/>
          <w:color w:val="000000"/>
          <w:sz w:val="28"/>
        </w:rPr>
        <w:t>
</w:t>
      </w:r>
      <w:r>
        <w:rPr>
          <w:rFonts w:ascii="Times New Roman"/>
          <w:b w:val="false"/>
          <w:i w:val="false"/>
          <w:color w:val="000000"/>
          <w:sz w:val="28"/>
        </w:rPr>
        <w:t>
      23. Тұтынушы көрсетілген мемлекеттік қызмет нәтижелерімен келіспеген жағдайда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Шағымдар жазбаша нысанда пошта арқылы немесе қолданыстағы заңнамада көзделген жағдайларда электронды түрде немесе қолма-қол</w:t>
      </w:r>
      <w:r>
        <w:br/>
      </w:r>
      <w:r>
        <w:rPr>
          <w:rFonts w:ascii="Times New Roman"/>
          <w:b w:val="false"/>
          <w:i w:val="false"/>
          <w:color w:val="000000"/>
          <w:sz w:val="28"/>
        </w:rPr>
        <w:t>
қабылданады.</w:t>
      </w:r>
      <w:r>
        <w:br/>
      </w:r>
      <w:r>
        <w:rPr>
          <w:rFonts w:ascii="Times New Roman"/>
          <w:b w:val="false"/>
          <w:i w:val="false"/>
          <w:color w:val="000000"/>
          <w:sz w:val="28"/>
        </w:rPr>
        <w:t>
</w:t>
      </w:r>
      <w:r>
        <w:rPr>
          <w:rFonts w:ascii="Times New Roman"/>
          <w:b w:val="false"/>
          <w:i w:val="false"/>
          <w:color w:val="000000"/>
          <w:sz w:val="28"/>
        </w:rPr>
        <w:t>
      25. Қабылданған шағым уәкілетті органның, Орталықтың кіріс</w:t>
      </w:r>
      <w:r>
        <w:br/>
      </w:r>
      <w:r>
        <w:rPr>
          <w:rFonts w:ascii="Times New Roman"/>
          <w:b w:val="false"/>
          <w:i w:val="false"/>
          <w:color w:val="000000"/>
          <w:sz w:val="28"/>
        </w:rPr>
        <w:t>
құжаттарын есепке алу журналында тіркеледі және «Жеке және заңды тұлғалардың өтініштерін қарау тәртібі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қаралады. Тұтынушыға күні мен уақыты, шағымды қабылдаған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Азаматтардың өтініштерін қараудың белгіленген мерзімдері</w:t>
      </w:r>
      <w:r>
        <w:br/>
      </w:r>
      <w:r>
        <w:rPr>
          <w:rFonts w:ascii="Times New Roman"/>
          <w:b w:val="false"/>
          <w:i w:val="false"/>
          <w:color w:val="000000"/>
          <w:sz w:val="28"/>
        </w:rPr>
        <w:t>
күзтізбелік 30 күн, ал қосымша ақпарат алуды және зерделеуді талап етпеген жағдайда күнтізбелік 15 күн.</w:t>
      </w:r>
      <w:r>
        <w:br/>
      </w:r>
      <w:r>
        <w:rPr>
          <w:rFonts w:ascii="Times New Roman"/>
          <w:b w:val="false"/>
          <w:i w:val="false"/>
          <w:color w:val="000000"/>
          <w:sz w:val="28"/>
        </w:rPr>
        <w:t>
</w:t>
      </w:r>
      <w:r>
        <w:rPr>
          <w:rFonts w:ascii="Times New Roman"/>
          <w:b w:val="false"/>
          <w:i w:val="false"/>
          <w:color w:val="000000"/>
          <w:sz w:val="28"/>
        </w:rPr>
        <w:t>
      Шағымды қарау нәтижелері жазбаша түрде баяндалады, оларды</w:t>
      </w:r>
      <w:r>
        <w:br/>
      </w:r>
      <w:r>
        <w:rPr>
          <w:rFonts w:ascii="Times New Roman"/>
          <w:b w:val="false"/>
          <w:i w:val="false"/>
          <w:color w:val="000000"/>
          <w:sz w:val="28"/>
        </w:rPr>
        <w:t>
тұтынушының жеке өзі ала алады не шағымда көрсетілген мекенжай бойынша пошта немесе электронды пошта арқылы жіберіледі.</w:t>
      </w:r>
      <w:r>
        <w:br/>
      </w:r>
      <w:r>
        <w:rPr>
          <w:rFonts w:ascii="Times New Roman"/>
          <w:b w:val="false"/>
          <w:i w:val="false"/>
          <w:color w:val="000000"/>
          <w:sz w:val="28"/>
        </w:rPr>
        <w:t>
</w:t>
      </w:r>
      <w:r>
        <w:rPr>
          <w:rFonts w:ascii="Times New Roman"/>
          <w:b w:val="false"/>
          <w:i w:val="false"/>
          <w:color w:val="000000"/>
          <w:sz w:val="28"/>
        </w:rPr>
        <w:t>
      26. Егер тұтынушы құжаттарды алуға мерзімінде келмеген</w:t>
      </w:r>
      <w:r>
        <w:br/>
      </w:r>
      <w:r>
        <w:rPr>
          <w:rFonts w:ascii="Times New Roman"/>
          <w:b w:val="false"/>
          <w:i w:val="false"/>
          <w:color w:val="000000"/>
          <w:sz w:val="28"/>
        </w:rPr>
        <w:t>
жағдайда, уәкілетті орган оларды 6 ай бойы сақтауды қамтамасыз етеді, одан кейін оларды мамандандырылған кәсіпорынның мұрағатына өткізеді.</w:t>
      </w:r>
      <w:r>
        <w:br/>
      </w:r>
      <w:r>
        <w:rPr>
          <w:rFonts w:ascii="Times New Roman"/>
          <w:b w:val="false"/>
          <w:i w:val="false"/>
          <w:color w:val="000000"/>
          <w:sz w:val="28"/>
        </w:rPr>
        <w:t>
</w:t>
      </w:r>
      <w:r>
        <w:rPr>
          <w:rFonts w:ascii="Times New Roman"/>
          <w:b w:val="false"/>
          <w:i w:val="false"/>
          <w:color w:val="000000"/>
          <w:sz w:val="28"/>
        </w:rPr>
        <w:t>
      Егер тұтынушы құжаттарды алуға мерзімінде келмеген жағдайда, Орталық оларды 1 ай бойы сақтауды қамтамасыз етеді, одан кейін оларды уәкілетті органға береді.</w:t>
      </w:r>
    </w:p>
    <w:bookmarkEnd w:id="38"/>
    <w:bookmarkStart w:name="z127" w:id="39"/>
    <w:p>
      <w:pPr>
        <w:spacing w:after="0"/>
        <w:ind w:left="0"/>
        <w:jc w:val="both"/>
      </w:pPr>
      <w:r>
        <w:rPr>
          <w:rFonts w:ascii="Times New Roman"/>
          <w:b w:val="false"/>
          <w:i w:val="false"/>
          <w:color w:val="000000"/>
          <w:sz w:val="28"/>
        </w:rPr>
        <w:t xml:space="preserve">
«Тұрақты жер пайдалану  </w:t>
      </w:r>
      <w:r>
        <w:br/>
      </w:r>
      <w:r>
        <w:rPr>
          <w:rFonts w:ascii="Times New Roman"/>
          <w:b w:val="false"/>
          <w:i w:val="false"/>
          <w:color w:val="000000"/>
          <w:sz w:val="28"/>
        </w:rPr>
        <w:t>
құқығына актілерді ресімдеу</w:t>
      </w:r>
      <w:r>
        <w:br/>
      </w:r>
      <w:r>
        <w:rPr>
          <w:rFonts w:ascii="Times New Roman"/>
          <w:b w:val="false"/>
          <w:i w:val="false"/>
          <w:color w:val="000000"/>
          <w:sz w:val="28"/>
        </w:rPr>
        <w:t xml:space="preserve">
және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1-қосымша        </w:t>
      </w:r>
    </w:p>
    <w:bookmarkEnd w:id="39"/>
    <w:bookmarkStart w:name="z329" w:id="40"/>
    <w:p>
      <w:pPr>
        <w:spacing w:after="0"/>
        <w:ind w:left="0"/>
        <w:jc w:val="left"/>
      </w:pPr>
      <w:r>
        <w:rPr>
          <w:rFonts w:ascii="Times New Roman"/>
          <w:b/>
          <w:i w:val="false"/>
          <w:color w:val="000000"/>
        </w:rPr>
        <w:t xml:space="preserve"> 
Мемлекеттік қызмет көрсету жөніндегі уәкілетті органдардың тізбесі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7"/>
        <w:gridCol w:w="2336"/>
        <w:gridCol w:w="1200"/>
        <w:gridCol w:w="2021"/>
        <w:gridCol w:w="5336"/>
      </w:tblGrid>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(республикалық маңызы бар қаланың, астананың), </w:t>
            </w:r>
            <w:r>
              <w:rPr>
                <w:rFonts w:ascii="Times New Roman"/>
                <w:b w:val="false"/>
                <w:i w:val="false"/>
                <w:color w:val="000000"/>
                <w:sz w:val="20"/>
              </w:rPr>
              <w:t xml:space="preserve">ауданның (облыстық маңызы бар қаланың) </w:t>
            </w:r>
            <w:r>
              <w:rPr>
                <w:rFonts w:ascii="Times New Roman"/>
                <w:b w:val="false"/>
                <w:i w:val="false"/>
                <w:color w:val="000000"/>
                <w:sz w:val="20"/>
              </w:rPr>
              <w:t>жер қатынастары саласындағы функцияларды жүзеге асыратын жергілікті атқарушы органдарының құрылымдық бөлімшелерінің атауы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көрсетуге жауапты адам</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мекенжайы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облысының жер қатынастары басқармасы» мемлекеттік мекемесі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Сәтпаев көшесі, 1 Б</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25-00-96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uzo_akm@mail.ru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Нұрмағамбетов көшесі, 81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2-25-48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zem_akkol@ 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Ташенов көшесі, 47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 2-13-56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 archaly@ 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 ауылы, Әл-Фараби көшесі, 50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 2-38-65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astrshan_zem@ 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 2-13-45, 2-43-71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atbasar_ozo@ 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Некрасов көшесі, 19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 2-38-15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zem-bul@ 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ауылы, Жеңіс көшесі, 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 2-15-10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otdelzemotnegin@ 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Ленин көшесі, 109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 2-14-73 2-22-83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uzoenbek@ 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А. Құнанбаев көшесі, 136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 2-12-74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eremenzem@ 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Есіл қаласы, Д.Қонаев көшесі, 13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 2-16-47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Esil_zemcom@ 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Ленин көшесі, 32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 2-20-11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bota_99_29_@ 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 қаласы, Захаров көшесі, 16/4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 9-23-87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otzemot@ kokshetau.online.kz</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ауылы, Бейбітшілік көшесі, 81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 21-9-91 21-1-87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OZO_ZER@ 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Болғанбаев көшесі, 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 2-16-21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Zemkorg@ 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ауылы, Абылайхан көшесі, 119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 9-13-56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zand_zem_@ 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 3-11-24 3-11-64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Zimcom73@ 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кенті, Лермонтов көшесі, 13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 2-26-40 2-18-80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zemshort@ 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Щучье қаласы, Абылайхан көшесі, 34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 4-22-89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OZOHR@ 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 қаласы, 4-ші шағын аудан, 1-ші ғимарат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 6-25-12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zem_step@ 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Абай көшесі, 89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25-35-56 25-46-79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жер қатынастары басқармасы»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қаласы,Әбілхайыр хан даңғылы, 40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56-03-55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zem_otnosh@mail.kz</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ауылы, Балдырған көшесі, 10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2-15-72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Zemotdel_Aitek@mail.ru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5-ші шағын аудан, 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3-10-37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Alga-zem</w:t>
            </w:r>
          </w:p>
          <w:p>
            <w:pPr>
              <w:spacing w:after="20"/>
              <w:ind w:left="20"/>
              <w:jc w:val="both"/>
            </w:pPr>
            <w:r>
              <w:rPr>
                <w:rFonts w:ascii="Times New Roman"/>
                <w:b w:val="false"/>
                <w:i w:val="false"/>
                <w:color w:val="000000"/>
                <w:sz w:val="20"/>
              </w:rPr>
              <w:t>@mail.ru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Д. Қонаев көшесі, 36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 2-25-57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Baiganin_zemotno@mail.ru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Ырғыз ауылы, Әбілхайыр хан көшесі, 28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2-10-61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irgizzem@kz</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 би көшесі, 32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2-27-66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Kargalazem@kz</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Желтоқсан көшесі, 26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 2-16-34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hobdazem@ 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Мәртөк кенті, Сейфуллин көшесі, 38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2-11-10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Martukzher@mail.ru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Гагарин көшесі, 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36-5-29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Mur.zemotdel@mail.ru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Желтоқсан көшесі, 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2-21-22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Zem_otnoh@mail.kz</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Көкжар көшесі, 69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2-18-80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Zem_komytet@mail.ru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Шалқар қаласы, Әйтеке би көшесі, 63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 2-13-29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Zhalkar-gkb @mail.ru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Спорт көшесі, 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2-51-47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Khromtau zem @mail.ru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Алтынсарин көшесі, 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21-25-56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zem.komytet@mail.ru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облысының жер қатынастары басқармасы» мемлекеттік мекемесі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 қаласы, Қабанбай батыр көшесі, 36/42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27-01-25,ф. 24-16-70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yprzo@mail.ru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Жансүгіров кенті, Желтоқсан көшесі, 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8-728-32 2-21-26 2-16-60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zemotdelaks@megaline.kz</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Үшарал қаласы, Қабанбай батыр көшесі, 91г</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 2-33-33 2-22-08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akimat_Alako@mail.ru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Бақанас ауылы, Қонаев көшесі, 66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 9-12-15 9-16-82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bagi_88@mail.ru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Есік қаласы, Тоқатаев көшесі, 53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 4-54-07 4-57-77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Beiseuov Busashevieh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Қарабұлақ кенті, Сәтпаев көшесі, 65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 3-00-66 3-17-68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otdel_zhkh @mail.ru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Ұзынағаш ауылы, Қараш батыр көшесі, 117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 2-29-51 2-07-44 2-15-11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Umirzakova Saruar</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 Өтеген батыр ауылы, Абай көшесі, 23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8-727-52 2-26-91 2-09-78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IIiiorgodel08. @mail.ru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Қаскелең ауылы, Гаражная көшесі, 34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8-727-71 2-00-41 2-58-41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karasay_akimat @ram bler.ru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Үштөбе қаласы, Космолданов көшесі, 21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 2-10-45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org_karatal @mail.ru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Сарыөзек кенті, Момышұлы көшесі, ХҚК ғимараты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 2-16-01 3-22-53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kerbakimbux @mail.ru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Балпық би кенті, Мырзабекұлы көшесі, 38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8-728-38 2-08-61 2-03-07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fkimat-koksu @mail.ru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Жаркент қаласы, Головацк көшесі, 131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 5-11-36 5-01-19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js_rima @bk.ru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Кеген ауылы, Әзімжапов көшесі, 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8-727-77 2-15-69 2-15-24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raimbek_akimat @mail.ru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ауданы, Сарқант қаласы, Тынышбаев көшесі, 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 2-17-93 2-32-79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sarkand-2009 @mail.ru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Талғар ауданы, Талғар қаласы, Рысқұлов көшесі, 98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 88-16-71 88-16-72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talgar-akimat @rambler.ru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Ұйғыр ауданы, Шонжы ауылы, Кентал Исламов көшесі, 70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 2-16-50 2-16-96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www.uigur-akimat.kz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қаласының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Қойшымапов көшесі, 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 4-07-75 4-14-04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O_sholpan_67 @mail.ru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қаласының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Абылайхан көшесі, 34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8-728-35 4-27-96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akimat_tekeliforever.kz ozeo @mail.ru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Қабанбай батыр көшесі, 36/42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24-01-45 24-19-76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zemotdelaks@mtgaline.kz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жер қатынастары басқармасы» мемлекеттік мекемесі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 Абай көшесі, 10 А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35-46-00,</w:t>
            </w:r>
          </w:p>
          <w:p>
            <w:pPr>
              <w:spacing w:after="20"/>
              <w:ind w:left="20"/>
              <w:jc w:val="both"/>
            </w:pPr>
            <w:r>
              <w:rPr>
                <w:rFonts w:ascii="Times New Roman"/>
                <w:b w:val="false"/>
                <w:i w:val="false"/>
                <w:color w:val="000000"/>
                <w:sz w:val="20"/>
              </w:rPr>
              <w:t>35-44-06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Atyrau_uzo@mail.kz</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 Махамбет даңғылы, 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5-09-01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zemkom_kulsary@mail.ru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Индер кенті, Меңдіғалиев көшесі, 30/12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2-17-96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InderRZO@mail.ru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Аққыстау ауылы, Ынтымақ көшесі, 23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2-01-59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Isatai_Zem.com@mail.ru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 ауылы, Көшекбаев көшесі, 25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2-14-47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Z_o_kurmangazy@mail.ru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ауылы, Сәтпаев көшесі, 24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2-15-18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Suindik_k@mail.ru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Мақат кенті, Орталық алаң көшесі, 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3-22-04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rafaell 81 @mail.ru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ауылы, Абай көшесі, 13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2-19-45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Zhukovg1950@mail.ru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Азаттық көшесі, 94 Б</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45-14-82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Atyraugorzem_@mail.ru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жер қатынастары басқармасы»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қаласы, К. Либкнехт көшесі, 19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25-36-81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gzivko@mail.ru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Құнанбай көшесі, 12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 9-12-18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abayzem@mail.kz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Ақанаев көшесі, 63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 3-25-87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zemkom_ayagoz@mail.ru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Сейфуллин көшесі, 144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 9-07-26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zemkaragay@yandex.ru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Ленин көшесі, 227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 2-10-63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Boroduliha.zem@mail.ru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«Глубокий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Глубокий ауданы, Глубокий кенті, Попович көшесі, 11 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 2-16-41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kancil@akimglubokoe.kz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көшесі, 98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 6-58-01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Zharma_zemkom@mail.ru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Жангелді көшесі, 54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 2-72-11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p>
          <w:p>
            <w:pPr>
              <w:spacing w:after="20"/>
              <w:ind w:left="20"/>
              <w:jc w:val="both"/>
            </w:pPr>
            <w:r>
              <w:rPr>
                <w:rFonts w:ascii="Times New Roman"/>
                <w:b w:val="false"/>
                <w:i w:val="false"/>
                <w:color w:val="000000"/>
                <w:sz w:val="20"/>
              </w:rPr>
              <w:t xml:space="preserve">zsnakim@mail.ru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Зырян қаласы, Советская көшесі, 18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 6-21-22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zem_zyryan@mail.ru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 Үлкен нарын ауылы Амангелді көшесі, 73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 2-19-06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ozo_katon@mail.ru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Абылайхан көшесі, 17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 2-12-94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zemotd@mail.ru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кенті, Б.Момышұлы көшесі, 77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 2-15-93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zem_kurchum@mail.ru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Тарбағатай ауданы, Ақсуат ауылы, Абылайхан көшесі, 11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 2-24-66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tarb_ray_akimat@mail.ru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Молодежный кенті, 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 2-72-76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ulan_zem@mail.ru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Абылайхан даңғылы, 122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 3-34-98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tasaryk75@mail.ru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Шемонаиха қаласы, Советская көшесі, 61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 3-19-57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Otdelzemelotnash@mail.ru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Тоқтаров көшесі, 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 4-27-55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Ozo_ridder@mail.ru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Интернациональная көшесі, 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 52-23-33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Chancellerryzemotnoshenie@akimsemey.gov.kz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Киров көшесі, 33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26-34-64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Zem_vko@mail.ru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жер қатынастары басқармасы»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Қазыбек би 2-ші бұрылыс, 26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43-58-87,ф. 43-58-89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gzivko@mail.ru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Сарыкемер ауылы, Сыздықов көшесі, 1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8-726-37 2-28-20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zemkombaizak@mail.ru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Аса ауылы, Абай көшесі, 123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 2-13-53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otd_zem_otn_asa@mail.ru </w:t>
            </w:r>
          </w:p>
        </w:tc>
      </w:tr>
      <w:tr>
        <w:trPr>
          <w:trHeight w:val="735"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Бауыржан ауылы, Қонаев көшесі, 1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8-726-35 2-18-82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zem_jua@mail.ru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Қордай ауылы, Төле би көшесі, 102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8-726-36 2-27-95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raszem.@mail.ru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Мерке ауданы, Мерке ауылы, Смайылов көшесі, 169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8-726-32 2-12-77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merke_esen@mail.ru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 Мойынқұм ауылы, Амангелді көшесі, 141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8-726-42 2-48-38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moinkum.zher@mail.ru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атындағы ауданының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атындағы аудан, Құлан ауылы, Жібек жолы көшесі, 75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8-726-31 2-21-84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kulan_jer@mail.ru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 Қаратау қаласы, Щейн көшесі, 47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8-726-44 6-04-53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jer_talas@mail.ru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 Шу қаласы, Төле би көшесі, 240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8-726-38 3-18-53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shu_ger@mail.ru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Жаңатас қаласы, 1/25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8-726-34 6-39-39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sarisu@mail.ru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қаласының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Желтоқсан көшесі, 28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43-77-98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taraz_gorzem@ok.kz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жер қатынастары басқармасы»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қаласы, Достық даңғылы, 215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8-711-2 50-66-46,ф. 50-05- </w:t>
            </w:r>
          </w:p>
          <w:p>
            <w:pPr>
              <w:spacing w:after="20"/>
              <w:ind w:left="20"/>
              <w:jc w:val="both"/>
            </w:pPr>
            <w:r>
              <w:rPr>
                <w:rFonts w:ascii="Times New Roman"/>
                <w:b w:val="false"/>
                <w:i w:val="false"/>
                <w:color w:val="000000"/>
                <w:sz w:val="20"/>
              </w:rPr>
              <w:t>61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UZOZKO@nursat.kz</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Чапаев ауылы, Қонаев көшесі, 73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 9-13-01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akimakzhaik@mail.kz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Сайқын ауылы, Бергалиев көшесі, 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 2-11-96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akimat_B@mail.ru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Ақсай қаласы, Советская көшесі, 60/2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 2-19-60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SES1983@mail.ru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көшесі, 44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 2-18-92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akimjangala@mail.ru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Жәнібек ауданы, Жәнібек ауылы, Ғ.Қараш көшесі, 35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 2-13-61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akimzhanibek@rambler.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Переметное ауылы, Гагарин көшесі, 137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 2-23-96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akimzelenov@mail.ru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Қазталов ауылы, Жабаев көшесі, 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 3-15-95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zemkomkazt@mail.ru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ауылы, Құрманғалиев көшесі, 19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 3-11-71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akimkaratoba@mail.kz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Қазақстан көшесі, 13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 3-11-14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akim_sirim@mail.ru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ауылы, Абай көшесі, 23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 2-11-66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akimtaskala@mail.kz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Федоровка ауылы, Юбилейная көшесі, 20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 2-14-84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terekta@rambler.ru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Қылышев көшесі, 93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 3-33-44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Akimchingirlau@mail.ru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Достық даңғылы, 182/1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50-39-82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Akimat@pochta.ru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жер қатынастары басқармасы»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Гоголь көшісі, 34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8-721-2 56-08-99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uzo_kanc@krg.gov.kz</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Абай қаласы, Курчатов көшесі, 43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8-721-31 4-16-43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www.abay-akimat-karaganda.kz</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ауданы, Ақтоғай ауылы, Бөкейхан көшесі, 5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 2-13-83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ergan_77@mail.ru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Ботақара кенті, Абылай хан көшесі, 38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2-18-32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www.ozo.bukhar-zhiray.kz</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Атасу кенті, Тәуелсіздік даңғылы, 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7-710-30-2-64-59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ZherZhanaarka@mail.ru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Қарқаралы кенті, Бөкейханов көшесі, 40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8-721-46 3-14-04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karkar_orgotdel@mail.ru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Киевка кенті, Сейфуллин көшесі, 34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 2-11-95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www.nurinsk.kz.</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ауданы, Осакаровка кенті, Новая көшесі, 36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 4-20-84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osak_izbirkom@mail.kz</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ауылы, Абай көшесі, 23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8-710-35 2-13-22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zem_kom82@mail.ru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Ақсу-Аюлы ауылы, Шортанбай жырау көшесі, 24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8-710-31 2-12-00 2-12-70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akimshet@mail.ru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Алаш алаңы, 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 77-33-18 77-34-32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zhez_zemkom@krg.gor.kz</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Уәлиханов көшесі,5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 4-97-53 4-10-59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www.zemlya.balkhas.rz</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Сары тоқа көшесі, 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8-710-32 2-71-97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Karazhal-zem@ 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Космонавтар көшесі, 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8-710-39 5-41-90 5-30-92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prio_zo@krg.gor.kz</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67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 4-44-03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www.ozo.saran.kz</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қаласының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Сәтпаев даңғылы, 108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8-710-63 3-84-69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satp_ztm@krg.gor.kz</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«Теміртау қаласының жер қатынастары бөлімі» </w:t>
            </w:r>
            <w:r>
              <w:rPr>
                <w:rFonts w:ascii="Times New Roman"/>
                <w:b w:val="false"/>
                <w:i w:val="false"/>
                <w:color w:val="000000"/>
                <w:sz w:val="20"/>
              </w:rPr>
              <w:t>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Металлургтер көшесі, 12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 91-75-73 92-01-92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zemcom.temirtau.kz</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Московская көшесі, 29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8-721-56 5-57-55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zemljash@mail.ru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Бұхар жырау көшесі, 16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42-03-07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akimat07@mail.ru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жер қатынастары басқармасы»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 қаласы, Қаза тапқан күрескерлер көшесі, 88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56-89-02, 56-88-86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uzo@kostanay.kz, www.e-kostanai.kz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«Алтынсарин ауданы жер қатынастары бөлімі» мемлекеттік мекемесі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Обаған ауылы, Ленин көшесі, 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8-714-45 3-42-35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ozo_altyn@mail.ru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«Амангелді ауданы жер қатынастары бөлімі» мемлекеттік мекемесі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Амангелді ауданы, Амангелді ауылы, Майлин көшесі, 14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8-714-40 2-12-76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Amanzher@mail.ru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«Әулиекөл ауданы жер қатынастары бөлімі» мемлекеттік мекемесі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 Әулиекөл ауылы, Целинный көшесі, 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 2-11-63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ayliekoljer@mail.ru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Денисов ауылы, Калинин көшесі, 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 9-26-73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Den_zemotdel@kostanay.kz</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Торғай ауылы, Алтынсарин көшесі, 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8-714-39 2-16-35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JangeldyGer@mail.ru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«Жетіқара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Жетіқара ауданы, Жетіқара қаласы, Асанбаев көшесі, 51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8-714-35 2-22-96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jitzem@mail.ru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Қарабалық кенті, Космонавтар көшесі, 16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 3-21-08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Kar_zemot@mail.ru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Затобол кенті, Калинин көшесі, 66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8-714-55 2-26-83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zemotdelkst@mail.ru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Қамысты ауылы, Ержанов көшесі, 61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8-714-37</w:t>
            </w:r>
          </w:p>
          <w:p>
            <w:pPr>
              <w:spacing w:after="20"/>
              <w:ind w:left="20"/>
              <w:jc w:val="both"/>
            </w:pPr>
            <w:r>
              <w:rPr>
                <w:rFonts w:ascii="Times New Roman"/>
                <w:b w:val="false"/>
                <w:i w:val="false"/>
                <w:color w:val="000000"/>
                <w:sz w:val="20"/>
              </w:rPr>
              <w:t>2-21-82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zem-kamysty@yande[.ru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Қарасу ауылы, Исақов көшесі, 66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8-714-52 2-17-71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karasuzem@mail.ru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Боровское ауылы, Королев көшесі, 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 2-15-78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mendzemkom@mail.ru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Наурызым ауданы, Қараменді ауылы, Шақшақ Жәнібек көшесі, 1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8-714-54 2-15-26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naurzhe@mail.kz</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Сарыкөл кенті, Ленин көшесі, 76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8-714-51 2-18-49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ozo@krcc.kz</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Таран ауылы, Калинин көшесі, 60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8-714-36 3-64-51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Zemly_taran@mail.kz</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Ұзынкөл ауылы, Мүсірепов көшесі, 14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 2-15-47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zem_ot@mail.ru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Федоров ауылы, Красноармейский көшесі,57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 2-18-76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Fed_zem@mail.ru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«Арқалық қаласының жер қатынастары бөлімі» мемлекеттік мекемесі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Абай даңғылы, 29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8-714-30 7-23-52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Zem.ark@mail.kz</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«Лисаковск қаласының жер қатынастары бөлімі» мемлекеттік мекемесі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Бейбітшілік көшесі, 31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8-714-33 3-32-34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Terra_lsk@mail.kz</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«Рудный қаласының жер қатынастары бөлімі» мемлекеттік мекемесі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Космонавтар даңғылы, 12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 4-09-73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zemotd@mail.kz</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қаласының жер қатынастары бөлімі» мемлекеттік мекемесі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Амангелді көшесі, 93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57-57-44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gorzem@mail.ru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облысының жер қатынастары басқармасы» мемлекеттік мекемесі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қаласы, Абай даңғылы, 27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8-724- 2- 23-98-67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UZO_KZ@mail.ru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Мектеп көшесі, 35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 2-15-43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rusaral@mail.ru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ауданы, Жалағаш кенті, М.Мырзалиев көшесі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 3-19-78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zhalsemotn@mail.ru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Жанақорған кенті, М. Көкенов көшесі, 35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 2-12-78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pozakim@mail.ru </w:t>
            </w:r>
            <w:r>
              <w:rPr>
                <w:rFonts w:ascii="Times New Roman"/>
                <w:b w:val="false"/>
                <w:i w:val="false"/>
                <w:color w:val="000000"/>
                <w:sz w:val="20"/>
              </w:rPr>
              <w:t>org_acim@mail.ru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Әйтеке би кенті, Пірімова көшесі, 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 2-16-47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baidenesova_A@mail.ru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Жосалы кенті, Абай көшесі, 95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 2-18-08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karmakshizher@mail.ru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Тереңөзек кенті, Абай көшесі, 21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 2-17-96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Sirdaria_zemkom@mail.ru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Шиелі кенті, Жақаев көшесі, 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8-724-32 4-20-82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Zemkom_shieli@mail.ru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Амангелді көшесі, 102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23-11-51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Alisha_zher@mail.ru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жер қатынастары басқармасы»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 23-ші шағын аудан, 100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43-13-39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Aktau_UZO@mail.ru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Бейнеу ауылы, Д.Тәжиев көшесі</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 2-20-84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Karakuman@mail.ru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Кұрық ауылы, Досан батыр көшесі, 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 2-18-00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karakia_zemcom@mail.ru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Шетпе ауылы, Орталық көшесі</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 2-24-11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mroz@mail.ru o</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ауылы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8-729-2 75-03-52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munailyzem@mail.ru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Түпқараған ауданы, Форт-Шевченко қаласы, Ш.Еркеғұлов көшесі, 1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 2-25-88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Fort_akyman@mail.ru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қаласының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Сатпаев көшесі, 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 3-44-45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Zem_uzen@mail.ru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қаласының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 4-ші шағын аудан, 72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33-67-37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www.Aktau_info.kz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облысының жер қатынастары басқармасы» мемлекеттік мекемесі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қаласы, Жеңіс даңғылы, 17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w:t>
            </w:r>
          </w:p>
          <w:p>
            <w:pPr>
              <w:spacing w:after="20"/>
              <w:ind w:left="20"/>
              <w:jc w:val="both"/>
            </w:pPr>
            <w:r>
              <w:rPr>
                <w:rFonts w:ascii="Times New Roman"/>
                <w:b w:val="false"/>
                <w:i w:val="false"/>
                <w:color w:val="000000"/>
                <w:sz w:val="20"/>
              </w:rPr>
              <w:t>32-49-57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kense.uzo@pavlodar.gov.kz</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ауданы жер қатынастары бөлімі» мемлекеттік мекемесі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Ақтоғай ауылы, Абай көшесі, 77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2-14-25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 Aktjgai @mail.ru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Баянауыл ауылы, Сатпаев көшесі, 55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 9-13-43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kense.abr@pavlodar.gov.kz</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ауданы, Железинка ауылы, Квиткова көшесі, 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8-718-31 2-12-56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semotdelselesinka@rambler.ru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Ертіс ауылы, Бөгенбай көшесі, 97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2-15-46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irtadm@pavlakimat.kzirtadm@ 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Қашыр ауданы, Тереңкөл ауылы, Тургенев көшесі, 85 А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 2-11-78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OZO.kach@rambler.ru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ауданы, Аққу ауылы, Бейбітшілік көшесі, 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 2-10-03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Shakirov.alr@pavlodar.gov.kz</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Көктөбе ауылы, Абылайхан көшесі, 30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 9-13-77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Kense.arm</w:t>
            </w:r>
            <w:r>
              <w:rPr>
                <w:rFonts w:ascii="Times New Roman"/>
                <w:b w:val="false"/>
                <w:i w:val="false"/>
                <w:color w:val="000000"/>
                <w:sz w:val="20"/>
                <w:u w:val="single"/>
              </w:rPr>
              <w:t>@</w:t>
            </w:r>
            <w:r>
              <w:rPr>
                <w:rFonts w:ascii="Times New Roman"/>
                <w:b w:val="false"/>
                <w:i w:val="false"/>
                <w:color w:val="000000"/>
                <w:sz w:val="20"/>
              </w:rPr>
              <w:t>Pavlodar.gov.kz</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 Павлодар қаласы, Толстой көшесі, 22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32-32-36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Kense.arm@pavlodar.gov.kz</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 Успенка ауылы, Ленин көшесі, 70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 9-17-30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Ozouspen. 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 Шарбақты ауылы, Советов көшесі, 49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 2-16-51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Sherb_OZO@mail.ru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Пушкин көшесі, 42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 6-22-46 5-01-25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kokin.aa@pavlodar.gov.kz</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қаласының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Екібастұз қаласының 50 жылдығы көшесі, 10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8-718-77 5-43-00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co.zemres@mail.ru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қаласының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Жеңіс алаңы көшесі, 17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32-48-27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City d@nursat.kz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облысының жер қатынастары басқармасы» мемлекеттік мекемесі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С. Мұқанов көшесі, 58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46-98-83 ф. 42-24-72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oblzem@sko.kz</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Саумалкөл ауылы, Озерная көшесі, 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 2-28-05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sazeml@mail.ru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Талшық ауылы, Целинная көшесі,15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 2-13-44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zemelni_2009@mail.ru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Смирнов ауылы, Народная көшесі,37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8-715-32 2-14-86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akkaiynozo@mail.ru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атындағы ауданның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атындағы аудан, Новоишимское ауылы, Школьная көшесі, 19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8-715-35 2-14-74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ozo-gm @mail.ru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Явленка ауылы, Ленин көшесі, 10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 2-26-15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Ishim-vesti @mail.ru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Пресновка ауылы, Дружба көшесі, 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 2-28-11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zemgam78@mail.ru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Бескөл ауылы, Гагарин көшесі, 11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 2-01-77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Zemotdish@mail.kz</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атындағы ауданның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атындағы аудан, Булаево қаласы, Целинная көшесі, 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 2-01-72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Dshl l @mail.kz</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Мамлютка қаласы, Кұнанбаев көшесі, 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 2-27-47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mamlzem@mail.ru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Тайынша қаласы, Қазақстан Конституциясы көшесі, 206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 2-21-85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tainsha-otd-zem-otn@yandex.ru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Тимирязев ауылы, Уәлиханов көшесі, 1/101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 2-02-03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Timiryazevo-akimat@sko.kz</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Кішкенекөл ауылы, Уәлиханов көшесі, 85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 2-18-99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ual_zem@mail, online.kz</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Сергеев қаласы, Победа көшесі, 35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 2-02-30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gisemcom@mail.ru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23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46-02-06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zempetr@mail.ru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жер қатынастары басқармасы»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Тоқаев көшесі, 17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54-06-56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zem.otnosh.uko@mail.ru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қаласының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Әл-Фараби көшесі, 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 2-22-53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ordotdel-arys @mail.ru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Бәйдібек ауданы, Шаян ауылы, Спатаев көшесі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 2-23-55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temir74@mail.ru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Мақтаарал ауданы, Жетісай қаласы, Қалыбеков көшесі, 21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 6-29-94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Jer.kz@mail.ru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Қазығұрт ауылы, Тоғаев көшесі, 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 2-32-86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akim_kazgurt@mail.ru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Ордабасы ауданы, Темірлан ауылы, Қазыбек би көшесі,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 2-13-17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ordabasy_org@mail.ru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Шәуілдір ауылы, Жібек жолы көшесі, 37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 2-24-50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otrar-akimat@mail.ru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Ақсукент ауылы, Қыстаубай көшесі, н/ж</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 2-24-45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cairam@mail.ru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Ысмайыл көшесі, н/ж</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 2-28-32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sariagachakim@mail.ru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Шолаққорған ауылы, Жібек жолы көшесі, н/ж</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 4-17-69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uzo_sosak@mail.ru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Леңгір қаласы, Әйтеке би көшесі, 28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 6-03-37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tolebi.akim@mail.ru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Т. Рысқұлов ауылы, Жантұров көшесі, 17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 5-25-95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trko@mail.ru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Төле би көшесі, н/ж</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 2-25-53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shar_zem_ot@mail.ru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қаласының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Панфилов көшесі, 11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 3-41-71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Abai_baitu@mail.ru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қаласының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Ғ. Мүсірепов көшесі, 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 3-22-81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tur-akiman @mail.ru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Түркістан көшесі, 11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8-725-52 53-56-58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Shimkent.gov. @mail.kz</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r>
      <w:tr>
        <w:trPr>
          <w:trHeight w:val="705"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жер қатынастары басқармасы»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Төле би көшесі, 155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8-727 278-46-81 278-46-67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uzoalmata@mail.ru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жер қатынастары басқармасы»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Иманов көшесі, 19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78-72-53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ulpanUZO @mail.ru</w:t>
            </w:r>
          </w:p>
        </w:tc>
      </w:tr>
    </w:tbl>
    <w:bookmarkStart w:name="z128" w:id="41"/>
    <w:p>
      <w:pPr>
        <w:spacing w:after="0"/>
        <w:ind w:left="0"/>
        <w:jc w:val="both"/>
      </w:pPr>
      <w:r>
        <w:rPr>
          <w:rFonts w:ascii="Times New Roman"/>
          <w:b w:val="false"/>
          <w:i w:val="false"/>
          <w:color w:val="000000"/>
          <w:sz w:val="28"/>
        </w:rPr>
        <w:t xml:space="preserve">
«Тұрақты жер пайдалану   </w:t>
      </w:r>
      <w:r>
        <w:br/>
      </w:r>
      <w:r>
        <w:rPr>
          <w:rFonts w:ascii="Times New Roman"/>
          <w:b w:val="false"/>
          <w:i w:val="false"/>
          <w:color w:val="000000"/>
          <w:sz w:val="28"/>
        </w:rPr>
        <w:t xml:space="preserve">
құқығына актілерді ресімдеу </w:t>
      </w:r>
      <w:r>
        <w:br/>
      </w:r>
      <w:r>
        <w:rPr>
          <w:rFonts w:ascii="Times New Roman"/>
          <w:b w:val="false"/>
          <w:i w:val="false"/>
          <w:color w:val="000000"/>
          <w:sz w:val="28"/>
        </w:rPr>
        <w:t xml:space="preserve">
және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2-қосымша        </w:t>
      </w:r>
    </w:p>
    <w:bookmarkEnd w:id="41"/>
    <w:bookmarkStart w:name="z330" w:id="42"/>
    <w:p>
      <w:pPr>
        <w:spacing w:after="0"/>
        <w:ind w:left="0"/>
        <w:jc w:val="left"/>
      </w:pPr>
      <w:r>
        <w:rPr>
          <w:rFonts w:ascii="Times New Roman"/>
          <w:b/>
          <w:i w:val="false"/>
          <w:color w:val="000000"/>
        </w:rPr>
        <w:t xml:space="preserve"> 
Тұрақты жер пайдалану құқығына актілер дайындау жөніндегі мамандандырылған республикалық мемлекеттік кәсіпорындардың тізбесі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6"/>
        <w:gridCol w:w="3443"/>
        <w:gridCol w:w="2402"/>
        <w:gridCol w:w="1816"/>
        <w:gridCol w:w="2303"/>
      </w:tblGrid>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кәсіпорындардың атауы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Сәйкестендіру құжаттарын дайындауға жауапты лауазымды адам</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мекенжайы</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АқмолажерҒӨО</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Көкшетау қаласы, Абай көшесі, 89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орынбасары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25-73-13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akm_01@list.ru</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АлматыжерҒӨО</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040000 Талдықорған қаласы, Қабанбай батыр көшесі, 36/42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орынбасары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24-16-78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alm_03@aisgzk.kz</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АқтөбежерҒӨО</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030000 Ақтөбе қаласы, Ш. Қалдаяқов көшесі, 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орынбасары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54-06-94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akt_02@aisgzk. kz</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АтыраужерҒӨО</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060000 Атырау қаласы, Ленин көшесі, 94б</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орынбасары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45-15-35</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atr_04@aisgzk. kz</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ҚазақстанжерҒӨО</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070000 Өскемен қаласы, Ворошилов көшесі, 152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орынбасары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22-41-99</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wsk_05@aisgzk.kz</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ЖамбылжерҒӨО</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Тараз қаласы, Қазыбек би көшесі, 26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орынбасары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43-72-20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jam_06@aisgzk.kz</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ҚазақстанжерҒӨО</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Орал қаласы, Молдағұлова көшесі, 22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орынбасары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26-98-76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zkgnpcz@mail. kz zap_08@aisgzk.kz</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ҚарағандыжерҒӨО</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Қарағанды қаласы, Пассажирская көшесі, 15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орынбасары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47-56-95</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kar_09@aisgzk. kz</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ҚостанайжерҒӨО</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қаласы, Амангелді көшесі, 93А</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орынбасары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53-33-61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kos_12@aisgzk.kz</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ҚызылордажерҒӨО</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 Қызылорда қаласы, Чайковский көшесі, 13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орынбасары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23-44-72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kzl_10@aisgzk. kz</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МаңғыстаужерҒӨО</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Ақтау қаласы, 23-ші шағын аудан</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орынбасары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60-50-36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man_13@aisgzk.kz</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ПавлодаржерҒӨО</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қаласы, Жеңіс көшесі, 17</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орынбасары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32-07-55</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pav_14@aisgzk.kz</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ҚазақстанжерҒӨО</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Петропавл қаласы, Интернационал көшесі, 70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орынбасары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33-07-30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sek_15@aisgzk. kz</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ҚазақстанжерҒӨО</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 Шымкент қаласы, Х. Дулати көшесі, 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орынбасары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53-08-97</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ujk_19@aisgzk. kz</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АстанақалажерҒӨО</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Желтоқсан көшесі, 25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орынбасары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32-88-84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ast_21-@aisgzk.</w:t>
            </w:r>
          </w:p>
          <w:p>
            <w:pPr>
              <w:spacing w:after="20"/>
              <w:ind w:left="20"/>
              <w:jc w:val="both"/>
            </w:pPr>
            <w:r>
              <w:rPr>
                <w:rFonts w:ascii="Times New Roman"/>
                <w:b w:val="false"/>
                <w:i w:val="false"/>
                <w:color w:val="000000"/>
                <w:sz w:val="20"/>
              </w:rPr>
              <w:t>kz</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АлматықалажерҒӨО</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Алматы қаласы, Әуезов көшесі, 107</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орынбасары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42-69-13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alm_20@aisgzk.kz</w:t>
            </w:r>
          </w:p>
        </w:tc>
      </w:tr>
    </w:tbl>
    <w:bookmarkStart w:name="z129" w:id="43"/>
    <w:p>
      <w:pPr>
        <w:spacing w:after="0"/>
        <w:ind w:left="0"/>
        <w:jc w:val="both"/>
      </w:pPr>
      <w:r>
        <w:rPr>
          <w:rFonts w:ascii="Times New Roman"/>
          <w:b w:val="false"/>
          <w:i w:val="false"/>
          <w:color w:val="000000"/>
          <w:sz w:val="28"/>
        </w:rPr>
        <w:t xml:space="preserve">
«Тұрақты жер пайдалану   </w:t>
      </w:r>
      <w:r>
        <w:br/>
      </w:r>
      <w:r>
        <w:rPr>
          <w:rFonts w:ascii="Times New Roman"/>
          <w:b w:val="false"/>
          <w:i w:val="false"/>
          <w:color w:val="000000"/>
          <w:sz w:val="28"/>
        </w:rPr>
        <w:t xml:space="preserve">
құқығына актілерді ресімдеу </w:t>
      </w:r>
      <w:r>
        <w:br/>
      </w:r>
      <w:r>
        <w:rPr>
          <w:rFonts w:ascii="Times New Roman"/>
          <w:b w:val="false"/>
          <w:i w:val="false"/>
          <w:color w:val="000000"/>
          <w:sz w:val="28"/>
        </w:rPr>
        <w:t xml:space="preserve">
және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3-қосымша          </w:t>
      </w:r>
    </w:p>
    <w:bookmarkEnd w:id="43"/>
    <w:bookmarkStart w:name="z331" w:id="44"/>
    <w:p>
      <w:pPr>
        <w:spacing w:after="0"/>
        <w:ind w:left="0"/>
        <w:jc w:val="left"/>
      </w:pPr>
      <w:r>
        <w:rPr>
          <w:rFonts w:ascii="Times New Roman"/>
          <w:b/>
          <w:i w:val="false"/>
          <w:color w:val="000000"/>
        </w:rPr>
        <w:t xml:space="preserve"> 
Халыққа қызмет көрсету орталықтары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4402"/>
        <w:gridCol w:w="3838"/>
        <w:gridCol w:w="1741"/>
        <w:gridCol w:w="2459"/>
      </w:tblGrid>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орналасқан жері, мекенжайы</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залдың телефон нөмірі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Басшының байланыс телефоны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189-ші "а" үй</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25-77-16</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40-10-63 қабылдау бөлмесі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109-ші үй</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56-24-53</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55-15-55 қабылдау бөлмесі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Халыққа қызмет көрсету орталығы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67-ші "б" үй</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24-21-10</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 қабылдау бөлмесі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Халыққа қызмет көрсету орталығы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Авангард көшесі, 2-23-ші «б» үй</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28-31-14 28-40-06</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28-40-14 қабылдау бөлмесі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 1 Халыққа қызмет көрсету орталығы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37-ші "а" үй</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22-48-03</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28-94-67 қабылдау бөлмесі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 2 Халыққа қызмет көрсету орталығы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408-орам, 21-ші үй</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33-55-77</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33-55-93 қабылдау бөлмесі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Халыққа қызмет көрсету орталығы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Қойгелді көшесі, 158-ші "а" үй</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51-44-79</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43-84-14 қабылдау бөлмесі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Халыққа қызмет көрсету орталығы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 81-ші үй</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28-13-12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23-68-81 қабылдау бөлмесі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Халыққа қызмет көрсету орталығы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7-ші үй</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41-63-03</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42-09-10 41-63-10 қабылдау бөлмесі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Халыққа қызмет көрсету орталығы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114-ші үй</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53-26-00 21-13-11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54-10-20 қабылдау бөлмесі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Халыққа қызмет көрсету орталығы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көшесі, н/ж</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23-07-51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23-07-16 қабылдау бөлмесі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Халыққа қызмет көрсету орталығы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шағын аудан,  67-ші "б" үй</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42-23-19</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42-23-12</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Халыққа қызмет көрсету орталығы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48-ші үй</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33-47-54 33-47-48</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33-47-35 қабылдау бөлмесі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Халыққа қызмет көрсету орталығы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157-ші үй</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42-69-50</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33-31-03 қабылдау бөлмесі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Халыққа қызмет көрсету орталығы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н/ж</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21-48-96</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 қабылдау бөлмесі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ауданының Халыққа қызмет көрсету орталығы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221-ші үй</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378-09-10</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378-09-09 қабылдау бөлмесі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ауданының Халыққа қызмет көрсету орталығы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Жанқожа батыр көшесі, 24-ші үй</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377-19-80</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377-19-80 қабылдау бөлмесі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Әуезов ауданының Халыққа қызмет көрсету орталығы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Бөкеев көшесі, 128-ші үй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317-82-29</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256-08-69 қабылдау бөлмесі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ауданының Халыққа қызмет көрсету орталығы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 ауданы, 9-ші «а» үй</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293-41-14</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248-17-77 қабылдау бөлмесі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Жетісу ауданының Халыққа қызмет көрсету орталығы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көшесі, 155-ші үй</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378-46-72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390-18-07 қабылдау бөлмесі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Медеу ауданының Халыққа қызмет көрсету орталығы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44-ші үй</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239-65-53 239-65-47</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239-65-52 қабылдау бөлмесі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Түріксiб ауданының Халыққа қызмет көрсету орталығы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көшесі, 9-ші үй</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234-09-27</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234-09-35 қабылдау бөлмесі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 1 Халыққа қызмет көрсету орталығы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көшесі, 25-ші үй</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61-84-03</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61-84-04 қабылдау бөлмесі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 2 Халыққа қызмет көрсету орталығы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Күйші Дина көшесі, 31-ші үй</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40-65-62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40-65-62 қабылдау бөлмесі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 1 Халыққа қызмет көрсету орталығы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47- ші үй</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32-42-79</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32-40-95 қабылдау бөлмесі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 2 Халыққа қызмет көрсету орталығы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Сүйінбай ақын көшесі, 85-ші үй</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37-74-34</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37-74-34 қабылдау бөлмесі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ауданының Халыққа қызмет көрсету орталығы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көшесі, 7-ші үй</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50-13-69</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50-13-72 қабылдау бөлмесі</w:t>
            </w:r>
          </w:p>
        </w:tc>
      </w:tr>
    </w:tbl>
    <w:bookmarkStart w:name="z130" w:id="45"/>
    <w:p>
      <w:pPr>
        <w:spacing w:after="0"/>
        <w:ind w:left="0"/>
        <w:jc w:val="both"/>
      </w:pPr>
      <w:r>
        <w:rPr>
          <w:rFonts w:ascii="Times New Roman"/>
          <w:b w:val="false"/>
          <w:i w:val="false"/>
          <w:color w:val="000000"/>
          <w:sz w:val="28"/>
        </w:rPr>
        <w:t xml:space="preserve">
  «Тұрақты жер пайдалану  </w:t>
      </w:r>
      <w:r>
        <w:br/>
      </w:r>
      <w:r>
        <w:rPr>
          <w:rFonts w:ascii="Times New Roman"/>
          <w:b w:val="false"/>
          <w:i w:val="false"/>
          <w:color w:val="000000"/>
          <w:sz w:val="28"/>
        </w:rPr>
        <w:t xml:space="preserve">
құқығына актілерді ресімдеу </w:t>
      </w:r>
      <w:r>
        <w:br/>
      </w:r>
      <w:r>
        <w:rPr>
          <w:rFonts w:ascii="Times New Roman"/>
          <w:b w:val="false"/>
          <w:i w:val="false"/>
          <w:color w:val="000000"/>
          <w:sz w:val="28"/>
        </w:rPr>
        <w:t xml:space="preserve">
және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4-қосымша         </w:t>
      </w:r>
    </w:p>
    <w:bookmarkEnd w:id="45"/>
    <w:p>
      <w:pPr>
        <w:spacing w:after="0"/>
        <w:ind w:left="0"/>
        <w:jc w:val="both"/>
      </w:pPr>
      <w:r>
        <w:rPr>
          <w:rFonts w:ascii="Times New Roman"/>
          <w:b w:val="false"/>
          <w:i w:val="false"/>
          <w:color w:val="000000"/>
          <w:sz w:val="28"/>
        </w:rPr>
        <w:t>_______________________________________</w:t>
      </w:r>
      <w:r>
        <w:br/>
      </w: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жер қатынастары бойынша уәкілетті органның бастығы____________________________________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_______________________________________</w:t>
      </w:r>
      <w:r>
        <w:br/>
      </w:r>
      <w:r>
        <w:rPr>
          <w:rFonts w:ascii="Times New Roman"/>
          <w:b w:val="false"/>
          <w:i w:val="false"/>
          <w:color w:val="000000"/>
          <w:sz w:val="28"/>
        </w:rPr>
        <w:t>
(заңды тұлғаның толық атауы)</w:t>
      </w:r>
      <w:r>
        <w:br/>
      </w:r>
      <w:r>
        <w:rPr>
          <w:rFonts w:ascii="Times New Roman"/>
          <w:b w:val="false"/>
          <w:i w:val="false"/>
          <w:color w:val="000000"/>
          <w:sz w:val="28"/>
        </w:rPr>
        <w:t>
_______________________________________</w:t>
      </w:r>
      <w:r>
        <w:br/>
      </w:r>
      <w:r>
        <w:rPr>
          <w:rFonts w:ascii="Times New Roman"/>
          <w:b w:val="false"/>
          <w:i w:val="false"/>
          <w:color w:val="000000"/>
          <w:sz w:val="28"/>
        </w:rPr>
        <w:t>
заңды тұлға құжаттарының деректемелері,</w:t>
      </w:r>
      <w:r>
        <w:br/>
      </w:r>
      <w:r>
        <w:rPr>
          <w:rFonts w:ascii="Times New Roman"/>
          <w:b w:val="false"/>
          <w:i w:val="false"/>
          <w:color w:val="000000"/>
          <w:sz w:val="28"/>
        </w:rPr>
        <w:t>
_______________________________________</w:t>
      </w:r>
      <w:r>
        <w:br/>
      </w:r>
      <w:r>
        <w:rPr>
          <w:rFonts w:ascii="Times New Roman"/>
          <w:b w:val="false"/>
          <w:i w:val="false"/>
          <w:color w:val="000000"/>
          <w:sz w:val="28"/>
        </w:rPr>
        <w:t>
байланыс телефоны, мекенжайы)</w:t>
      </w:r>
    </w:p>
    <w:p>
      <w:pPr>
        <w:spacing w:after="0"/>
        <w:ind w:left="0"/>
        <w:jc w:val="both"/>
      </w:pPr>
      <w:r>
        <w:rPr>
          <w:rFonts w:ascii="Times New Roman"/>
          <w:b w:val="false"/>
          <w:i w:val="false"/>
          <w:color w:val="000000"/>
          <w:sz w:val="28"/>
        </w:rPr>
        <w:t xml:space="preserve">Тұрақты жер пайдалану құқығына акт беру туралы </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________________________________________________________берілген,</w:t>
      </w:r>
      <w:r>
        <w:br/>
      </w:r>
      <w:r>
        <w:rPr>
          <w:rFonts w:ascii="Times New Roman"/>
          <w:b w:val="false"/>
          <w:i w:val="false"/>
          <w:color w:val="000000"/>
          <w:sz w:val="28"/>
        </w:rPr>
        <w:t>
                  (жер учаскесінің нысаналы мақсаты)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(жер учаскесінің (орналасқан жері) мекенжайы)</w:t>
      </w:r>
      <w:r>
        <w:br/>
      </w:r>
      <w:r>
        <w:rPr>
          <w:rFonts w:ascii="Times New Roman"/>
          <w:b w:val="false"/>
          <w:i w:val="false"/>
          <w:color w:val="000000"/>
          <w:sz w:val="28"/>
        </w:rPr>
        <w:t>
______________________________________________бойынша орналасқан жер учаскесіне тұрақты жер пайдалану құқығына акт (актінің телнұсқасын) беруіңізді сұраймын.</w:t>
      </w:r>
    </w:p>
    <w:p>
      <w:pPr>
        <w:spacing w:after="0"/>
        <w:ind w:left="0"/>
        <w:jc w:val="both"/>
      </w:pPr>
      <w:r>
        <w:rPr>
          <w:rFonts w:ascii="Times New Roman"/>
          <w:b w:val="false"/>
          <w:i w:val="false"/>
          <w:color w:val="000000"/>
          <w:sz w:val="28"/>
        </w:rPr>
        <w:t>Күні __________ Өтініш беруші _____________________________________</w:t>
      </w:r>
      <w:r>
        <w:br/>
      </w:r>
      <w:r>
        <w:rPr>
          <w:rFonts w:ascii="Times New Roman"/>
          <w:b w:val="false"/>
          <w:i w:val="false"/>
          <w:color w:val="000000"/>
          <w:sz w:val="28"/>
        </w:rPr>
        <w:t xml:space="preserve">
                             уәкілетті тұлғаның тегі, аты, </w:t>
      </w:r>
    </w:p>
    <w:p>
      <w:pPr>
        <w:spacing w:after="0"/>
        <w:ind w:left="0"/>
        <w:jc w:val="both"/>
      </w:pPr>
      <w:r>
        <w:rPr>
          <w:rFonts w:ascii="Times New Roman"/>
          <w:b w:val="false"/>
          <w:i w:val="false"/>
          <w:color w:val="000000"/>
          <w:sz w:val="28"/>
        </w:rPr>
        <w:t>_______________________________</w:t>
      </w:r>
      <w:r>
        <w:br/>
      </w:r>
      <w:r>
        <w:rPr>
          <w:rFonts w:ascii="Times New Roman"/>
          <w:b w:val="false"/>
          <w:i w:val="false"/>
          <w:color w:val="000000"/>
          <w:sz w:val="28"/>
        </w:rPr>
        <w:t>
әкесінің аты, қолы)</w:t>
      </w:r>
    </w:p>
    <w:bookmarkStart w:name="z131" w:id="46"/>
    <w:p>
      <w:pPr>
        <w:spacing w:after="0"/>
        <w:ind w:left="0"/>
        <w:jc w:val="both"/>
      </w:pPr>
      <w:r>
        <w:rPr>
          <w:rFonts w:ascii="Times New Roman"/>
          <w:b w:val="false"/>
          <w:i w:val="false"/>
          <w:color w:val="000000"/>
          <w:sz w:val="28"/>
        </w:rPr>
        <w:t xml:space="preserve">
«Тұрақты жер пайдалану  </w:t>
      </w:r>
      <w:r>
        <w:br/>
      </w:r>
      <w:r>
        <w:rPr>
          <w:rFonts w:ascii="Times New Roman"/>
          <w:b w:val="false"/>
          <w:i w:val="false"/>
          <w:color w:val="000000"/>
          <w:sz w:val="28"/>
        </w:rPr>
        <w:t xml:space="preserve">
құқығына актілерді ресімдеу </w:t>
      </w:r>
      <w:r>
        <w:br/>
      </w:r>
      <w:r>
        <w:rPr>
          <w:rFonts w:ascii="Times New Roman"/>
          <w:b w:val="false"/>
          <w:i w:val="false"/>
          <w:color w:val="000000"/>
          <w:sz w:val="28"/>
        </w:rPr>
        <w:t xml:space="preserve">
және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5-қосымша         </w:t>
      </w:r>
    </w:p>
    <w:bookmarkEnd w:id="46"/>
    <w:bookmarkStart w:name="z332" w:id="47"/>
    <w:p>
      <w:pPr>
        <w:spacing w:after="0"/>
        <w:ind w:left="0"/>
        <w:jc w:val="left"/>
      </w:pPr>
      <w:r>
        <w:rPr>
          <w:rFonts w:ascii="Times New Roman"/>
          <w:b/>
          <w:i w:val="false"/>
          <w:color w:val="000000"/>
        </w:rPr>
        <w:t xml:space="preserve"> 
Сапа және тиімділік көрсеткіштерінің мәні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1"/>
        <w:gridCol w:w="2619"/>
        <w:gridCol w:w="2619"/>
        <w:gridCol w:w="2371"/>
      </w:tblGrid>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%-ы (үлесі)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%-ы (үлесі)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%-ы (үлесі)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қызметтер %-ы (үлесі)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%-ы (үлесі)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3" w:id="48"/>
    <w:p>
      <w:pPr>
        <w:spacing w:after="0"/>
        <w:ind w:left="0"/>
        <w:jc w:val="both"/>
      </w:pPr>
      <w:r>
        <w:rPr>
          <w:rFonts w:ascii="Times New Roman"/>
          <w:b w:val="false"/>
          <w:i w:val="false"/>
          <w:color w:val="000000"/>
          <w:sz w:val="28"/>
        </w:rPr>
        <w:t xml:space="preserve">
«Жер учаскесіне жеке меншік </w:t>
      </w:r>
      <w:r>
        <w:br/>
      </w:r>
      <w:r>
        <w:rPr>
          <w:rFonts w:ascii="Times New Roman"/>
          <w:b w:val="false"/>
          <w:i w:val="false"/>
          <w:color w:val="000000"/>
          <w:sz w:val="28"/>
        </w:rPr>
        <w:t xml:space="preserve">
құқығына актілерді ресімдеу </w:t>
      </w:r>
      <w:r>
        <w:br/>
      </w:r>
      <w:r>
        <w:rPr>
          <w:rFonts w:ascii="Times New Roman"/>
          <w:b w:val="false"/>
          <w:i w:val="false"/>
          <w:color w:val="000000"/>
          <w:sz w:val="28"/>
        </w:rPr>
        <w:t xml:space="preserve">
және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6-қосымша          </w:t>
      </w:r>
    </w:p>
    <w:bookmarkEnd w:id="48"/>
    <w:bookmarkStart w:name="z334" w:id="49"/>
    <w:p>
      <w:pPr>
        <w:spacing w:after="0"/>
        <w:ind w:left="0"/>
        <w:jc w:val="left"/>
      </w:pPr>
      <w:r>
        <w:rPr>
          <w:rFonts w:ascii="Times New Roman"/>
          <w:b/>
          <w:i w:val="false"/>
          <w:color w:val="000000"/>
        </w:rPr>
        <w:t xml:space="preserve"> 
Мемлекеттік қызмет көрсетуді ұйымдастыруға жауапты </w:t>
      </w:r>
      <w:r>
        <w:br/>
      </w:r>
      <w:r>
        <w:rPr>
          <w:rFonts w:ascii="Times New Roman"/>
          <w:b/>
          <w:i w:val="false"/>
          <w:color w:val="000000"/>
        </w:rPr>
        <w:t>
жергілікті атқарушы органдардың тізбесі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6"/>
        <w:gridCol w:w="3100"/>
        <w:gridCol w:w="1549"/>
        <w:gridCol w:w="1360"/>
        <w:gridCol w:w="3905"/>
      </w:tblGrid>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қаланың, астананың), ауданның (облыстық маңызы бар қалалардың) жер қатынастары саласындағы уәкілетті органдары мен ХҚО қызметін ұйымдастыруға жауапты мемлекеттік мекемесінің атауы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көрсетуге жауапты тұлға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мекенжайы</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Абай көшесі, 83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 ұсынуды талдау бөлімінің меңгерушісі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25-74-26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Kanz_akim@akmo.kz</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Нұрмағамбетов көшесі, 94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 2-01-84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akkol_orgotdel@mail.ru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Тәшенов көшесі, 47</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 2-14-65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arshaly_org83@mail.ru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 ауылы, Әл-Фараби көшесі, 50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 2-22-35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otdel.DO.ast@mail.ru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9</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 2-43-02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Atbasar_OORA@mail.ru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Некрасов көшесі, 19</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 2-23-44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Bulakimat@mail.ru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Щучье қаласы, Абылай хан көшесі, 32</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 4-59-02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lieve@kokshetau.online.kz</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ауылы, Победа</w:t>
            </w:r>
            <w:r>
              <w:rPr>
                <w:rFonts w:ascii="Times New Roman"/>
                <w:b w:val="false"/>
                <w:i w:val="false"/>
                <w:color w:val="000000"/>
                <w:sz w:val="20"/>
              </w:rPr>
              <w:t> </w:t>
            </w:r>
            <w:r>
              <w:rPr>
                <w:rFonts w:ascii="Times New Roman"/>
                <w:b w:val="false"/>
                <w:i w:val="false"/>
                <w:color w:val="000000"/>
                <w:sz w:val="20"/>
              </w:rPr>
              <w:t>көшесі, 6</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 2-17-10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egin_akm@mail.ru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Біржан сал көшесі, 23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аппаратының басшысы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 2-11-45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enbek21@rambler.ru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Құнанбаев көшесі, 121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аппаратының басшысы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 2-37-22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orqotd_erem@mail.ru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Қонаев көшесі, 6</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 2-13-49 2-15-65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esilirina@mail.ru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Достық көшесі, 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 2-13-01 2-10-01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jaksakimat@mail.ru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 Ленин көшесі, 34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 9-16-50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akm-jarkain@bk.ru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көшесі, Бейбітшілік көшесі, 67</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 2-12-80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akim_zer@kokshetau.online/kz</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Болғанбаев көшесі, 9</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 2-15-79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Akimat.korg@mail.ru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ауылы, Абылай хан көшесі, 117</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 9-14-76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sandakimat@mail.ru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 3-11-04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apparat-07@mail.ru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кенті, Абылай-хан көшесі, 20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 2-10-69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shortakim@mail.ru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141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25-10-96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Akimat_kokshetay@mail.ru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4 шағын аудан,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 6-21-35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step.akmol.kz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Әбілқайыр хан даңғылы, 40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93-20-34, 56-42-66, 93-20-67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mail@akimataktobe.kz</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ауылы, Жүргенов көшесі, 45</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2-22-39, 2-16-71, 2-13-65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atekebi_akimat@mail.ru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5 шағын ауданы, 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3-11-90, 3-17-57, 3-20-00, 3-21-00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alga_apparat@mail.ru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Қонаев көшесі, 36</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 2-22-48, 2-29-65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baiganin_apparat@mail.ru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Ырғыз ауылы, Алтынсарин көшесі, 7</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2-16-08, 2-13-11, 2-18-65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irgiznal@taxaktub.mgd.kz</w:t>
            </w:r>
          </w:p>
          <w:p>
            <w:pPr>
              <w:spacing w:after="20"/>
              <w:ind w:left="20"/>
              <w:jc w:val="both"/>
            </w:pPr>
            <w:r>
              <w:rPr>
                <w:rFonts w:ascii="Times New Roman"/>
                <w:b w:val="false"/>
                <w:i w:val="false"/>
                <w:color w:val="000000"/>
                <w:sz w:val="20"/>
              </w:rPr>
              <w:t>020201@rups.kazpost.kz</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кенті, Әйтеке би көшесі, 32</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2-11-85, 2-21-84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kargala@mail.ru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кенті, Астана көшесі, 48</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 2-12-35, 2-14-51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kobdaakimat@rambler.ru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Мәртөк кенті, Сейфуллин көшесі, 36</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2-20-06, 2-19-82, 2-15-55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martuk_ra@mail.ru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Қандығаш қаласы, Гагарин көшесі, 6</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3-74-54, 3-60-00, 3-61-40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raiakimat.60@mail.ru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Желтоқсан көшесі, 8</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2-22-61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temirakim@mail.ru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Құрманғазин көшесі, 43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2-15-95, 2-17-11, 2-14-87, 2-17-24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uil.akimat@mail.ru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Горький көшесі, 9</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2-22-79, 2-75-68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hromtau_akimat@rambler.ru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Шалқар қаласы, Есет Көтібарұлы көшесі, 33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 2-14-23, 2-14-35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akimat_shalkar@mail.ru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Ахтанов көшесі, 50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22-12-11, 21-04-24, 21-00-14, 21-14-48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ak_aktobe@mail.ru</w:t>
            </w:r>
          </w:p>
          <w:p>
            <w:pPr>
              <w:spacing w:after="20"/>
              <w:ind w:left="20"/>
              <w:jc w:val="both"/>
            </w:pPr>
            <w:r>
              <w:rPr>
                <w:rFonts w:ascii="Times New Roman"/>
                <w:b w:val="false"/>
                <w:i w:val="false"/>
                <w:color w:val="000000"/>
                <w:sz w:val="20"/>
              </w:rPr>
              <w:t>iao_aktobe@mail.ru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38</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 Мемлекеттік-құқықтық жұмыс, әкімшілік және мемлекеттік қызметтер сапасын бақылау бөлімінің меңгерушісі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27-08-22 27-16-41, 27-37-22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tkooblakimat@globl.kz</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Қонаев көшесі, 74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 2-14-35, 2-15-75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Akimat_alakol@mail.ru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Жансүгіров кенті, Желтоқсан көшесі, 5</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8-728-32 2-25-51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aksu-akimat@mail.ru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Бақанас ауылы, Қонаев көшесі, 68</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 9-16-30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balhash_akimat@mail.ru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Есік қаласы, Жамбыл даңғылы, 21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 4-57-04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Enbekshikazah@mail.ru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Қарабұлақ кенті, Оразбеков көшесі, 67</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 3-04-00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eckeldi_akimat@mail.ru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Ұзынағаш ауылы, Абай көшесі, 56</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 2-13-25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zhambulakimat@mail.ru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 Өтеген батыр кенті, З. Батталханов көшесі, 8</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8-727-52 2-09-88, 8-727-2 51-79-76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ile-tanu@nur.kz</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Сарыөзек кенті, Б. Момышұлы көшесі, 12</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 3-12-00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kerbakimbux@mail.ru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Балпық би кенті, Мырзабекұлы көшесі, 40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8-728-38 2-00-09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Akimat-Koksu@mail.ru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Қаскелең қаласы, Абылайхан көшесі, 213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8-727-71 2-11-42, 8-727-2 98-38-30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Karasay-akimat@Lenta.ru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Үштөбе қаласы, Қонаев даңғылы, 9</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 2-18-85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Ort_karatal@mail.ru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Жаркент қаласы, Головацкий көшесі, 129</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 5-35-60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JC_curbanow@bk.ru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Кеген ауылы, Б.Момышұлы көшесі, 9</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8-727-77 2-14-53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Raimbek-akimat@mail.ru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ауданы, Сарқан қаласы, Тәуелсіздік көшесі, 111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 2-14-90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sarkand-akimat@mail.ru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 Талғар қаласы, Қонаев көшесі, 65</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95-64-58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talgar-akimat@rambler.ru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 Шонжы ауылы, Раджибаев көшесі, 73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 2-10-62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Uigurski@mail.ru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қаласының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Абылайхан көшесі, 34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8-728-35 4-26-77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Akimat_tekeli@mail.ru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Абай көшесі, 256</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27-07-29, 27-27-42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akimattld@mail.ru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Жамбыл көшесі, 13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 4-45-51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ocx040800@mail.ru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Әйтеке би көшесі, 77</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көрсетудің сапасын бақылау бөлімінің меңгерушісі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35-45-32, 27-09-12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muksiev@global.kz</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 Махамбет даңғылы, 26</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5-15-09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Индер кенті, Қонаев көшесі, 12</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2-12-13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Akimat.inder@mail.ru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Ақыстау ауылы, Егемен Қазақстан көшесі, 12</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2-03-48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Isatai_raiakimat@mail.ru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Ганюшкино ауылы, Көшекбаев көшесі, 25</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2-12-92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Amantai55@mail.ru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Қызылқоған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Қызылқоған ауданы, Миялы ауылы, Абай көшесі, 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2-14-80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Kizilkoga_akimat@mail.ru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Мақат кенті, Орталық алаң көшесі,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3-03-99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ауылы, Абай көшесі, 16</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2-22-56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Kurmanbaevar@mail.ru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Әйтеке би көшесі, 77</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35-41-53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Orgotdel atyray@mail.online.kz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Горький көшесі, 40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 Ақпараттық технология және мемлекеттік қызметтер мониторингібөлімінің меңгерушісі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26-42-48 26-89-20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GPinchuk@akimvko.gov.kz</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көшесі,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 9-18-55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akim@abay.vko.gov.kz</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Абай бульвары,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 3-17-38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akim.ayaguz@mail.ru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Сейфуллин көшесі, 144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 9-14-47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kancelyariyarayakimat@rambler.ru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Тәуелсіздік көшесі, 69</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 2-14-75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boroduliha@mail.kz</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Глубокий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Глубокий ауданы, Глубокое кенті, Попович көшесі, 11 А</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 2-28-25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Kancil@glubokoe.gov.kz</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көшесі, 105</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 6-57-66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Zharma_akimat@mail.kz</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Жангелдин көшесі, 54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 2-72-11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zsnakim@mail.kz</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Зырян қаласы, Советская көшесі, 20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 6-16-66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akimat_zyr@mail.kz</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Қатон-Қарағай ауданы әкімінің аппараты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 Үлкен Нарын ауылы, Аблайхан көшесі, 102</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 2-12-30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Katon_rayakimat@mail.kz</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Фахрудинов көшесі, 44 А</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 2-72-30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Kokpekty_akimat@mail.ru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көшесі, Ибежанов көшесі, 23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 2-21-05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Kurchumakimat@rambler.ru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Төлегетай баба көшесі,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 2-12-00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tarb_ray_akimat@mail.ru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Молодежный кенті,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w:t>
            </w:r>
          </w:p>
          <w:p>
            <w:pPr>
              <w:spacing w:after="20"/>
              <w:ind w:left="20"/>
              <w:jc w:val="both"/>
            </w:pPr>
            <w:r>
              <w:rPr>
                <w:rFonts w:ascii="Times New Roman"/>
                <w:b w:val="false"/>
                <w:i w:val="false"/>
                <w:color w:val="000000"/>
                <w:sz w:val="20"/>
              </w:rPr>
              <w:t>2-79-84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Administrator85_@mail.ru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Аблайхан даңғылы, 122</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 3-37-78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Urdzhar@mail.kz</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Советская көшесі, 59</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 3-24-00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ApparatAkimaShem@mail.ru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Семенова көшесі, 12</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 4-45-20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akimat@ridder.kz</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Интернациональная көшесі, 8</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 52-01-83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Chancellery@akimsemey.gov.kz</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Пермитина көшесі, 17</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26-12-15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Prakima@oskemen.kz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көшесі, 125</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 көрсету сапасын жетілдіру мониторингі бөлімінің меңгерушісі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43-38-90  43-34-54, 43-36-95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Akim_tz@hamby.kz</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 Сарыкемер ауылы, Байзақ батыр көшесі, 101 «д»</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8-726-37 2-24-63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Zemkombaizak@mail.ru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Аса ауылы, Абай көшесі, 27</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 2-13-53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Akim_tz@hamby.kz</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 Б.Момышұлы ауылы, Қонаев көшесі,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8-726-35 2-15-39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Akim_tz@hamby.kz</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Қордай ауылы, Кенесары көшесі, 151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8-726-36 4-51-81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Raszem@mail.ru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Меркі ауылы, Смаилов көшесі, 169</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8-726-32 2-12-77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Мойынқұм ауылы, Амангелды көшесі, 147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8-726-42 2-48-38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ауданы, Құлан ауылы, Жібек жолы көшесі, 75</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8-726-31 2-21-84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Жаңатас қаласы, 1 шағын ауданы, 25</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8-726-23 46-31-39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sarysu_zher@mail.ru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 Қаратау қаласы, Шейн көшесі, 47</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8-726-44 6-04-53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Jer_talas@mail.ru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 Шу қаласы, Төле би көшесі, 240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8-726-38 3-18-53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JerB@bk.ru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Желтоқсан көшесі, 28</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43-54-77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tarazgorzem2009@mail.ru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Достық даңғылы, 179</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 Мемлекеттік қызметтерді экономикалық талдау, ішкі бақылау және мониторингбөлімінің меңгерушісі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50-66-46, 50-88-49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UZOZKO@nursat.kz</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Чапаев ауылы, Қонаев көшесі, 73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 91-3-01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akimakzhaik@inbox. 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Сайқын ауылы, Бергалиев көшесі,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 21-1-96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akimat_B@mail.ru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 Ақсай қаласы, Советская көшесі,60/2</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 21-9-60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SESI1983@mail.ru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көшесі, 44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 21-8-92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Jangala-rozo@mail.ru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Жәнібек ауылы, Ғ. Қараш көшесі, 35</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 21-3-61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akimzhanibek@rambler.</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Переметное ауылы, Гагарин көшесі, 137</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 22-3-96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akimzelenov@mail.ru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Қазталов ауылы, Жабаев көшесі, 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 31-5-95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zemkomkazt@mail.ru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ауылы, Ғ. Құрманғалиев көшесі, 19</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 31-1-71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akimkaratoba@mail.ru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әкімінің аппараты» ММ</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Қазақстан көшесі, 13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 31-1-14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akim_sirim@mail.ru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ауылы, Абай көшесі, 23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 21-1-66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akimtaskala@mail.kz</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Федоровка ауылы, Юбилейная көшесі, 20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 21-4-84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terekta@rambler.ru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Л. Қылышев көшесі, 93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 33-3-44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Akimchingirlau@mail.ru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Достық даңғылы, 182/1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50-39-82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Akimat@pochta.ru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Бейбітшілік бульвары, 39</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 Мемлекеттік қызметтер сапасының мониторингі және ақпараттық технологияларды дамыту бөлімінің меңгерушісі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42-10-80 42-10-90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kancelyaria@krg.gov.kz</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Жеңіс данғылы, 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43-23-55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olga_akimat23@mail.</w:t>
            </w:r>
          </w:p>
          <w:p>
            <w:pPr>
              <w:spacing w:after="20"/>
              <w:ind w:left="20"/>
              <w:jc w:val="both"/>
            </w:pPr>
            <w:r>
              <w:rPr>
                <w:rFonts w:ascii="Times New Roman"/>
                <w:b w:val="false"/>
                <w:i w:val="false"/>
                <w:color w:val="000000"/>
                <w:sz w:val="20"/>
              </w:rPr>
              <w:t>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Ақтоғай селосы, Бөкей хан даңғылы, 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 2-10-74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ergan_77@mail.ru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Ботақара селосы, Абылай хан көшесі, 39</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43-23-59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gasik@topmail.kz</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Атасу кенті, Тәуелсіздік даңғылы, 5</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43-40-66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zhanaarka_akimat@mail.ru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Т. Аубакиров көшесі, 23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43-23-61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karkaraly_ra@mail.ru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Киевка ауылы, Мыңбаев көшесі, 44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43-23-62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Yerlan_nura@mail.ru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ауданы, Осакаровка ауылы, Новая көшесі, 33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43-23-56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osak_izbirkom@mail.</w:t>
            </w:r>
          </w:p>
          <w:p>
            <w:pPr>
              <w:spacing w:after="20"/>
              <w:ind w:left="20"/>
              <w:jc w:val="both"/>
            </w:pPr>
            <w:r>
              <w:rPr>
                <w:rFonts w:ascii="Times New Roman"/>
                <w:b w:val="false"/>
                <w:i w:val="false"/>
                <w:color w:val="000000"/>
                <w:sz w:val="20"/>
              </w:rPr>
              <w:t>kz</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ауылы, Абай көшесі, 27</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8-710-35 2-13-39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ulytauakim@mail.krg</w:t>
            </w:r>
            <w:r>
              <w:rPr>
                <w:rFonts w:ascii="Times New Roman"/>
                <w:b w:val="false"/>
                <w:i w:val="false"/>
                <w:color w:val="000000"/>
                <w:sz w:val="20"/>
              </w:rPr>
              <w:t>.</w:t>
            </w:r>
          </w:p>
          <w:p>
            <w:pPr>
              <w:spacing w:after="20"/>
              <w:ind w:left="20"/>
              <w:jc w:val="both"/>
            </w:pPr>
            <w:r>
              <w:rPr>
                <w:rFonts w:ascii="Times New Roman"/>
                <w:b w:val="false"/>
                <w:i w:val="false"/>
                <w:color w:val="000000"/>
                <w:sz w:val="20"/>
              </w:rPr>
              <w:t>gov.kz</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Ақсу-Аюлы селосы, Шортанбай ырау көшесі, 24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8-710-31 2-15-09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shet_org@krg.gov.kz</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Қаранды қаласы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Бұқар жырау даңғылы, 16</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42-02-20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akimat07@mail.ru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Уалиханов көшесі, 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 4-20-61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inform_kont@krg.</w:t>
            </w:r>
          </w:p>
          <w:p>
            <w:pPr>
              <w:spacing w:after="20"/>
              <w:ind w:left="20"/>
              <w:jc w:val="both"/>
            </w:pPr>
            <w:r>
              <w:rPr>
                <w:rFonts w:ascii="Times New Roman"/>
                <w:b w:val="false"/>
                <w:i w:val="false"/>
                <w:color w:val="000000"/>
                <w:sz w:val="20"/>
              </w:rPr>
              <w:t>gov.kz</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Алаш даңғылы,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 43-65-94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mokeevaon@mail.ru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Абай көшесі, 9</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43-40-70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karajal_akimat@</w:t>
            </w:r>
          </w:p>
          <w:p>
            <w:pPr>
              <w:spacing w:after="20"/>
              <w:ind w:left="20"/>
              <w:jc w:val="both"/>
            </w:pPr>
            <w:r>
              <w:rPr>
                <w:rFonts w:ascii="Times New Roman"/>
                <w:b w:val="false"/>
                <w:i w:val="false"/>
                <w:color w:val="000000"/>
                <w:sz w:val="20"/>
              </w:rPr>
              <w:t>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Пушкин көшесі, 7</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8-710-39 5-40-48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makisheva_shb@</w:t>
            </w:r>
          </w:p>
          <w:p>
            <w:pPr>
              <w:spacing w:after="20"/>
              <w:ind w:left="20"/>
              <w:jc w:val="both"/>
            </w:pPr>
            <w:r>
              <w:rPr>
                <w:rFonts w:ascii="Times New Roman"/>
                <w:b w:val="false"/>
                <w:i w:val="false"/>
                <w:color w:val="000000"/>
                <w:sz w:val="20"/>
              </w:rPr>
              <w:t>krg.gov.kz</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Сарань қаласы, Жамбыл көшесі, 67</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43-70-79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borodina@mail.kz</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К.Сәтпаев даңғылы, 108</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8-710-63 3-36-36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masenov_ak@krg.</w:t>
            </w:r>
          </w:p>
          <w:p>
            <w:pPr>
              <w:spacing w:after="20"/>
              <w:ind w:left="20"/>
              <w:jc w:val="both"/>
            </w:pPr>
            <w:r>
              <w:rPr>
                <w:rFonts w:ascii="Times New Roman"/>
                <w:b w:val="false"/>
                <w:i w:val="false"/>
                <w:color w:val="000000"/>
                <w:sz w:val="20"/>
              </w:rPr>
              <w:t>gov.kz</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Тәуелсіздік бульвары, 12</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43-06-46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akimat.temirtau@</w:t>
            </w:r>
          </w:p>
          <w:p>
            <w:pPr>
              <w:spacing w:after="20"/>
              <w:ind w:left="20"/>
              <w:jc w:val="both"/>
            </w:pPr>
            <w:r>
              <w:rPr>
                <w:rFonts w:ascii="Times New Roman"/>
                <w:b w:val="false"/>
                <w:i w:val="false"/>
                <w:color w:val="000000"/>
                <w:sz w:val="20"/>
              </w:rPr>
              <w:t>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Абай даңғылы, 50 а</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43-06-46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Shahtinsk_cancel@krg.gov.kz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Әл-Фараби көшесі, 66</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 Мемлекеттік қызметтер сапасының мониторингі және ақпараттық технологияларды дамыту бөлімінің меңгерушісі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57-50-10 57-50-43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akim@kostanay.kz</w:t>
            </w:r>
            <w:r>
              <w:rPr>
                <w:rFonts w:ascii="Times New Roman"/>
                <w:b w:val="false"/>
                <w:i w:val="false"/>
                <w:color w:val="000000"/>
                <w:sz w:val="20"/>
              </w:rPr>
              <w:t>, abenov@kostanay.kz</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Обағай ауылы, Ленин көшесі, 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аппаратының басшысы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 53-41-77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altynsar@kostanay.kz</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 Амангелді ауылы, Майлин көшесі,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8-714-40 2-13-00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amangeldy@kostanay.kz</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 Әулиекөл ауылы, 1 май көшесі, 44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 2-10-03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auliekol@kostanay.kz</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Денисов ауылы, Калинин көшесі, 5</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аппаратының басшысы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 2-11-49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denisovka@kostanay.kz</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Торғай ауылы, Алтынсарин көшесі, 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8-714-39 2-15-01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jangeldy@kostanay.kz</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Жітіқара қаласы, 6 шағын аудан, 65</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аппаратының басшысы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8-714-35 2-00-04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zhitikara@kostanay.kz</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Қамысты ауылы, Ержанов көшесі, 61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8-714-37 2-16-45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kamysty@kostanay.kz</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Қарабалық кенті, Космонавтар көшесі, 31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 3-35-70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karabalyk@kostanay/kz</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Қарасу ауылы, А. Исақов көшесі, 73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аппаратының басшысы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8-714-52 2-13-63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karasu@kostanay.kz</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Затобол кенті, Калинин көшесі,65</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8-714-55 2-20-35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kost_region@kostanay.kz</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Боровское ауылы, Королев көшесі, 5</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аппаратының басшысы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 2-15-71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mendikara@kostanay.kz</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 Қарамеңді ауылы, Шақшақ Жәнібек көшесі,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аппаратының басшысы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8-714-54 2-19-38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naurzum@kostanay.kz</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Сарыкөл кенті, Ленин көшесі, 72</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8-714-51 2-12-76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sarykol@kostanay.kz</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Таран ауылы, Калинин көшесі,60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8-714-36 3-63-73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taranovka@kostanay.kz</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Ұзынкөл ауылы, Мүсірепов көшесі,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 2-42-90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uzunkol@kostanay.kz</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Федоров ауылы, Красноармейский көшесі, 53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 2-13-04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fedorovka@kostanay.kz</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Пушкин көшесі, 98</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57-57-11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gorakimat@kostanay.kz</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Абай көшесі, 29</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аппаратының басшысы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8-714-30 7-01-42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arkalyk@kostanay.kz</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Бейбітшілік көшесі, 31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8-714-33 3-36-39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lisakovsk@kostanay.kz</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Ленин көшесі, 95</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аппаратының басшысы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 4-55-20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rudnu@kostanay.kz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Ы. Жақаев көшесі, 76</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 басшысының орынбасары, Мемлекеттік қызметтер көрсетудің сапасын сақтауды бақылау бөлімінің меңгерушісі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26-13-09, 26-19-28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oblKorda@nursat.kz</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Арал қаласы, Школьная көшесі, 33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8-724-33 2-13-80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Aralkalasy@mail.ru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Жалағаш кенті, Әйтеке би көшесі, 12</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меңгерушісі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 3-17-77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kma_1977@mail.ru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Жаңақорған кенті,  М. Көкенов көшесі, 37</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 2-24-01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E-mailorg-akim@mail.ru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Жосалы кенті, Қорқыт Ата көшесі,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аппаратының басшысы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 2-13-54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karmakchi@mail.ru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Әйтеке би кенті, Әйтеке би көшесі, 60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аппаратының басшысы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 2-11-14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Kazaly_akimat@mail.ru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Тереңөзек кенті, Абай көшесі, 17</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 2-25-89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yerjan zan @mail.ru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Шиелі кенті, Т. Рысқұлов көшесі, 6</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8-724-32 4-23-54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Akimat_shieli@mail.ru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Ә. Бөкейхан көшесі, н/ж</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23-70-78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gor.akimat_kz.list.ru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14 шағын аудан,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 Мемлекеттік қызметтер көрсетудің сапасын бақылау бөлімінің меңгерушісі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31-45-32, 42-74-70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Standart_414@mail.ru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Құрық ауылы, Досан батыр көшесі,8</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 2-23-60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Akimat_karaya@mail.ru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Маңғыстау ауылы, Орталық көшесі,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 2-14-51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Lazym81@mail.ru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Форт-Шевченко қаласы, Д. Тәжіұлы көшесі, н/ж</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 2-22-90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Fort_akimat.mail.ru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Бейнеу ауылы, Д. Тәжиев көшесі, н/ж</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 2-12-32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Apparat_beineu@mail.ru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село Маңғыстау, н/ж</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46-62-35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Cufa-pip@mail.ru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каласы, Сатпаев көшесі,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 5-04-55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Akimat_uzen@mail.ru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4 шағын ауданы, 72</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33-65-11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Aktau_apparat@mail.ru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Академик Сәтбаев көшесі, 49</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 Әкімшілік-қаржылық бөлімінің меңгерушісі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32-25-67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kense.ao@pavlodar.gov.kz</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Ақтоғай ауылы, Абай көшесі, 75</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2-11-97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kense.aakr@pavlodar.gov.kz.</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Баянаул ауылы, Сатпаев көшесі, 45</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 9-19-24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kense.abr@pavlodar.gov.kz.</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 Железинка ауылы, М. Әуезов көшесі, 19</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8-718-31 2-24-32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kense.azhr@pavlodar.gov.kz.</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Ертіс ауылы, Қажымұқан көшесі, 118</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2-13-53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kense.aer@pavlodar.gov.kz</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 Теренкөл ауылы, Елгин көшесі, 172</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 2-13-00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kense.akr@pavlodar.gov.kz</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ауданы, Аққу ауылы, Иванов көшесі, 92</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 2-10-21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kense.alr@pavlodar.gov.kz</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Көктөбе ауылы, Абылай хан көшесі, 34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 9-13-41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kense.amr@pavlodar.gov.kz</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 Павлодар қаласы, Қаирбаев көшесі, 32</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32-30-98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kense.apr@pavlodar.gov.kz</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 Успенка ауылы, Ленин көшесі, 71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 9-17-33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kense.aur@pavlodar.gov.kz.</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 Шарбақты ауылы, Советов көшесі, 51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 2-14-23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kense.ashr@pavlodar.gov.kz.</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қаласының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Қайрбаев көшесі, 32</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32-25-18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kense.ao@pavlodar.gov.kz</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қаласының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 Жүсіп көшесі, 45</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8-718-73 4-06-28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kense.aе@pavlodar.gov.kz</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Астана көшесі, 52</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 5-09-07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 aa@pavlodar.gov.kz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58</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 Электрондық мемлекеттік қызметтер бөлімінің меңгерушісі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46-24-52, 46-72-65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EMahmetov@SKO.kz</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Саумалкөл ауылы, Ш. Уалиханов көшесі, 44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 2-12-67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airtay\-akimat@sko.kz</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Талшық ауылы, Целинная көшесі, 15</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 2-17-08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akzhar\-akimat@sko.kz</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Смирнов ауылы, Народная көшесі 50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8-715-32 2-28-05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akkain\-akimat@sko.kz</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Явленка ауылы, Ленин көшесі, 10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 2-11-42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esil\-akimat@sko.kz</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Пресновка ауылы, Дружба көшесі, 10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 2-15-32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zhambil\-akimat@sko.kz</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Жұмабаев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ауданы, Булаево қаласы, Юбилейная көшесі, 56</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8-715-31 2-21-94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mzhumabaeva\-akimat@sko.kz</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Бескөл ауылы, Гагарин көшесі, 11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 2-13-03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kyzylzhar\-akimat@sko.kz</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ауданы, Мамлютка қаласы, С. Мұқанов көшесі, 12</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 2-14-72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maml\-akimat@sko.kz</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ауданы, Новоишимское ауылы, Абылай хан көшесі, 28</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8-715-35 2-13-34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gmusrepova\-akimat@sko.kz</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Тайынша ауылы, Қазақстан конституциясы көшесі, 197</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 2-29-81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tainsha\-akimat@sko.kz</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Тимирязев ауылы, Ш. Уалиханов көшесі,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 2-12-40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Timiryazevo\-akimat@sko.kz</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Кішкенекөл ауылы, Ш. Уәлиханов көшесі, 85</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 2-18-63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ualihan\-akimat@sko.kz</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Сергеевка қаласы, Победа көшесі, 35</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 2-12-64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shalakyn\-akimat@sko.kz</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23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46-46-85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petropavlovsk@sko.kz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Тауке хан даңғылы, 6</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аппаратының басшысы, Мемлекеттік қызметтер көрсетудің сапасын бақылау бөлімінің меңгерушісі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53-53-78, 55-12-39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O_kontrol@mail.ru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қаласының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Есімхан көшесі, 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 4-12-51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Tur_akimat@mail.ru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Шаян ауылы, Байдібек көшесі, 69</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 6-15-96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Jazilbek_kz@mail.ru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Қонаев көшесі, 95</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 2-13-71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Akim_kazgurt@mail.ru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Мақтарал ауданы, Жетісай қаласы, Әуезов көшесі, 20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 2-24-49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Timur_kz78@mail.ru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Темірлан ауылы, Т. Рысқұлов көшесі,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 2-10-12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Ordabasy_org@mail.ru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Шәуілдір ауылы, Жібек Жолы көшесі, 25</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 2-16-34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Otrar_akimat@mail.ru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Ақсу ауылы, Жібек Жолы көшесі, 95</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 2-22-44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Sairam-adm@mail.ru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Сарыағаш қаласы, Исмаилов көшесі, 37</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 2-34-63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Saryagash_akimat@mail.ru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Шолаққорған ауылы, Жібек-Жолы көшесі, н/ж</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 4-11-69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Sozak-akim@mail.ru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Леңгір қаласы, Әйтеке-би, 28</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 6-15-18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Tolebiorgotdel@mail.ru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Т. Рысқұлов ауылы, Т. Рысқұлов көшесі, 201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 5-24-96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Tulkubas7975@mail.ru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Шардара қаласы, Төлеби көшесі, 41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 2-24-49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Baha1980_80@mail.ru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қаласының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Әл-Фараби көшесі, 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 3-58-57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Orgotdel-arys@mail.ru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қаласының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Яссауи көшесі, 87</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 3-58-57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Akimat_kentau@mail.ru</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Тыныбаев көшесі, 49</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53-00-00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32_52@mail.ru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Республика алаңы, 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72-24-02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Almaty_con@mail.ru</w:t>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Бейбітшілік көшесі, 11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55-64-54, 55-64-41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r.beseev@astana.kz</w:t>
            </w:r>
          </w:p>
        </w:tc>
      </w:tr>
    </w:tbl>
    <w:bookmarkStart w:name="z335" w:id="50"/>
    <w:p>
      <w:pPr>
        <w:spacing w:after="0"/>
        <w:ind w:left="0"/>
        <w:jc w:val="both"/>
      </w:pPr>
      <w:r>
        <w:rPr>
          <w:rFonts w:ascii="Times New Roman"/>
          <w:b w:val="false"/>
          <w:i w:val="false"/>
          <w:color w:val="000000"/>
          <w:sz w:val="28"/>
        </w:rPr>
        <w:t xml:space="preserve">
«Тұрақты жер пайдалану   </w:t>
      </w:r>
      <w:r>
        <w:br/>
      </w:r>
      <w:r>
        <w:rPr>
          <w:rFonts w:ascii="Times New Roman"/>
          <w:b w:val="false"/>
          <w:i w:val="false"/>
          <w:color w:val="000000"/>
          <w:sz w:val="28"/>
        </w:rPr>
        <w:t xml:space="preserve">
құқығына актілерді ресімдеу </w:t>
      </w:r>
      <w:r>
        <w:br/>
      </w:r>
      <w:r>
        <w:rPr>
          <w:rFonts w:ascii="Times New Roman"/>
          <w:b w:val="false"/>
          <w:i w:val="false"/>
          <w:color w:val="000000"/>
          <w:sz w:val="28"/>
        </w:rPr>
        <w:t xml:space="preserve">
және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7-қосымша          </w:t>
      </w:r>
    </w:p>
    <w:bookmarkEnd w:id="50"/>
    <w:bookmarkStart w:name="z336" w:id="51"/>
    <w:p>
      <w:pPr>
        <w:spacing w:after="0"/>
        <w:ind w:left="0"/>
        <w:jc w:val="both"/>
      </w:pPr>
      <w:r>
        <w:rPr>
          <w:rFonts w:ascii="Times New Roman"/>
          <w:b w:val="false"/>
          <w:i w:val="false"/>
          <w:color w:val="000000"/>
          <w:sz w:val="28"/>
        </w:rPr>
        <w:t>       
Жер учаскелеріне сәйкестендіру құжаттарын дайындау жөніндегі жұмыстарының құны тиісті қаржы жылына арналған республикалық бюджет туралы заңда белгіленген айлық есептік көрсеткіші (бұдан әрі – АЕК) мөлшеріне байланысты есептеледі және мынаны құрайды: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8"/>
        <w:gridCol w:w="2592"/>
        <w:gridCol w:w="3213"/>
        <w:gridCol w:w="3607"/>
      </w:tblGrid>
      <w:tr>
        <w:trPr>
          <w:trHeight w:val="30" w:hRule="atLeast"/>
        </w:trPr>
        <w:tc>
          <w:tcPr>
            <w:tcW w:w="3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Субъектілердің атауы</w:t>
            </w:r>
          </w:p>
        </w:tc>
        <w:tc>
          <w:tcPr>
            <w:tcW w:w="2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алаңы,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АЕК</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алаңына байланысты жұмыстың құнын көтеру коэффициенті</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бағбандық, сондай-ақ саяжай құрылысы үшін</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тұрғын үй құрылысы үшін</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өзiндiк қосалқы шаруашылық жүргiзу үшін</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 және фермер қожалықтары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50-ге дейін</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га дейін – 1,1;</w:t>
            </w:r>
            <w:r>
              <w:br/>
            </w:r>
            <w:r>
              <w:rPr>
                <w:rFonts w:ascii="Times New Roman"/>
                <w:b w:val="false"/>
                <w:i w:val="false"/>
                <w:color w:val="000000"/>
                <w:sz w:val="20"/>
              </w:rPr>
              <w:t>
500 га дейін – 1,2;</w:t>
            </w:r>
            <w:r>
              <w:br/>
            </w:r>
            <w:r>
              <w:rPr>
                <w:rFonts w:ascii="Times New Roman"/>
                <w:b w:val="false"/>
                <w:i w:val="false"/>
                <w:color w:val="000000"/>
                <w:sz w:val="20"/>
              </w:rPr>
              <w:t>
1000 га дейін – 1,3;</w:t>
            </w:r>
            <w:r>
              <w:br/>
            </w:r>
            <w:r>
              <w:rPr>
                <w:rFonts w:ascii="Times New Roman"/>
                <w:b w:val="false"/>
                <w:i w:val="false"/>
                <w:color w:val="000000"/>
                <w:sz w:val="20"/>
              </w:rPr>
              <w:t>
1000 га жоғары – 1,4</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r>
              <w:rPr>
                <w:rFonts w:ascii="Times New Roman"/>
                <w:b w:val="false"/>
                <w:i w:val="false"/>
                <w:color w:val="000000"/>
                <w:sz w:val="20"/>
              </w:rPr>
              <w:t>шағын кәсіпкерлік субъектілері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0,5-ге дейін</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дейін – 1,1;</w:t>
            </w:r>
            <w:r>
              <w:br/>
            </w:r>
            <w:r>
              <w:rPr>
                <w:rFonts w:ascii="Times New Roman"/>
                <w:b w:val="false"/>
                <w:i w:val="false"/>
                <w:color w:val="000000"/>
                <w:sz w:val="20"/>
              </w:rPr>
              <w:t>
10 га дейін – 1,2;</w:t>
            </w:r>
            <w:r>
              <w:br/>
            </w:r>
            <w:r>
              <w:rPr>
                <w:rFonts w:ascii="Times New Roman"/>
                <w:b w:val="false"/>
                <w:i w:val="false"/>
                <w:color w:val="000000"/>
                <w:sz w:val="20"/>
              </w:rPr>
              <w:t>
50 га дейін – 1,3;</w:t>
            </w:r>
            <w:r>
              <w:br/>
            </w:r>
            <w:r>
              <w:rPr>
                <w:rFonts w:ascii="Times New Roman"/>
                <w:b w:val="false"/>
                <w:i w:val="false"/>
                <w:color w:val="000000"/>
                <w:sz w:val="20"/>
              </w:rPr>
              <w:t>
50 га жоғары – 1,4</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меншiк иелерi (кондоминиумге қатысушылар)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1-ге дейін</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га дейін – 1,1;</w:t>
            </w:r>
            <w:r>
              <w:br/>
            </w:r>
            <w:r>
              <w:rPr>
                <w:rFonts w:ascii="Times New Roman"/>
                <w:b w:val="false"/>
                <w:i w:val="false"/>
                <w:color w:val="000000"/>
                <w:sz w:val="20"/>
              </w:rPr>
              <w:t>
2,0 га дейін – 1,2;</w:t>
            </w:r>
            <w:r>
              <w:br/>
            </w:r>
            <w:r>
              <w:rPr>
                <w:rFonts w:ascii="Times New Roman"/>
                <w:b w:val="false"/>
                <w:i w:val="false"/>
                <w:color w:val="000000"/>
                <w:sz w:val="20"/>
              </w:rPr>
              <w:t>
2,5 га дейін – 1,3;</w:t>
            </w:r>
            <w:r>
              <w:br/>
            </w:r>
            <w:r>
              <w:rPr>
                <w:rFonts w:ascii="Times New Roman"/>
                <w:b w:val="false"/>
                <w:i w:val="false"/>
                <w:color w:val="000000"/>
                <w:sz w:val="20"/>
              </w:rPr>
              <w:t>
2,5 га жоғары– 1,4</w:t>
            </w:r>
          </w:p>
        </w:tc>
      </w:tr>
    </w:tbl>
    <w:bookmarkStart w:name="z337" w:id="52"/>
    <w:p>
      <w:pPr>
        <w:spacing w:after="0"/>
        <w:ind w:left="0"/>
        <w:jc w:val="both"/>
      </w:pPr>
      <w:r>
        <w:rPr>
          <w:rFonts w:ascii="Times New Roman"/>
          <w:b w:val="false"/>
          <w:i w:val="false"/>
          <w:color w:val="000000"/>
          <w:sz w:val="28"/>
        </w:rPr>
        <w:t xml:space="preserve">
«Тұрақты жер пайдалану   </w:t>
      </w:r>
      <w:r>
        <w:br/>
      </w:r>
      <w:r>
        <w:rPr>
          <w:rFonts w:ascii="Times New Roman"/>
          <w:b w:val="false"/>
          <w:i w:val="false"/>
          <w:color w:val="000000"/>
          <w:sz w:val="28"/>
        </w:rPr>
        <w:t xml:space="preserve">
құқығына актілерді ресімдеу </w:t>
      </w:r>
      <w:r>
        <w:br/>
      </w:r>
      <w:r>
        <w:rPr>
          <w:rFonts w:ascii="Times New Roman"/>
          <w:b w:val="false"/>
          <w:i w:val="false"/>
          <w:color w:val="000000"/>
          <w:sz w:val="28"/>
        </w:rPr>
        <w:t xml:space="preserve">
және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8-қосымша          </w:t>
      </w:r>
    </w:p>
    <w:bookmarkEnd w:id="52"/>
    <w:bookmarkStart w:name="z338" w:id="53"/>
    <w:p>
      <w:pPr>
        <w:spacing w:after="0"/>
        <w:ind w:left="0"/>
        <w:jc w:val="both"/>
      </w:pPr>
      <w:r>
        <w:rPr>
          <w:rFonts w:ascii="Times New Roman"/>
          <w:b w:val="false"/>
          <w:i w:val="false"/>
          <w:color w:val="000000"/>
          <w:sz w:val="28"/>
        </w:rPr>
        <w:t>
Түбіртек</w:t>
      </w:r>
    </w:p>
    <w:bookmarkEnd w:id="53"/>
    <w:p>
      <w:pPr>
        <w:spacing w:after="0"/>
        <w:ind w:left="0"/>
        <w:jc w:val="both"/>
      </w:pPr>
      <w:r>
        <w:rPr>
          <w:rFonts w:ascii="Times New Roman"/>
          <w:b w:val="false"/>
          <w:i w:val="false"/>
          <w:color w:val="000000"/>
          <w:sz w:val="28"/>
        </w:rPr>
        <w:t>Ақша жіберуші ______________________________________________________</w:t>
      </w:r>
      <w:r>
        <w:br/>
      </w:r>
      <w:r>
        <w:rPr>
          <w:rFonts w:ascii="Times New Roman"/>
          <w:b w:val="false"/>
          <w:i w:val="false"/>
          <w:color w:val="000000"/>
          <w:sz w:val="28"/>
        </w:rPr>
        <w:t>
Тегі, аты, әкесінің аты, СТН</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Төлемді алушы _____________________________________________________</w:t>
      </w:r>
      <w:r>
        <w:br/>
      </w:r>
      <w:r>
        <w:rPr>
          <w:rFonts w:ascii="Times New Roman"/>
          <w:b w:val="false"/>
          <w:i w:val="false"/>
          <w:color w:val="000000"/>
          <w:sz w:val="28"/>
        </w:rPr>
        <w:t>
             мамандандырылған кәсіпорынның атауы, СТН</w:t>
      </w:r>
      <w:r>
        <w:br/>
      </w:r>
      <w:r>
        <w:rPr>
          <w:rFonts w:ascii="Times New Roman"/>
          <w:b w:val="false"/>
          <w:i w:val="false"/>
          <w:color w:val="000000"/>
          <w:sz w:val="28"/>
        </w:rPr>
        <w:t>
Делдал банк</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екінші деңгейдегі банктің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8"/>
        <w:gridCol w:w="5103"/>
        <w:gridCol w:w="4131"/>
        <w:gridCol w:w="2518"/>
      </w:tblGrid>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Төлемнің атауы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ҚҚС</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Қол үшін және мөрдің орны</w:t>
      </w:r>
      <w:r>
        <w:br/>
      </w:r>
      <w:r>
        <w:rPr>
          <w:rFonts w:ascii="Times New Roman"/>
          <w:b w:val="false"/>
          <w:i w:val="false"/>
          <w:color w:val="000000"/>
          <w:sz w:val="28"/>
        </w:rPr>
        <w:t>
_______________________________ ____________________________</w:t>
      </w:r>
      <w:r>
        <w:br/>
      </w:r>
      <w:r>
        <w:rPr>
          <w:rFonts w:ascii="Times New Roman"/>
          <w:b w:val="false"/>
          <w:i w:val="false"/>
          <w:color w:val="000000"/>
          <w:sz w:val="28"/>
        </w:rPr>
        <w:t>
ақша жіберушінің қолы         жауапты орындаушының қолы, күні</w:t>
      </w:r>
      <w:r>
        <w:br/>
      </w:r>
      <w:r>
        <w:rPr>
          <w:rFonts w:ascii="Times New Roman"/>
          <w:b w:val="false"/>
          <w:i w:val="false"/>
          <w:color w:val="000000"/>
          <w:sz w:val="28"/>
        </w:rPr>
        <w:t>
Ақша жіберуші _________________________________________________</w:t>
      </w:r>
      <w:r>
        <w:br/>
      </w:r>
      <w:r>
        <w:rPr>
          <w:rFonts w:ascii="Times New Roman"/>
          <w:b w:val="false"/>
          <w:i w:val="false"/>
          <w:color w:val="000000"/>
          <w:sz w:val="28"/>
        </w:rPr>
        <w:t>
Тегі, аты, әкесінің аты, СТН</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Төлемді алушы __________________________________________________</w:t>
      </w:r>
      <w:r>
        <w:br/>
      </w:r>
      <w:r>
        <w:rPr>
          <w:rFonts w:ascii="Times New Roman"/>
          <w:b w:val="false"/>
          <w:i w:val="false"/>
          <w:color w:val="000000"/>
          <w:sz w:val="28"/>
        </w:rPr>
        <w:t>
мамандандырылған кәсіпорынның атауы, СТН</w:t>
      </w:r>
      <w:r>
        <w:br/>
      </w:r>
      <w:r>
        <w:rPr>
          <w:rFonts w:ascii="Times New Roman"/>
          <w:b w:val="false"/>
          <w:i w:val="false"/>
          <w:color w:val="000000"/>
          <w:sz w:val="28"/>
        </w:rPr>
        <w:t>
Делдал банк ____________________________________________________</w:t>
      </w:r>
      <w:r>
        <w:br/>
      </w:r>
      <w:r>
        <w:rPr>
          <w:rFonts w:ascii="Times New Roman"/>
          <w:b w:val="false"/>
          <w:i w:val="false"/>
          <w:color w:val="000000"/>
          <w:sz w:val="28"/>
        </w:rPr>
        <w:t xml:space="preserve">
      екінші деңгейдегі банктің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8"/>
        <w:gridCol w:w="5103"/>
        <w:gridCol w:w="4131"/>
        <w:gridCol w:w="2518"/>
      </w:tblGrid>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Төлемнің атауы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ҚҚС</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Қол үшін және мөрдің орны </w:t>
      </w:r>
      <w:r>
        <w:br/>
      </w:r>
      <w:r>
        <w:rPr>
          <w:rFonts w:ascii="Times New Roman"/>
          <w:b w:val="false"/>
          <w:i w:val="false"/>
          <w:color w:val="000000"/>
          <w:sz w:val="28"/>
        </w:rPr>
        <w:t>
_______________________________ ____________________________</w:t>
      </w:r>
      <w:r>
        <w:br/>
      </w:r>
      <w:r>
        <w:rPr>
          <w:rFonts w:ascii="Times New Roman"/>
          <w:b w:val="false"/>
          <w:i w:val="false"/>
          <w:color w:val="000000"/>
          <w:sz w:val="28"/>
        </w:rPr>
        <w:t>
ақша жіберушінің қолы        жауапты орындаушының қолы, күні</w:t>
      </w:r>
    </w:p>
    <w:bookmarkStart w:name="z339" w:id="5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17 ақпандағы </w:t>
      </w:r>
      <w:r>
        <w:br/>
      </w:r>
      <w:r>
        <w:rPr>
          <w:rFonts w:ascii="Times New Roman"/>
          <w:b w:val="false"/>
          <w:i w:val="false"/>
          <w:color w:val="000000"/>
          <w:sz w:val="28"/>
        </w:rPr>
        <w:t xml:space="preserve">
№ 102 қаулысымен    </w:t>
      </w:r>
      <w:r>
        <w:br/>
      </w:r>
      <w:r>
        <w:rPr>
          <w:rFonts w:ascii="Times New Roman"/>
          <w:b w:val="false"/>
          <w:i w:val="false"/>
          <w:color w:val="000000"/>
          <w:sz w:val="28"/>
        </w:rPr>
        <w:t xml:space="preserve">
бекітілген      </w:t>
      </w:r>
    </w:p>
    <w:bookmarkEnd w:id="54"/>
    <w:bookmarkStart w:name="z132" w:id="55"/>
    <w:p>
      <w:pPr>
        <w:spacing w:after="0"/>
        <w:ind w:left="0"/>
        <w:jc w:val="left"/>
      </w:pPr>
      <w:r>
        <w:rPr>
          <w:rFonts w:ascii="Times New Roman"/>
          <w:b/>
          <w:i w:val="false"/>
          <w:color w:val="000000"/>
        </w:rPr>
        <w:t xml:space="preserve"> 
«Уақытша өтеулі (ұзақ мерзімді, қысқа мерзімді) жер пайдалану (жалдау) құқығына актілерді ресімдеу және беру» мемлекеттік қызмет стандарты</w:t>
      </w:r>
    </w:p>
    <w:bookmarkEnd w:id="55"/>
    <w:p>
      <w:pPr>
        <w:spacing w:after="0"/>
        <w:ind w:left="0"/>
        <w:jc w:val="both"/>
      </w:pPr>
      <w:r>
        <w:rPr>
          <w:rFonts w:ascii="Times New Roman"/>
          <w:b w:val="false"/>
          <w:i w:val="false"/>
          <w:color w:val="ff0000"/>
          <w:sz w:val="28"/>
        </w:rPr>
        <w:t xml:space="preserve">      Ескерту. Стандарт жаңа редакцияда - ҚР Үкіметінің 2011.05.19 </w:t>
      </w:r>
      <w:r>
        <w:rPr>
          <w:rFonts w:ascii="Times New Roman"/>
          <w:b w:val="false"/>
          <w:i w:val="false"/>
          <w:color w:val="ff0000"/>
          <w:sz w:val="28"/>
        </w:rPr>
        <w:t>№ 545</w:t>
      </w:r>
      <w:r>
        <w:rPr>
          <w:rFonts w:ascii="Times New Roman"/>
          <w:b w:val="false"/>
          <w:i w:val="false"/>
          <w:color w:val="ff0000"/>
          <w:sz w:val="28"/>
        </w:rPr>
        <w:t xml:space="preserve"> (алғашқы ресми жарияланған күнінен бастап күнтiзбелiк он күн өткен соң қолданысқа енгізіледі) Қаулысымен.</w:t>
      </w:r>
    </w:p>
    <w:bookmarkStart w:name="z340" w:id="56"/>
    <w:p>
      <w:pPr>
        <w:spacing w:after="0"/>
        <w:ind w:left="0"/>
        <w:jc w:val="left"/>
      </w:pPr>
      <w:r>
        <w:rPr>
          <w:rFonts w:ascii="Times New Roman"/>
          <w:b/>
          <w:i w:val="false"/>
          <w:color w:val="000000"/>
        </w:rPr>
        <w:t xml:space="preserve"> 
 1. Жалпы ережелер</w:t>
      </w:r>
    </w:p>
    <w:bookmarkEnd w:id="56"/>
    <w:bookmarkStart w:name="z341" w:id="57"/>
    <w:p>
      <w:pPr>
        <w:spacing w:after="0"/>
        <w:ind w:left="0"/>
        <w:jc w:val="both"/>
      </w:pPr>
      <w:r>
        <w:rPr>
          <w:rFonts w:ascii="Times New Roman"/>
          <w:b w:val="false"/>
          <w:i w:val="false"/>
          <w:color w:val="000000"/>
          <w:sz w:val="28"/>
        </w:rPr>
        <w:t>       
1. Мемлекеттік қызметті жер учаскесінің орналасқан жері бойынша уақытша өтеулі (ұзақ мерзімді, қысқа мерзімді) жер пайдалану (жалдау) құқығына акті дайындайтын, осы стандарттың </w:t>
      </w:r>
      <w:r>
        <w:rPr>
          <w:rFonts w:ascii="Times New Roman"/>
          <w:b w:val="false"/>
          <w:i w:val="false"/>
          <w:color w:val="000000"/>
          <w:sz w:val="28"/>
        </w:rPr>
        <w:t>2-қосымшасында</w:t>
      </w:r>
      <w:r>
        <w:br/>
      </w:r>
      <w:r>
        <w:rPr>
          <w:rFonts w:ascii="Times New Roman"/>
          <w:b w:val="false"/>
          <w:i w:val="false"/>
          <w:color w:val="000000"/>
          <w:sz w:val="28"/>
        </w:rPr>
        <w:t>
көрсетілген тиісті мамандандырылған республикалық мемлекеттік</w:t>
      </w:r>
      <w:r>
        <w:br/>
      </w:r>
      <w:r>
        <w:rPr>
          <w:rFonts w:ascii="Times New Roman"/>
          <w:b w:val="false"/>
          <w:i w:val="false"/>
          <w:color w:val="000000"/>
          <w:sz w:val="28"/>
        </w:rPr>
        <w:t>
кәсіпорындардың (бұдан әрі – мамандандырылған кәсіпорындар) қатысуымен жер қатынастары саласындағы функцияларды жүзеге асыратын,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облыстардың (республикалық маңызы бар қаланың, астананың), ауданның (облыстық маңызы бар қаланың жергілікті атқарушы органдарының құрылымдық бөлімшелері (бұдан әрі – уәкілетті орган) көрсетеді.</w:t>
      </w:r>
      <w:r>
        <w:br/>
      </w:r>
      <w:r>
        <w:rPr>
          <w:rFonts w:ascii="Times New Roman"/>
          <w:b w:val="false"/>
          <w:i w:val="false"/>
          <w:color w:val="000000"/>
          <w:sz w:val="28"/>
        </w:rPr>
        <w:t>
</w:t>
      </w:r>
      <w:r>
        <w:rPr>
          <w:rFonts w:ascii="Times New Roman"/>
          <w:b w:val="false"/>
          <w:i w:val="false"/>
          <w:color w:val="000000"/>
          <w:sz w:val="28"/>
        </w:rPr>
        <w:t>
      Мемлекеттік қызмет жер учаскесінің орналасқан жері бойынша баламалы негізде тізбесі осы стандарттың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халыққа қызмет көрсету орталықтары (бұдан әрі – Орталық) арқылы</w:t>
      </w:r>
      <w:r>
        <w:br/>
      </w:r>
      <w:r>
        <w:rPr>
          <w:rFonts w:ascii="Times New Roman"/>
          <w:b w:val="false"/>
          <w:i w:val="false"/>
          <w:color w:val="000000"/>
          <w:sz w:val="28"/>
        </w:rPr>
        <w:t>
көрсетілуі мүмкін.</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2003 жылғы 20 маусымдағы Жер кодексінің 35, 37 және 43-баптарының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қаулысының негізінде жүзеге асырылады.</w:t>
      </w:r>
      <w:r>
        <w:br/>
      </w:r>
      <w:r>
        <w:rPr>
          <w:rFonts w:ascii="Times New Roman"/>
          <w:b w:val="false"/>
          <w:i w:val="false"/>
          <w:color w:val="000000"/>
          <w:sz w:val="28"/>
        </w:rPr>
        <w:t>
      </w:t>
      </w:r>
      <w:r>
        <w:rPr>
          <w:rFonts w:ascii="Times New Roman"/>
          <w:b w:val="false"/>
          <w:i w:val="false"/>
          <w:color w:val="ff0000"/>
          <w:sz w:val="28"/>
        </w:rPr>
        <w:t>Ескерту. 3-тармақ жаңа редакцияда - ҚР Үкіметінің 2011.12.01</w:t>
      </w:r>
      <w:r>
        <w:rPr>
          <w:rFonts w:ascii="Times New Roman"/>
          <w:b w:val="false"/>
          <w:i w:val="false"/>
          <w:color w:val="000000"/>
          <w:sz w:val="28"/>
        </w:rPr>
        <w:t> </w:t>
      </w:r>
      <w:r>
        <w:rPr>
          <w:rFonts w:ascii="Times New Roman"/>
          <w:b w:val="false"/>
          <w:i w:val="false"/>
          <w:color w:val="000000"/>
          <w:sz w:val="28"/>
        </w:rPr>
        <w:t>N 1429</w:t>
      </w:r>
      <w:r>
        <w:rPr>
          <w:rFonts w:ascii="Times New Roman"/>
          <w:b w:val="false"/>
          <w:i w:val="false"/>
          <w:color w:val="000000"/>
          <w:sz w:val="28"/>
        </w:rPr>
        <w:t> </w:t>
      </w:r>
      <w:r>
        <w:rPr>
          <w:rFonts w:ascii="Times New Roman"/>
          <w:b w:val="false"/>
          <w:i w:val="false"/>
          <w:color w:val="ff0000"/>
          <w:sz w:val="28"/>
        </w:rPr>
        <w:t>(2012.01.30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 Осы стандарт уәкілетті органның және Орталықтың арнайы</w:t>
      </w:r>
      <w:r>
        <w:br/>
      </w:r>
      <w:r>
        <w:rPr>
          <w:rFonts w:ascii="Times New Roman"/>
          <w:b w:val="false"/>
          <w:i w:val="false"/>
          <w:color w:val="000000"/>
          <w:sz w:val="28"/>
        </w:rPr>
        <w:t>
ақпараттық стенділерінде орналастырылады және бұқаралық ақпарат</w:t>
      </w:r>
      <w:r>
        <w:br/>
      </w:r>
      <w:r>
        <w:rPr>
          <w:rFonts w:ascii="Times New Roman"/>
          <w:b w:val="false"/>
          <w:i w:val="false"/>
          <w:color w:val="000000"/>
          <w:sz w:val="28"/>
        </w:rPr>
        <w:t>
құралдарында мемлекеттік және орыс тілдерінде жарияланады.</w:t>
      </w:r>
      <w:r>
        <w:br/>
      </w:r>
      <w:r>
        <w:rPr>
          <w:rFonts w:ascii="Times New Roman"/>
          <w:b w:val="false"/>
          <w:i w:val="false"/>
          <w:color w:val="000000"/>
          <w:sz w:val="28"/>
        </w:rPr>
        <w:t>
</w:t>
      </w:r>
      <w:r>
        <w:rPr>
          <w:rFonts w:ascii="Times New Roman"/>
          <w:b w:val="false"/>
          <w:i w:val="false"/>
          <w:color w:val="000000"/>
          <w:sz w:val="28"/>
        </w:rPr>
        <w:t>
      Мемлекеттік қызмет көрсету тәртібі туралы толық ақпарат тізбесі осы стандарттың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3-қосымшаларында</w:t>
      </w:r>
      <w:r>
        <w:rPr>
          <w:rFonts w:ascii="Times New Roman"/>
          <w:b w:val="false"/>
          <w:i w:val="false"/>
          <w:color w:val="000000"/>
          <w:sz w:val="28"/>
        </w:rPr>
        <w:t xml:space="preserve"> көрсетілген мемлекеттік қызмет</w:t>
      </w:r>
      <w:r>
        <w:br/>
      </w:r>
      <w:r>
        <w:rPr>
          <w:rFonts w:ascii="Times New Roman"/>
          <w:b w:val="false"/>
          <w:i w:val="false"/>
          <w:color w:val="000000"/>
          <w:sz w:val="28"/>
        </w:rPr>
        <w:t>
көрсету орындарындағы стенділерде, интернет-ресурста орналастырылады.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қағаз тасымалдағыштағы уақытша өтеулі (ұзақ мерзімді, қысқа мерзімді) жер пайдалану (жалдау) құқығына акт беру немесе уақытша өтеулі (ұзақ мерзімді, қысқа мерзімді) жер пайдалану (жалдау) құқығына актінің телнұсқасын немесе қызмет көрсетуден бас тарту себебі жазбаша көрсетілген ол туралы уәжделген жауап беру болып табылады.</w:t>
      </w:r>
      <w:r>
        <w:br/>
      </w:r>
      <w:r>
        <w:rPr>
          <w:rFonts w:ascii="Times New Roman"/>
          <w:b w:val="false"/>
          <w:i w:val="false"/>
          <w:color w:val="000000"/>
          <w:sz w:val="28"/>
        </w:rPr>
        <w:t>
</w:t>
      </w:r>
      <w:r>
        <w:rPr>
          <w:rFonts w:ascii="Times New Roman"/>
          <w:b w:val="false"/>
          <w:i w:val="false"/>
          <w:color w:val="000000"/>
          <w:sz w:val="28"/>
        </w:rPr>
        <w:t xml:space="preserve">
      6. Мемлекеттік қызмет жеке және заңды тұлғаларға (бұдан әрі – </w:t>
      </w:r>
      <w:r>
        <w:br/>
      </w:r>
      <w:r>
        <w:rPr>
          <w:rFonts w:ascii="Times New Roman"/>
          <w:b w:val="false"/>
          <w:i w:val="false"/>
          <w:color w:val="000000"/>
          <w:sz w:val="28"/>
        </w:rPr>
        <w:t>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тұтынушы осы стандарттың 11-тармағында айқындалған қажетті құжаттарды тапсырған сәттен бастап мемлекеттік қызмет көрсету мерзімі 6 жұмыс күнін құрайды, уақытша өтеулі (ұзақ мерзімді, қысқа мерзімді) жер пайдалану (жалдау) құқығына арналған актінің телнұсқасын берген кезде - 4 жұмыс күні;</w:t>
      </w:r>
      <w:r>
        <w:br/>
      </w:r>
      <w:r>
        <w:rPr>
          <w:rFonts w:ascii="Times New Roman"/>
          <w:b w:val="false"/>
          <w:i w:val="false"/>
          <w:color w:val="000000"/>
          <w:sz w:val="28"/>
        </w:rPr>
        <w:t>
</w:t>
      </w:r>
      <w:r>
        <w:rPr>
          <w:rFonts w:ascii="Times New Roman"/>
          <w:b w:val="false"/>
          <w:i w:val="false"/>
          <w:color w:val="000000"/>
          <w:sz w:val="28"/>
        </w:rPr>
        <w:t>
      2) құжаттарды тапсыру және алу кезінде кезекте күтудің рұқсат берілген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3) құжаттарды тапсыру және алу кезінде қызмет көрсетудің рұқсат берілген ең көп уақыты 30 минуттан аспайды.</w:t>
      </w:r>
      <w:r>
        <w:br/>
      </w:r>
      <w:r>
        <w:rPr>
          <w:rFonts w:ascii="Times New Roman"/>
          <w:b w:val="false"/>
          <w:i w:val="false"/>
          <w:color w:val="000000"/>
          <w:sz w:val="28"/>
        </w:rPr>
        <w:t>
      </w:t>
      </w:r>
      <w:r>
        <w:rPr>
          <w:rFonts w:ascii="Times New Roman"/>
          <w:b w:val="false"/>
          <w:i w:val="false"/>
          <w:color w:val="ff0000"/>
          <w:sz w:val="28"/>
        </w:rPr>
        <w:t>Есекрту. 7-тармаққа өзгеріс енгізілді - ҚР Үкіметінің 2011.12.01</w:t>
      </w:r>
      <w:r>
        <w:rPr>
          <w:rFonts w:ascii="Times New Roman"/>
          <w:b w:val="false"/>
          <w:i w:val="false"/>
          <w:color w:val="000000"/>
          <w:sz w:val="28"/>
        </w:rPr>
        <w:t> </w:t>
      </w:r>
      <w:r>
        <w:rPr>
          <w:rFonts w:ascii="Times New Roman"/>
          <w:b w:val="false"/>
          <w:i w:val="false"/>
          <w:color w:val="000000"/>
          <w:sz w:val="28"/>
        </w:rPr>
        <w:t>N 1429</w:t>
      </w:r>
      <w:r>
        <w:rPr>
          <w:rFonts w:ascii="Times New Roman"/>
          <w:b w:val="false"/>
          <w:i w:val="false"/>
          <w:color w:val="000000"/>
          <w:sz w:val="28"/>
        </w:rPr>
        <w:t> </w:t>
      </w:r>
      <w:r>
        <w:rPr>
          <w:rFonts w:ascii="Times New Roman"/>
          <w:b w:val="false"/>
          <w:i w:val="false"/>
          <w:color w:val="ff0000"/>
          <w:sz w:val="28"/>
        </w:rPr>
        <w:t>(2012.01.30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8. Мемлекеттік қызмет ақылы негізде көрсетіледі, уәкілетті органға немесе Орталыққа осы стандарттың </w:t>
      </w:r>
      <w:r>
        <w:rPr>
          <w:rFonts w:ascii="Times New Roman"/>
          <w:b w:val="false"/>
          <w:i w:val="false"/>
          <w:color w:val="000000"/>
          <w:sz w:val="28"/>
        </w:rPr>
        <w:t>7-қосымшасына</w:t>
      </w:r>
      <w:r>
        <w:rPr>
          <w:rFonts w:ascii="Times New Roman"/>
          <w:b w:val="false"/>
          <w:i w:val="false"/>
          <w:color w:val="000000"/>
          <w:sz w:val="28"/>
        </w:rPr>
        <w:t xml:space="preserve"> сәйкес</w:t>
      </w:r>
      <w:r>
        <w:br/>
      </w:r>
      <w:r>
        <w:rPr>
          <w:rFonts w:ascii="Times New Roman"/>
          <w:b w:val="false"/>
          <w:i w:val="false"/>
          <w:color w:val="000000"/>
          <w:sz w:val="28"/>
        </w:rPr>
        <w:t>
мөлшерде уақытша өтеулі (ұзақ мерзімді, қысқа мерзімді) жер пайдалану (жалдау) құқығына актіні дайындағаны үшін қызмет ақысын төлегені туралы құжатты (түбіртекті) береді.</w:t>
      </w:r>
      <w:r>
        <w:br/>
      </w:r>
      <w:r>
        <w:rPr>
          <w:rFonts w:ascii="Times New Roman"/>
          <w:b w:val="false"/>
          <w:i w:val="false"/>
          <w:color w:val="000000"/>
          <w:sz w:val="28"/>
        </w:rPr>
        <w:t>
</w:t>
      </w:r>
      <w:r>
        <w:rPr>
          <w:rFonts w:ascii="Times New Roman"/>
          <w:b w:val="false"/>
          <w:i w:val="false"/>
          <w:color w:val="000000"/>
          <w:sz w:val="28"/>
        </w:rPr>
        <w:t>
      Уақытша өтеулі (ұзақ мерзімді, қысқа мерзімді) жер пайдалану (жалдау) құқығына актіні дайындау үшін ақы төлеу қолма қол немесе</w:t>
      </w:r>
      <w:r>
        <w:br/>
      </w:r>
      <w:r>
        <w:rPr>
          <w:rFonts w:ascii="Times New Roman"/>
          <w:b w:val="false"/>
          <w:i w:val="false"/>
          <w:color w:val="000000"/>
          <w:sz w:val="28"/>
        </w:rPr>
        <w:t>
қолма-қол емес тәсілмен екінші деңгейдегі банктер арқылы мамандандырылған кәсіпорынның есеп шотына не мамандандырылған кәсіпорынның кассасында жүргізіледі, олар төлемнің мөлшері мен уақытын растайтын төлем құжатын береді. Құжаттың (түбіртектің) нысаны осы стандарттың </w:t>
      </w:r>
      <w:r>
        <w:rPr>
          <w:rFonts w:ascii="Times New Roman"/>
          <w:b w:val="false"/>
          <w:i w:val="false"/>
          <w:color w:val="000000"/>
          <w:sz w:val="28"/>
        </w:rPr>
        <w:t>8-қосымшасында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w:t>
      </w:r>
      <w:r>
        <w:br/>
      </w:r>
      <w:r>
        <w:rPr>
          <w:rFonts w:ascii="Times New Roman"/>
          <w:b w:val="false"/>
          <w:i w:val="false"/>
          <w:color w:val="000000"/>
          <w:sz w:val="28"/>
        </w:rPr>
        <w:t>
</w:t>
      </w:r>
      <w:r>
        <w:rPr>
          <w:rFonts w:ascii="Times New Roman"/>
          <w:b w:val="false"/>
          <w:i w:val="false"/>
          <w:color w:val="000000"/>
          <w:sz w:val="28"/>
        </w:rPr>
        <w:t>
      уәкілетті органға өтініш білдірген кезде:</w:t>
      </w:r>
      <w:r>
        <w:br/>
      </w:r>
      <w:r>
        <w:rPr>
          <w:rFonts w:ascii="Times New Roman"/>
          <w:b w:val="false"/>
          <w:i w:val="false"/>
          <w:color w:val="000000"/>
          <w:sz w:val="28"/>
        </w:rPr>
        <w:t>
</w:t>
      </w:r>
      <w:r>
        <w:rPr>
          <w:rFonts w:ascii="Times New Roman"/>
          <w:b w:val="false"/>
          <w:i w:val="false"/>
          <w:color w:val="000000"/>
          <w:sz w:val="28"/>
        </w:rPr>
        <w:t>
      демалыс және мереке күндерін қоспағанда, аптасына бес жұмыс</w:t>
      </w:r>
      <w:r>
        <w:br/>
      </w:r>
      <w:r>
        <w:rPr>
          <w:rFonts w:ascii="Times New Roman"/>
          <w:b w:val="false"/>
          <w:i w:val="false"/>
          <w:color w:val="000000"/>
          <w:sz w:val="28"/>
        </w:rPr>
        <w:t>
күні, сағат 13-00-ден 14-00-ге дейінгі түскі үзіліспен сағат 9-00-ден 18-00-ге дейін көрсетіледі. Құжаттарды қабылдау кезекке тұру</w:t>
      </w:r>
      <w:r>
        <w:br/>
      </w:r>
      <w:r>
        <w:rPr>
          <w:rFonts w:ascii="Times New Roman"/>
          <w:b w:val="false"/>
          <w:i w:val="false"/>
          <w:color w:val="000000"/>
          <w:sz w:val="28"/>
        </w:rPr>
        <w:t>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Орталыққа өтініш білдірген кезде:</w:t>
      </w:r>
      <w:r>
        <w:br/>
      </w:r>
      <w:r>
        <w:rPr>
          <w:rFonts w:ascii="Times New Roman"/>
          <w:b w:val="false"/>
          <w:i w:val="false"/>
          <w:color w:val="000000"/>
          <w:sz w:val="28"/>
        </w:rPr>
        <w:t>
</w:t>
      </w:r>
      <w:r>
        <w:rPr>
          <w:rFonts w:ascii="Times New Roman"/>
          <w:b w:val="false"/>
          <w:i w:val="false"/>
          <w:color w:val="000000"/>
          <w:sz w:val="28"/>
        </w:rPr>
        <w:t>
      жексенбі және мереке күндерін қоспағанда, аптасына алты жұмыс</w:t>
      </w:r>
      <w:r>
        <w:br/>
      </w:r>
      <w:r>
        <w:rPr>
          <w:rFonts w:ascii="Times New Roman"/>
          <w:b w:val="false"/>
          <w:i w:val="false"/>
          <w:color w:val="000000"/>
          <w:sz w:val="28"/>
        </w:rPr>
        <w:t>
күні, белгіленген жұмыс кестесіне сәйкес түскі үзіліссіз сағат 9-00-ден сағат 20-00-ге дейін көрсетіледі, филиалдар мен өкілдіктер үшін сағат 13-00-ден 14-00-ге дейінгі түскі үзіліспен сағат 9-00-ден сағат 19-00-ге дейінгі жұмыс кестесі белгіленеді. Құжаттарды қабылдау кезекке тұру тәртібімен алдын ала жазылусыз және жедел қызмет</w:t>
      </w:r>
      <w:r>
        <w:br/>
      </w:r>
      <w:r>
        <w:rPr>
          <w:rFonts w:ascii="Times New Roman"/>
          <w:b w:val="false"/>
          <w:i w:val="false"/>
          <w:color w:val="000000"/>
          <w:sz w:val="28"/>
        </w:rPr>
        <w:t>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уәкілетті органның немесе Орталықтың</w:t>
      </w:r>
      <w:r>
        <w:br/>
      </w:r>
      <w:r>
        <w:rPr>
          <w:rFonts w:ascii="Times New Roman"/>
          <w:b w:val="false"/>
          <w:i w:val="false"/>
          <w:color w:val="000000"/>
          <w:sz w:val="28"/>
        </w:rPr>
        <w:t>
ғимаратында көрсетіледі. Залда анықтама бюросы, күту орындары, толтырылған бланк үлгілері бар ақпараттық стенділер, өтініш бланкілері бар тағандар орналастырылады.</w:t>
      </w:r>
      <w:r>
        <w:br/>
      </w:r>
      <w:r>
        <w:rPr>
          <w:rFonts w:ascii="Times New Roman"/>
          <w:b w:val="false"/>
          <w:i w:val="false"/>
          <w:color w:val="000000"/>
          <w:sz w:val="28"/>
        </w:rPr>
        <w:t>
</w:t>
      </w:r>
      <w:r>
        <w:rPr>
          <w:rFonts w:ascii="Times New Roman"/>
          <w:b w:val="false"/>
          <w:i w:val="false"/>
          <w:color w:val="000000"/>
          <w:sz w:val="28"/>
        </w:rPr>
        <w:t>
      Физикалық мүмкіндігі шектеулі адамдар үшін жағдайлар (пандус, лифт) көзделеді.</w:t>
      </w:r>
    </w:p>
    <w:bookmarkEnd w:id="57"/>
    <w:bookmarkStart w:name="z362" w:id="58"/>
    <w:p>
      <w:pPr>
        <w:spacing w:after="0"/>
        <w:ind w:left="0"/>
        <w:jc w:val="left"/>
      </w:pPr>
      <w:r>
        <w:rPr>
          <w:rFonts w:ascii="Times New Roman"/>
          <w:b/>
          <w:i w:val="false"/>
          <w:color w:val="000000"/>
        </w:rPr>
        <w:t xml:space="preserve"> 
2. Мемлекеттік қызмет көрсету тәртібі</w:t>
      </w:r>
    </w:p>
    <w:bookmarkEnd w:id="58"/>
    <w:bookmarkStart w:name="z363" w:id="59"/>
    <w:p>
      <w:pPr>
        <w:spacing w:after="0"/>
        <w:ind w:left="0"/>
        <w:jc w:val="both"/>
      </w:pPr>
      <w:r>
        <w:rPr>
          <w:rFonts w:ascii="Times New Roman"/>
          <w:b w:val="false"/>
          <w:i w:val="false"/>
          <w:color w:val="000000"/>
          <w:sz w:val="28"/>
        </w:rPr>
        <w:t>
      11. Уақытша өтеулі (ұзақ мерзімді, қысқа мерзімді) жер пайдалану (жалдау) құқығына актіні беру немесе уақытша өтеулі (ұзақ мерзімді, қысқа мерзімді) жер пайдалану (жалдау) құқығына арналған актінің телнұсқасын беру үшін уәкілетті органға немесе Орталыққа мынадай құжаттарды ұсыну қажет:</w:t>
      </w:r>
      <w:r>
        <w:br/>
      </w:r>
      <w:r>
        <w:rPr>
          <w:rFonts w:ascii="Times New Roman"/>
          <w:b w:val="false"/>
          <w:i w:val="false"/>
          <w:color w:val="000000"/>
          <w:sz w:val="28"/>
        </w:rPr>
        <w:t>
</w:t>
      </w:r>
      <w:r>
        <w:rPr>
          <w:rFonts w:ascii="Times New Roman"/>
          <w:b w:val="false"/>
          <w:i w:val="false"/>
          <w:color w:val="000000"/>
          <w:sz w:val="28"/>
        </w:rPr>
        <w:t>
      1) мемлекет уақытша өтеулі (ұзақ мерзімді, қысқа мерзімді) жер пайдалану (жалдау) құқығын берген кезде:</w:t>
      </w:r>
      <w:r>
        <w:br/>
      </w:r>
      <w:r>
        <w:rPr>
          <w:rFonts w:ascii="Times New Roman"/>
          <w:b w:val="false"/>
          <w:i w:val="false"/>
          <w:color w:val="000000"/>
          <w:sz w:val="28"/>
        </w:rPr>
        <w:t>
</w:t>
      </w:r>
      <w:r>
        <w:rPr>
          <w:rFonts w:ascii="Times New Roman"/>
          <w:b w:val="false"/>
          <w:i w:val="false"/>
          <w:color w:val="000000"/>
          <w:sz w:val="28"/>
        </w:rPr>
        <w:t>
      уәкілетті органға осы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уақытша өтеулі (ұзақ мерзімді, қысқа мерзімді) жер пайдалану (жалдау) құқығына акті беруге өтініш;</w:t>
      </w:r>
      <w:r>
        <w:br/>
      </w:r>
      <w:r>
        <w:rPr>
          <w:rFonts w:ascii="Times New Roman"/>
          <w:b w:val="false"/>
          <w:i w:val="false"/>
          <w:color w:val="000000"/>
          <w:sz w:val="28"/>
        </w:rPr>
        <w:t>
</w:t>
      </w:r>
      <w:r>
        <w:rPr>
          <w:rFonts w:ascii="Times New Roman"/>
          <w:b w:val="false"/>
          <w:i w:val="false"/>
          <w:color w:val="000000"/>
          <w:sz w:val="28"/>
        </w:rPr>
        <w:t>
      жергілікті атқарушы органның уақытша өтеулі (ұзақ мерзімді,</w:t>
      </w:r>
      <w:r>
        <w:br/>
      </w:r>
      <w:r>
        <w:rPr>
          <w:rFonts w:ascii="Times New Roman"/>
          <w:b w:val="false"/>
          <w:i w:val="false"/>
          <w:color w:val="000000"/>
          <w:sz w:val="28"/>
        </w:rPr>
        <w:t>
қысқа мерзімді) жер пайдалану (жалдау) құқығын беру туралы шешімінен үзінді көшірме;</w:t>
      </w:r>
      <w:r>
        <w:br/>
      </w:r>
      <w:r>
        <w:rPr>
          <w:rFonts w:ascii="Times New Roman"/>
          <w:b w:val="false"/>
          <w:i w:val="false"/>
          <w:color w:val="000000"/>
          <w:sz w:val="28"/>
        </w:rPr>
        <w:t>
</w:t>
      </w:r>
      <w:r>
        <w:rPr>
          <w:rFonts w:ascii="Times New Roman"/>
          <w:b w:val="false"/>
          <w:i w:val="false"/>
          <w:color w:val="000000"/>
          <w:sz w:val="28"/>
        </w:rPr>
        <w:t>
      уәкілетті орган бекіткен жерге орналастыру жобасының және жергілікті жерде жер учаскесінің шекараларын белгілеу жөніндегі материалдардың көшірмелері;</w:t>
      </w:r>
      <w:r>
        <w:br/>
      </w:r>
      <w:r>
        <w:rPr>
          <w:rFonts w:ascii="Times New Roman"/>
          <w:b w:val="false"/>
          <w:i w:val="false"/>
          <w:color w:val="000000"/>
          <w:sz w:val="28"/>
        </w:rPr>
        <w:t>
</w:t>
      </w:r>
      <w:r>
        <w:rPr>
          <w:rFonts w:ascii="Times New Roman"/>
          <w:b w:val="false"/>
          <w:i w:val="false"/>
          <w:color w:val="000000"/>
          <w:sz w:val="28"/>
        </w:rPr>
        <w:t>
      жеке тұрғын үй құрылысына бөлуге арналған алаңда жер учаскелерін орналастырудың жерге орналастыру жобасы болған жағдайда, көрсетілген жұмыстарды орындаған ұйым беретін, нақты жер учаскесіне арналған жерге орналастыру жобасының бір бөлігі және оның жергілікті жердегі шекараларын белгілеу жөніндегі материалдар;</w:t>
      </w:r>
      <w:r>
        <w:br/>
      </w:r>
      <w:r>
        <w:rPr>
          <w:rFonts w:ascii="Times New Roman"/>
          <w:b w:val="false"/>
          <w:i w:val="false"/>
          <w:color w:val="000000"/>
          <w:sz w:val="28"/>
        </w:rPr>
        <w:t>
</w:t>
      </w:r>
      <w:r>
        <w:rPr>
          <w:rFonts w:ascii="Times New Roman"/>
          <w:b w:val="false"/>
          <w:i w:val="false"/>
          <w:color w:val="000000"/>
          <w:sz w:val="28"/>
        </w:rPr>
        <w:t>
      салық төлеуші куәлігінің (СТН) көшірмесі;</w:t>
      </w:r>
      <w:r>
        <w:br/>
      </w:r>
      <w:r>
        <w:rPr>
          <w:rFonts w:ascii="Times New Roman"/>
          <w:b w:val="false"/>
          <w:i w:val="false"/>
          <w:color w:val="000000"/>
          <w:sz w:val="28"/>
        </w:rPr>
        <w:t>
</w:t>
      </w:r>
      <w:r>
        <w:rPr>
          <w:rFonts w:ascii="Times New Roman"/>
          <w:b w:val="false"/>
          <w:i w:val="false"/>
          <w:color w:val="000000"/>
          <w:sz w:val="28"/>
        </w:rPr>
        <w:t>
      заңды тұлғаны мемлекеттік тіркеу туралы куәліктің көшірмесі;</w:t>
      </w:r>
      <w:r>
        <w:br/>
      </w:r>
      <w:r>
        <w:rPr>
          <w:rFonts w:ascii="Times New Roman"/>
          <w:b w:val="false"/>
          <w:i w:val="false"/>
          <w:color w:val="000000"/>
          <w:sz w:val="28"/>
        </w:rPr>
        <w:t>
</w:t>
      </w:r>
      <w:r>
        <w:rPr>
          <w:rFonts w:ascii="Times New Roman"/>
          <w:b w:val="false"/>
          <w:i w:val="false"/>
          <w:color w:val="000000"/>
          <w:sz w:val="28"/>
        </w:rPr>
        <w:t>
      уақытша өтеулі (ұзақ мерзімді, қысқа мерзімді) жер пайдалану (жалдау) құқығына актіні дайындағаны үшін қызметтерге ақы төленгені туралы құжат (түбіртек);</w:t>
      </w:r>
      <w:r>
        <w:br/>
      </w:r>
      <w:r>
        <w:rPr>
          <w:rFonts w:ascii="Times New Roman"/>
          <w:b w:val="false"/>
          <w:i w:val="false"/>
          <w:color w:val="000000"/>
          <w:sz w:val="28"/>
        </w:rPr>
        <w:t>
</w:t>
      </w:r>
      <w:r>
        <w:rPr>
          <w:rFonts w:ascii="Times New Roman"/>
          <w:b w:val="false"/>
          <w:i w:val="false"/>
          <w:color w:val="000000"/>
          <w:sz w:val="28"/>
        </w:rPr>
        <w:t>
      тұтынушының жеке басын куәландыратын құжаттың көшірмесі</w:t>
      </w:r>
      <w:r>
        <w:br/>
      </w:r>
      <w:r>
        <w:rPr>
          <w:rFonts w:ascii="Times New Roman"/>
          <w:b w:val="false"/>
          <w:i w:val="false"/>
          <w:color w:val="000000"/>
          <w:sz w:val="28"/>
        </w:rPr>
        <w:t>
не тұтынушының атынан берілген сенімхаттың және сенім білдірілген тұлғаның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2) жер учаскесінің сәйкестендіру сипаттамалары өзгерген</w:t>
      </w:r>
      <w:r>
        <w:br/>
      </w:r>
      <w:r>
        <w:rPr>
          <w:rFonts w:ascii="Times New Roman"/>
          <w:b w:val="false"/>
          <w:i w:val="false"/>
          <w:color w:val="000000"/>
          <w:sz w:val="28"/>
        </w:rPr>
        <w:t>
жағдайда:</w:t>
      </w:r>
      <w:r>
        <w:br/>
      </w:r>
      <w:r>
        <w:rPr>
          <w:rFonts w:ascii="Times New Roman"/>
          <w:b w:val="false"/>
          <w:i w:val="false"/>
          <w:color w:val="000000"/>
          <w:sz w:val="28"/>
        </w:rPr>
        <w:t>
</w:t>
      </w:r>
      <w:r>
        <w:rPr>
          <w:rFonts w:ascii="Times New Roman"/>
          <w:b w:val="false"/>
          <w:i w:val="false"/>
          <w:color w:val="000000"/>
          <w:sz w:val="28"/>
        </w:rPr>
        <w:t>
      уәкілетті органға осы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уақытша өтеулі (ұзақ мерзімді, қысқа мерзімді) жер пайдалану (жалдау)</w:t>
      </w:r>
      <w:r>
        <w:br/>
      </w:r>
      <w:r>
        <w:rPr>
          <w:rFonts w:ascii="Times New Roman"/>
          <w:b w:val="false"/>
          <w:i w:val="false"/>
          <w:color w:val="000000"/>
          <w:sz w:val="28"/>
        </w:rPr>
        <w:t xml:space="preserve">
құқығына акті беруге өтініш; </w:t>
      </w:r>
      <w:r>
        <w:br/>
      </w:r>
      <w:r>
        <w:rPr>
          <w:rFonts w:ascii="Times New Roman"/>
          <w:b w:val="false"/>
          <w:i w:val="false"/>
          <w:color w:val="000000"/>
          <w:sz w:val="28"/>
        </w:rPr>
        <w:t>
</w:t>
      </w:r>
      <w:r>
        <w:rPr>
          <w:rFonts w:ascii="Times New Roman"/>
          <w:b w:val="false"/>
          <w:i w:val="false"/>
          <w:color w:val="000000"/>
          <w:sz w:val="28"/>
        </w:rPr>
        <w:t>
      жергілікті атқарушы органның уақытша өтеулі (ұзақ мерзімді,</w:t>
      </w:r>
      <w:r>
        <w:br/>
      </w:r>
      <w:r>
        <w:rPr>
          <w:rFonts w:ascii="Times New Roman"/>
          <w:b w:val="false"/>
          <w:i w:val="false"/>
          <w:color w:val="000000"/>
          <w:sz w:val="28"/>
        </w:rPr>
        <w:t>
қысқа мерзімді) жер пайдалану (жалдау) құқығына бұрын берілген жер учаскесінің сәйкестендіру сипаттамаларының өзгеруі туралы шешімінен</w:t>
      </w:r>
      <w:r>
        <w:br/>
      </w:r>
      <w:r>
        <w:rPr>
          <w:rFonts w:ascii="Times New Roman"/>
          <w:b w:val="false"/>
          <w:i w:val="false"/>
          <w:color w:val="000000"/>
          <w:sz w:val="28"/>
        </w:rPr>
        <w:t>
үзіндінің және/немесе жер учаскесінің сәйкестендіру сипаттамаларының өзгергендігін растайтын өзге құжаттың көшірмесі;</w:t>
      </w:r>
      <w:r>
        <w:br/>
      </w:r>
      <w:r>
        <w:rPr>
          <w:rFonts w:ascii="Times New Roman"/>
          <w:b w:val="false"/>
          <w:i w:val="false"/>
          <w:color w:val="000000"/>
          <w:sz w:val="28"/>
        </w:rPr>
        <w:t>
</w:t>
      </w:r>
      <w:r>
        <w:rPr>
          <w:rFonts w:ascii="Times New Roman"/>
          <w:b w:val="false"/>
          <w:i w:val="false"/>
          <w:color w:val="000000"/>
          <w:sz w:val="28"/>
        </w:rPr>
        <w:t>
      уәкілетті орган бекіткен жерге орналастыру жобасының және жергілікті жерде жер учаскесінің шекараларын белгілеу жөніндегі материалдардың көшірмелері;</w:t>
      </w:r>
      <w:r>
        <w:br/>
      </w:r>
      <w:r>
        <w:rPr>
          <w:rFonts w:ascii="Times New Roman"/>
          <w:b w:val="false"/>
          <w:i w:val="false"/>
          <w:color w:val="000000"/>
          <w:sz w:val="28"/>
        </w:rPr>
        <w:t>
</w:t>
      </w:r>
      <w:r>
        <w:rPr>
          <w:rFonts w:ascii="Times New Roman"/>
          <w:b w:val="false"/>
          <w:i w:val="false"/>
          <w:color w:val="000000"/>
          <w:sz w:val="28"/>
        </w:rPr>
        <w:t>
      салық төлеуші куәлігінің (СТН) көшірмесі;</w:t>
      </w:r>
      <w:r>
        <w:br/>
      </w:r>
      <w:r>
        <w:rPr>
          <w:rFonts w:ascii="Times New Roman"/>
          <w:b w:val="false"/>
          <w:i w:val="false"/>
          <w:color w:val="000000"/>
          <w:sz w:val="28"/>
        </w:rPr>
        <w:t>
</w:t>
      </w:r>
      <w:r>
        <w:rPr>
          <w:rFonts w:ascii="Times New Roman"/>
          <w:b w:val="false"/>
          <w:i w:val="false"/>
          <w:color w:val="000000"/>
          <w:sz w:val="28"/>
        </w:rPr>
        <w:t>
      заңды тұлғаны мемлекеттік тіркеу туралы куәліктің көшірмесі;</w:t>
      </w:r>
      <w:r>
        <w:br/>
      </w:r>
      <w:r>
        <w:rPr>
          <w:rFonts w:ascii="Times New Roman"/>
          <w:b w:val="false"/>
          <w:i w:val="false"/>
          <w:color w:val="000000"/>
          <w:sz w:val="28"/>
        </w:rPr>
        <w:t>
</w:t>
      </w:r>
      <w:r>
        <w:rPr>
          <w:rFonts w:ascii="Times New Roman"/>
          <w:b w:val="false"/>
          <w:i w:val="false"/>
          <w:color w:val="000000"/>
          <w:sz w:val="28"/>
        </w:rPr>
        <w:t>
      уақытша өтеулі (ұзақ мерзімді, қысқа мерзімді) жер пайдалану (жалдау) құқығына актіні дайындағаны үшін қызметтерге ақы төленгені туралы құжат (түбіртек);</w:t>
      </w:r>
      <w:r>
        <w:br/>
      </w:r>
      <w:r>
        <w:rPr>
          <w:rFonts w:ascii="Times New Roman"/>
          <w:b w:val="false"/>
          <w:i w:val="false"/>
          <w:color w:val="000000"/>
          <w:sz w:val="28"/>
        </w:rPr>
        <w:t>
</w:t>
      </w:r>
      <w:r>
        <w:rPr>
          <w:rFonts w:ascii="Times New Roman"/>
          <w:b w:val="false"/>
          <w:i w:val="false"/>
          <w:color w:val="000000"/>
          <w:sz w:val="28"/>
        </w:rPr>
        <w:t>
      тұтынушының жеке басын куәландыратын құжаттың көшірмесі не</w:t>
      </w:r>
      <w:r>
        <w:br/>
      </w:r>
      <w:r>
        <w:rPr>
          <w:rFonts w:ascii="Times New Roman"/>
          <w:b w:val="false"/>
          <w:i w:val="false"/>
          <w:color w:val="000000"/>
          <w:sz w:val="28"/>
        </w:rPr>
        <w:t>
тұтынушының атынан берілген сенімхаттың және сенім білдірілген тұлғаның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3) уақытша өтеулі (ұзақ мерзімді, қысқа мерзімді) жер пайдалану (жалдау) құқығына актінің телнұсқасын беру кезінде:</w:t>
      </w:r>
      <w:r>
        <w:br/>
      </w:r>
      <w:r>
        <w:rPr>
          <w:rFonts w:ascii="Times New Roman"/>
          <w:b w:val="false"/>
          <w:i w:val="false"/>
          <w:color w:val="000000"/>
          <w:sz w:val="28"/>
        </w:rPr>
        <w:t>
</w:t>
      </w:r>
      <w:r>
        <w:rPr>
          <w:rFonts w:ascii="Times New Roman"/>
          <w:b w:val="false"/>
          <w:i w:val="false"/>
          <w:color w:val="000000"/>
          <w:sz w:val="28"/>
        </w:rPr>
        <w:t>
      уәкілетті органға осы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уақытша өтеулі (ұзақ мерзімді, қысқа мерзімді) жер пайдалану (жалдау)</w:t>
      </w:r>
      <w:r>
        <w:br/>
      </w:r>
      <w:r>
        <w:rPr>
          <w:rFonts w:ascii="Times New Roman"/>
          <w:b w:val="false"/>
          <w:i w:val="false"/>
          <w:color w:val="000000"/>
          <w:sz w:val="28"/>
        </w:rPr>
        <w:t>
құқығына актінің телнұсқасын беруге өтініш;</w:t>
      </w:r>
      <w:r>
        <w:br/>
      </w:r>
      <w:r>
        <w:rPr>
          <w:rFonts w:ascii="Times New Roman"/>
          <w:b w:val="false"/>
          <w:i w:val="false"/>
          <w:color w:val="000000"/>
          <w:sz w:val="28"/>
        </w:rPr>
        <w:t>
</w:t>
      </w:r>
      <w:r>
        <w:rPr>
          <w:rFonts w:ascii="Times New Roman"/>
          <w:b w:val="false"/>
          <w:i w:val="false"/>
          <w:color w:val="000000"/>
          <w:sz w:val="28"/>
        </w:rPr>
        <w:t>
      уақытша өтеулі (ұзақ мерзімді, қысқа мерзімді) жер пайдалану (жалдау) құқығына актінің телнұсқасын дайындағаны үшін қызметтерге</w:t>
      </w:r>
      <w:r>
        <w:br/>
      </w:r>
      <w:r>
        <w:rPr>
          <w:rFonts w:ascii="Times New Roman"/>
          <w:b w:val="false"/>
          <w:i w:val="false"/>
          <w:color w:val="000000"/>
          <w:sz w:val="28"/>
        </w:rPr>
        <w:t>
ақы төленгені туралы құжат (түбіртек);</w:t>
      </w:r>
      <w:r>
        <w:br/>
      </w:r>
      <w:r>
        <w:rPr>
          <w:rFonts w:ascii="Times New Roman"/>
          <w:b w:val="false"/>
          <w:i w:val="false"/>
          <w:color w:val="000000"/>
          <w:sz w:val="28"/>
        </w:rPr>
        <w:t>
</w:t>
      </w:r>
      <w:r>
        <w:rPr>
          <w:rFonts w:ascii="Times New Roman"/>
          <w:b w:val="false"/>
          <w:i w:val="false"/>
          <w:color w:val="000000"/>
          <w:sz w:val="28"/>
        </w:rPr>
        <w:t>
      тұтынушының жеке басын куәландыратын құжаттың көшірмесі не</w:t>
      </w:r>
      <w:r>
        <w:br/>
      </w:r>
      <w:r>
        <w:rPr>
          <w:rFonts w:ascii="Times New Roman"/>
          <w:b w:val="false"/>
          <w:i w:val="false"/>
          <w:color w:val="000000"/>
          <w:sz w:val="28"/>
        </w:rPr>
        <w:t>
тұтынушының атынан берілген сенімхаттың және сенім білдірілген тұлғаның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жер учаскесінің орналасқан жері бойынша жергілікті облыстық газеттің уақытша өтеулі (ұзақ мерзімді, қысқа мерзімді) жер пайдалану (жалдау) құқығына актінің түпнұсқасын жарамсыз деп тану туралы хабарландыру жарияланған данасы.</w:t>
      </w:r>
      <w:r>
        <w:br/>
      </w:r>
      <w:r>
        <w:rPr>
          <w:rFonts w:ascii="Times New Roman"/>
          <w:b w:val="false"/>
          <w:i w:val="false"/>
          <w:color w:val="000000"/>
          <w:sz w:val="28"/>
        </w:rPr>
        <w:t>
</w:t>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12. Өтініштердің бланкілері уәкілетті органның анықтама бюросында болады.</w:t>
      </w:r>
      <w:r>
        <w:br/>
      </w:r>
      <w:r>
        <w:rPr>
          <w:rFonts w:ascii="Times New Roman"/>
          <w:b w:val="false"/>
          <w:i w:val="false"/>
          <w:color w:val="000000"/>
          <w:sz w:val="28"/>
        </w:rPr>
        <w:t>
</w:t>
      </w:r>
      <w:r>
        <w:rPr>
          <w:rFonts w:ascii="Times New Roman"/>
          <w:b w:val="false"/>
          <w:i w:val="false"/>
          <w:color w:val="000000"/>
          <w:sz w:val="28"/>
        </w:rPr>
        <w:t>
      Орталықта өтініштердің бланкілері күту залындағы арнайы тағанға орналастырылады не Орталықтың консультантында болады.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осы стандарттың 11-тармағында көрсетілген құжаттар осы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орналасқан жері бойынша уәкілетті органның жауапты қызметкеріне тапсырылады.</w:t>
      </w:r>
      <w:r>
        <w:br/>
      </w:r>
      <w:r>
        <w:rPr>
          <w:rFonts w:ascii="Times New Roman"/>
          <w:b w:val="false"/>
          <w:i w:val="false"/>
          <w:color w:val="000000"/>
          <w:sz w:val="28"/>
        </w:rPr>
        <w:t>
</w:t>
      </w:r>
      <w:r>
        <w:rPr>
          <w:rFonts w:ascii="Times New Roman"/>
          <w:b w:val="false"/>
          <w:i w:val="false"/>
          <w:color w:val="000000"/>
          <w:sz w:val="28"/>
        </w:rPr>
        <w:t>
      Орталықта құжаттарды қабылдау «терезелер» арқылы жүзеге асырылады, онда «терезелердің» мақсаты және орындайтын функциялары туралы ақпарат орналастырылады, сондай-ақ құжатты қабылдаған Орталық инспекторының тегі, аты, әкесінің аты мен лауазымы көрсетіледі.</w:t>
      </w:r>
      <w:r>
        <w:br/>
      </w:r>
      <w:r>
        <w:rPr>
          <w:rFonts w:ascii="Times New Roman"/>
          <w:b w:val="false"/>
          <w:i w:val="false"/>
          <w:color w:val="000000"/>
          <w:sz w:val="28"/>
        </w:rPr>
        <w:t>
</w:t>
      </w:r>
      <w:r>
        <w:rPr>
          <w:rFonts w:ascii="Times New Roman"/>
          <w:b w:val="false"/>
          <w:i w:val="false"/>
          <w:color w:val="000000"/>
          <w:sz w:val="28"/>
        </w:rPr>
        <w:t>
      14. Уәкілетті орган және/немесе Орталық тұтынушыға осы стандарттың 11-тармағында көрсетілген құжаттарды қабылдағаны туралы</w:t>
      </w:r>
      <w:r>
        <w:br/>
      </w:r>
      <w:r>
        <w:rPr>
          <w:rFonts w:ascii="Times New Roman"/>
          <w:b w:val="false"/>
          <w:i w:val="false"/>
          <w:color w:val="000000"/>
          <w:sz w:val="28"/>
        </w:rPr>
        <w:t xml:space="preserve">
қолхат береді, онда: </w:t>
      </w:r>
      <w:r>
        <w:br/>
      </w:r>
      <w:r>
        <w:rPr>
          <w:rFonts w:ascii="Times New Roman"/>
          <w:b w:val="false"/>
          <w:i w:val="false"/>
          <w:color w:val="000000"/>
          <w:sz w:val="28"/>
        </w:rPr>
        <w:t>
</w:t>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w:t>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w:t>
      </w:r>
      <w:r>
        <w:rPr>
          <w:rFonts w:ascii="Times New Roman"/>
          <w:b w:val="false"/>
          <w:i w:val="false"/>
          <w:color w:val="000000"/>
          <w:sz w:val="28"/>
        </w:rPr>
        <w:t>
      15. Уақытша өтеулі (ұзақ мерзімді, қысқа мерзімді) жер пайдалану (жалдау) құқығына актіні беру тұтынушының жеке өзіне не сенімхатты, қолхатты және тұтынушының не сенім білдірілген тұлғаның жеке басын куәландыратын құжатты ұсына отырып, сенім білдірілген</w:t>
      </w:r>
      <w:r>
        <w:br/>
      </w:r>
      <w:r>
        <w:rPr>
          <w:rFonts w:ascii="Times New Roman"/>
          <w:b w:val="false"/>
          <w:i w:val="false"/>
          <w:color w:val="000000"/>
          <w:sz w:val="28"/>
        </w:rPr>
        <w:t>
тұлғаға жүзеге асырылады.</w:t>
      </w:r>
      <w:r>
        <w:br/>
      </w:r>
      <w:r>
        <w:rPr>
          <w:rFonts w:ascii="Times New Roman"/>
          <w:b w:val="false"/>
          <w:i w:val="false"/>
          <w:color w:val="000000"/>
          <w:sz w:val="28"/>
        </w:rPr>
        <w:t>
</w:t>
      </w:r>
      <w:r>
        <w:rPr>
          <w:rFonts w:ascii="Times New Roman"/>
          <w:b w:val="false"/>
          <w:i w:val="false"/>
          <w:color w:val="000000"/>
          <w:sz w:val="28"/>
        </w:rPr>
        <w:t>
      16. Тұтынушы осы стандарттың 11-тармағында көрсетілген тиісті құжаттарды ұсынбаған жағдайда мемлекеттік қызметті көрсетуден бас тартылады.</w:t>
      </w:r>
      <w:r>
        <w:br/>
      </w:r>
      <w:r>
        <w:rPr>
          <w:rFonts w:ascii="Times New Roman"/>
          <w:b w:val="false"/>
          <w:i w:val="false"/>
          <w:color w:val="000000"/>
          <w:sz w:val="28"/>
        </w:rPr>
        <w:t>
</w:t>
      </w:r>
      <w:r>
        <w:rPr>
          <w:rFonts w:ascii="Times New Roman"/>
          <w:b w:val="false"/>
          <w:i w:val="false"/>
          <w:color w:val="000000"/>
          <w:sz w:val="28"/>
        </w:rPr>
        <w:t>
      Мемлекеттік қызмет мынадай негіздер бойынша тоқтатылады:</w:t>
      </w:r>
      <w:r>
        <w:br/>
      </w:r>
      <w:r>
        <w:rPr>
          <w:rFonts w:ascii="Times New Roman"/>
          <w:b w:val="false"/>
          <w:i w:val="false"/>
          <w:color w:val="000000"/>
          <w:sz w:val="28"/>
        </w:rPr>
        <w:t>
</w:t>
      </w:r>
      <w:r>
        <w:rPr>
          <w:rFonts w:ascii="Times New Roman"/>
          <w:b w:val="false"/>
          <w:i w:val="false"/>
          <w:color w:val="000000"/>
          <w:sz w:val="28"/>
        </w:rPr>
        <w:t>
      1) аталған жер учаскесі бойынша сот шешімдерінің болуы не сот</w:t>
      </w:r>
      <w:r>
        <w:br/>
      </w:r>
      <w:r>
        <w:rPr>
          <w:rFonts w:ascii="Times New Roman"/>
          <w:b w:val="false"/>
          <w:i w:val="false"/>
          <w:color w:val="000000"/>
          <w:sz w:val="28"/>
        </w:rPr>
        <w:t>
қарауы жүріп жатқаны туралы хабарламаның болуы;</w:t>
      </w:r>
      <w:r>
        <w:br/>
      </w:r>
      <w:r>
        <w:rPr>
          <w:rFonts w:ascii="Times New Roman"/>
          <w:b w:val="false"/>
          <w:i w:val="false"/>
          <w:color w:val="000000"/>
          <w:sz w:val="28"/>
        </w:rPr>
        <w:t>
</w:t>
      </w:r>
      <w:r>
        <w:rPr>
          <w:rFonts w:ascii="Times New Roman"/>
          <w:b w:val="false"/>
          <w:i w:val="false"/>
          <w:color w:val="000000"/>
          <w:sz w:val="28"/>
        </w:rPr>
        <w:t>
      2) заңнама нормаларының бұзылуы жойылғанға дейін прокурорлық</w:t>
      </w:r>
      <w:r>
        <w:br/>
      </w:r>
      <w:r>
        <w:rPr>
          <w:rFonts w:ascii="Times New Roman"/>
          <w:b w:val="false"/>
          <w:i w:val="false"/>
          <w:color w:val="000000"/>
          <w:sz w:val="28"/>
        </w:rPr>
        <w:t>
қадағалау актісінің болуы;</w:t>
      </w:r>
      <w:r>
        <w:br/>
      </w:r>
      <w:r>
        <w:rPr>
          <w:rFonts w:ascii="Times New Roman"/>
          <w:b w:val="false"/>
          <w:i w:val="false"/>
          <w:color w:val="000000"/>
          <w:sz w:val="28"/>
        </w:rPr>
        <w:t>
</w:t>
      </w:r>
      <w:r>
        <w:rPr>
          <w:rFonts w:ascii="Times New Roman"/>
          <w:b w:val="false"/>
          <w:i w:val="false"/>
          <w:color w:val="000000"/>
          <w:sz w:val="28"/>
        </w:rPr>
        <w:t>
      3) бір учаскеге құқықты ресімдеуге қатысты бірнеше өтініштің болуы немесе құқықты ресімдеу үдерісінде осы жер учаскесінің басқа</w:t>
      </w:r>
      <w:r>
        <w:br/>
      </w:r>
      <w:r>
        <w:rPr>
          <w:rFonts w:ascii="Times New Roman"/>
          <w:b w:val="false"/>
          <w:i w:val="false"/>
          <w:color w:val="000000"/>
          <w:sz w:val="28"/>
        </w:rPr>
        <w:t>
да пайдаланушылары анықталған кезде.</w:t>
      </w:r>
      <w:r>
        <w:br/>
      </w:r>
      <w:r>
        <w:rPr>
          <w:rFonts w:ascii="Times New Roman"/>
          <w:b w:val="false"/>
          <w:i w:val="false"/>
          <w:color w:val="000000"/>
          <w:sz w:val="28"/>
        </w:rPr>
        <w:t>
</w:t>
      </w:r>
      <w:r>
        <w:rPr>
          <w:rFonts w:ascii="Times New Roman"/>
          <w:b w:val="false"/>
          <w:i w:val="false"/>
          <w:color w:val="000000"/>
          <w:sz w:val="28"/>
        </w:rPr>
        <w:t>
      Жер учаскелеріне құқықтарды ресімдеуді сот шешімдері және прокурорлық қадағалау актілері бойынша тоқтата тұру тоқтата тұру үшін негіз болып табылған мән-жайлар анықталғанға дейінгі, ал бірнеше</w:t>
      </w:r>
      <w:r>
        <w:br/>
      </w:r>
      <w:r>
        <w:rPr>
          <w:rFonts w:ascii="Times New Roman"/>
          <w:b w:val="false"/>
          <w:i w:val="false"/>
          <w:color w:val="000000"/>
          <w:sz w:val="28"/>
        </w:rPr>
        <w:t>
өтініштер түсу себебі бойынша тараптар арасында келісім орнатылғанға дейінгі не заңды күшіне енген сот шешімі ұсынылғанға дейінгі мерзімге кейінге қалдырылған деп есептеледі.</w:t>
      </w:r>
      <w:r>
        <w:br/>
      </w:r>
      <w:r>
        <w:rPr>
          <w:rFonts w:ascii="Times New Roman"/>
          <w:b w:val="false"/>
          <w:i w:val="false"/>
          <w:color w:val="000000"/>
          <w:sz w:val="28"/>
        </w:rPr>
        <w:t>
</w:t>
      </w:r>
      <w:r>
        <w:rPr>
          <w:rFonts w:ascii="Times New Roman"/>
          <w:b w:val="false"/>
          <w:i w:val="false"/>
          <w:color w:val="000000"/>
          <w:sz w:val="28"/>
        </w:rPr>
        <w:t>
      Жер учаскелеріне құқықтарды ресімдеуді тоқтата тұру туралы</w:t>
      </w:r>
      <w:r>
        <w:br/>
      </w:r>
      <w:r>
        <w:rPr>
          <w:rFonts w:ascii="Times New Roman"/>
          <w:b w:val="false"/>
          <w:i w:val="false"/>
          <w:color w:val="000000"/>
          <w:sz w:val="28"/>
        </w:rPr>
        <w:t>
мәліметтер тіркеу және есепке алу кітабына енгізіледі. Тұтынушыға уақытша өтеулі (ұзақ мерзімді, қысқа мерзімді) жер пайдалану (жалдау) құқығына актіні ресімдеуді тоқтата тұруға негіз болған құжатты және тоқтата тұру мерзімдерін көрсете отырып, ресімдеуді тоқтата тұру себептерін жою үшін тұтынушының кейінгі іс-қимылын көрсете отырып жазбаша хабарлама жолданады.</w:t>
      </w:r>
    </w:p>
    <w:bookmarkEnd w:id="59"/>
    <w:bookmarkStart w:name="z407" w:id="60"/>
    <w:p>
      <w:pPr>
        <w:spacing w:after="0"/>
        <w:ind w:left="0"/>
        <w:jc w:val="left"/>
      </w:pPr>
      <w:r>
        <w:rPr>
          <w:rFonts w:ascii="Times New Roman"/>
          <w:b/>
          <w:i w:val="false"/>
          <w:color w:val="000000"/>
        </w:rPr>
        <w:t xml:space="preserve"> 
3. Жұмыс қағидаттары</w:t>
      </w:r>
    </w:p>
    <w:bookmarkEnd w:id="60"/>
    <w:bookmarkStart w:name="z408" w:id="61"/>
    <w:p>
      <w:pPr>
        <w:spacing w:after="0"/>
        <w:ind w:left="0"/>
        <w:jc w:val="both"/>
      </w:pPr>
      <w:r>
        <w:rPr>
          <w:rFonts w:ascii="Times New Roman"/>
          <w:b w:val="false"/>
          <w:i w:val="false"/>
          <w:color w:val="000000"/>
          <w:sz w:val="28"/>
        </w:rPr>
        <w:t>
      17. Уәкілетті органның және Орталықтың қызметі мынадай</w:t>
      </w:r>
      <w:r>
        <w:br/>
      </w:r>
      <w:r>
        <w:rPr>
          <w:rFonts w:ascii="Times New Roman"/>
          <w:b w:val="false"/>
          <w:i w:val="false"/>
          <w:color w:val="000000"/>
          <w:sz w:val="28"/>
        </w:rPr>
        <w:t>
қағидаттарға негізделеді: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міндеттерді орындау кезінде заңдылықты сақтау;</w:t>
      </w:r>
      <w:r>
        <w:br/>
      </w:r>
      <w:r>
        <w:rPr>
          <w:rFonts w:ascii="Times New Roman"/>
          <w:b w:val="false"/>
          <w:i w:val="false"/>
          <w:color w:val="000000"/>
          <w:sz w:val="28"/>
        </w:rPr>
        <w:t>
</w:t>
      </w:r>
      <w:r>
        <w:rPr>
          <w:rFonts w:ascii="Times New Roman"/>
          <w:b w:val="false"/>
          <w:i w:val="false"/>
          <w:color w:val="000000"/>
          <w:sz w:val="28"/>
        </w:rPr>
        <w:t>
      3) сыпайылық;</w:t>
      </w:r>
      <w:r>
        <w:br/>
      </w:r>
      <w:r>
        <w:rPr>
          <w:rFonts w:ascii="Times New Roman"/>
          <w:b w:val="false"/>
          <w:i w:val="false"/>
          <w:color w:val="000000"/>
          <w:sz w:val="28"/>
        </w:rPr>
        <w:t>
</w:t>
      </w:r>
      <w:r>
        <w:rPr>
          <w:rFonts w:ascii="Times New Roman"/>
          <w:b w:val="false"/>
          <w:i w:val="false"/>
          <w:color w:val="000000"/>
          <w:sz w:val="28"/>
        </w:rPr>
        <w:t>
      4) түбегейлі және толық ақпарат беру;</w:t>
      </w:r>
      <w:r>
        <w:br/>
      </w:r>
      <w:r>
        <w:rPr>
          <w:rFonts w:ascii="Times New Roman"/>
          <w:b w:val="false"/>
          <w:i w:val="false"/>
          <w:color w:val="000000"/>
          <w:sz w:val="28"/>
        </w:rPr>
        <w:t>
</w:t>
      </w:r>
      <w:r>
        <w:rPr>
          <w:rFonts w:ascii="Times New Roman"/>
          <w:b w:val="false"/>
          <w:i w:val="false"/>
          <w:color w:val="000000"/>
          <w:sz w:val="28"/>
        </w:rPr>
        <w:t>
      5) ақпаратты қорғау және құпиялылықты сақтау;</w:t>
      </w:r>
      <w:r>
        <w:br/>
      </w:r>
      <w:r>
        <w:rPr>
          <w:rFonts w:ascii="Times New Roman"/>
          <w:b w:val="false"/>
          <w:i w:val="false"/>
          <w:color w:val="000000"/>
          <w:sz w:val="28"/>
        </w:rPr>
        <w:t>
</w:t>
      </w:r>
      <w:r>
        <w:rPr>
          <w:rFonts w:ascii="Times New Roman"/>
          <w:b w:val="false"/>
          <w:i w:val="false"/>
          <w:color w:val="000000"/>
          <w:sz w:val="28"/>
        </w:rPr>
        <w:t>
      6) белгіленген мерзімде тұтынушы алмаған құжаттардың сақталуын қамтамасыз ету.</w:t>
      </w:r>
    </w:p>
    <w:bookmarkEnd w:id="61"/>
    <w:bookmarkStart w:name="z415" w:id="62"/>
    <w:p>
      <w:pPr>
        <w:spacing w:after="0"/>
        <w:ind w:left="0"/>
        <w:jc w:val="left"/>
      </w:pPr>
      <w:r>
        <w:rPr>
          <w:rFonts w:ascii="Times New Roman"/>
          <w:b/>
          <w:i w:val="false"/>
          <w:color w:val="000000"/>
        </w:rPr>
        <w:t xml:space="preserve"> 
4. Жұмыс нәтижелері</w:t>
      </w:r>
    </w:p>
    <w:bookmarkEnd w:id="62"/>
    <w:bookmarkStart w:name="z416" w:id="63"/>
    <w:p>
      <w:pPr>
        <w:spacing w:after="0"/>
        <w:ind w:left="0"/>
        <w:jc w:val="both"/>
      </w:pPr>
      <w:r>
        <w:rPr>
          <w:rFonts w:ascii="Times New Roman"/>
          <w:b w:val="false"/>
          <w:i w:val="false"/>
          <w:color w:val="000000"/>
          <w:sz w:val="28"/>
        </w:rPr>
        <w:t>
      18. Тұтынушыларға мемлекеттік қызмет көрсету нәтижелері осы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сапа және қол жетімділік</w:t>
      </w:r>
      <w:r>
        <w:br/>
      </w:r>
      <w:r>
        <w:rPr>
          <w:rFonts w:ascii="Times New Roman"/>
          <w:b w:val="false"/>
          <w:i w:val="false"/>
          <w:color w:val="000000"/>
          <w:sz w:val="28"/>
        </w:rPr>
        <w:t>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қызметтің сапасы мен қол жетімділік</w:t>
      </w:r>
      <w:r>
        <w:br/>
      </w:r>
      <w:r>
        <w:rPr>
          <w:rFonts w:ascii="Times New Roman"/>
          <w:b w:val="false"/>
          <w:i w:val="false"/>
          <w:color w:val="000000"/>
          <w:sz w:val="28"/>
        </w:rPr>
        <w:t>
көрсеткіштерінің нысаналы мәндері жыл сайын Қазақстан Республикасының Жер ресурстарын басқару агенттігі төрағасының бұйрығымен бекітіледі.</w:t>
      </w:r>
    </w:p>
    <w:bookmarkEnd w:id="63"/>
    <w:bookmarkStart w:name="z418" w:id="64"/>
    <w:p>
      <w:pPr>
        <w:spacing w:after="0"/>
        <w:ind w:left="0"/>
        <w:jc w:val="left"/>
      </w:pPr>
      <w:r>
        <w:rPr>
          <w:rFonts w:ascii="Times New Roman"/>
          <w:b/>
          <w:i w:val="false"/>
          <w:color w:val="000000"/>
        </w:rPr>
        <w:t xml:space="preserve"> 
5. Шағымдану тәртібі</w:t>
      </w:r>
    </w:p>
    <w:bookmarkEnd w:id="64"/>
    <w:bookmarkStart w:name="z419" w:id="65"/>
    <w:p>
      <w:pPr>
        <w:spacing w:after="0"/>
        <w:ind w:left="0"/>
        <w:jc w:val="both"/>
      </w:pPr>
      <w:r>
        <w:rPr>
          <w:rFonts w:ascii="Times New Roman"/>
          <w:b w:val="false"/>
          <w:i w:val="false"/>
          <w:color w:val="000000"/>
          <w:sz w:val="28"/>
        </w:rPr>
        <w:t>
      20. Уәкілетті орган қызметкерлерінің әрекетіне</w:t>
      </w:r>
      <w:r>
        <w:br/>
      </w:r>
      <w:r>
        <w:rPr>
          <w:rFonts w:ascii="Times New Roman"/>
          <w:b w:val="false"/>
          <w:i w:val="false"/>
          <w:color w:val="000000"/>
          <w:sz w:val="28"/>
        </w:rPr>
        <w:t>
(әрекетсіздігіне) шағымдану тәртібін түсіндіру және шағымдарды дайындауға жәрдем көрсету үшін тұтынушы уәкілетті орган белгілеген жауапты қызметкерге жүгіне алады. Мекенжайлары және телефондары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Орталық инспекторының әрекетіне (әрекетсіздігіне) шағымдану</w:t>
      </w:r>
      <w:r>
        <w:br/>
      </w:r>
      <w:r>
        <w:rPr>
          <w:rFonts w:ascii="Times New Roman"/>
          <w:b w:val="false"/>
          <w:i w:val="false"/>
          <w:color w:val="000000"/>
          <w:sz w:val="28"/>
        </w:rPr>
        <w:t>
тәртібі туралы ақпаратты осы стандарттың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телефондар арқылы, сондай-ақ Орталықтың ақпараттық-анықтамалық</w:t>
      </w:r>
      <w:r>
        <w:br/>
      </w:r>
      <w:r>
        <w:rPr>
          <w:rFonts w:ascii="Times New Roman"/>
          <w:b w:val="false"/>
          <w:i w:val="false"/>
          <w:color w:val="000000"/>
          <w:sz w:val="28"/>
        </w:rPr>
        <w:t>
қызметінің 58-00-58 телефоны арқылы алуға болады.</w:t>
      </w:r>
      <w:r>
        <w:br/>
      </w:r>
      <w:r>
        <w:rPr>
          <w:rFonts w:ascii="Times New Roman"/>
          <w:b w:val="false"/>
          <w:i w:val="false"/>
          <w:color w:val="000000"/>
          <w:sz w:val="28"/>
        </w:rPr>
        <w:t>
</w:t>
      </w:r>
      <w:r>
        <w:rPr>
          <w:rFonts w:ascii="Times New Roman"/>
          <w:b w:val="false"/>
          <w:i w:val="false"/>
          <w:color w:val="000000"/>
          <w:sz w:val="28"/>
        </w:rPr>
        <w:t>
      21. Мемлекеттік қызметті көрсетуді ұйымдастыруға облыстардың (республикалық маңызы бар қаланың, астананың), ауданның (облыстық</w:t>
      </w:r>
      <w:r>
        <w:br/>
      </w:r>
      <w:r>
        <w:rPr>
          <w:rFonts w:ascii="Times New Roman"/>
          <w:b w:val="false"/>
          <w:i w:val="false"/>
          <w:color w:val="000000"/>
          <w:sz w:val="28"/>
        </w:rPr>
        <w:t>
маңызы бар қаланың) жергілікті атқарушы органы жауапты болып табылады. Тұтынушы көрсетілген мемлекеттік қызметтің нәтижелерімен келіспеген жағдайда мекенжайы және телефондары осы стандарттың </w:t>
      </w:r>
      <w:r>
        <w:rPr>
          <w:rFonts w:ascii="Times New Roman"/>
          <w:b w:val="false"/>
          <w:i w:val="false"/>
          <w:color w:val="000000"/>
          <w:sz w:val="28"/>
        </w:rPr>
        <w:t>6-қосымшасында</w:t>
      </w:r>
      <w:r>
        <w:rPr>
          <w:rFonts w:ascii="Times New Roman"/>
          <w:b w:val="false"/>
          <w:i w:val="false"/>
          <w:color w:val="000000"/>
          <w:sz w:val="28"/>
        </w:rPr>
        <w:t xml:space="preserve"> көрсетілген облыстардың (республикалық маңызы бар қаланың, астананың), ауданның (облыстық маңызы бар қаланың) жергілікті атқарушы органдарының жауапты лауазымды адамына жүгіне алады.</w:t>
      </w:r>
      <w:r>
        <w:br/>
      </w:r>
      <w:r>
        <w:rPr>
          <w:rFonts w:ascii="Times New Roman"/>
          <w:b w:val="false"/>
          <w:i w:val="false"/>
          <w:color w:val="000000"/>
          <w:sz w:val="28"/>
        </w:rPr>
        <w:t>
</w:t>
      </w:r>
      <w:r>
        <w:rPr>
          <w:rFonts w:ascii="Times New Roman"/>
          <w:b w:val="false"/>
          <w:i w:val="false"/>
          <w:color w:val="000000"/>
          <w:sz w:val="28"/>
        </w:rPr>
        <w:t>
      22. Уәкілетті органның, сондай-ақ Орталықтың мемлекеттік қызмет көрсету сапасына наразылықтар болған кезде шағым уәкілетті орган немесе Орталық басшысының атына беріледі. Мекенжайлары мен телефондары осы стандарттың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3-қосымшаларында</w:t>
      </w:r>
      <w:r>
        <w:rPr>
          <w:rFonts w:ascii="Times New Roman"/>
          <w:b w:val="false"/>
          <w:i w:val="false"/>
          <w:color w:val="000000"/>
          <w:sz w:val="28"/>
        </w:rPr>
        <w:t xml:space="preserve"> көрсетілген уәкілетті органның және Орталықтың үй-жайларында орналасқан стенділерде</w:t>
      </w:r>
      <w:r>
        <w:br/>
      </w:r>
      <w:r>
        <w:rPr>
          <w:rFonts w:ascii="Times New Roman"/>
          <w:b w:val="false"/>
          <w:i w:val="false"/>
          <w:color w:val="000000"/>
          <w:sz w:val="28"/>
        </w:rPr>
        <w:t>
көсетілген.</w:t>
      </w:r>
      <w:r>
        <w:br/>
      </w:r>
      <w:r>
        <w:rPr>
          <w:rFonts w:ascii="Times New Roman"/>
          <w:b w:val="false"/>
          <w:i w:val="false"/>
          <w:color w:val="000000"/>
          <w:sz w:val="28"/>
        </w:rPr>
        <w:t>
</w:t>
      </w:r>
      <w:r>
        <w:rPr>
          <w:rFonts w:ascii="Times New Roman"/>
          <w:b w:val="false"/>
          <w:i w:val="false"/>
          <w:color w:val="000000"/>
          <w:sz w:val="28"/>
        </w:rPr>
        <w:t>
      Уәкілетті орган бастығының және Орталық директорының жұмыс және қабылдау кестесі олардың жұмыс кестесіне сәйкес анықталады.</w:t>
      </w:r>
      <w:r>
        <w:br/>
      </w:r>
      <w:r>
        <w:rPr>
          <w:rFonts w:ascii="Times New Roman"/>
          <w:b w:val="false"/>
          <w:i w:val="false"/>
          <w:color w:val="000000"/>
          <w:sz w:val="28"/>
        </w:rPr>
        <w:t>
      23. Тұтынушы көрсетілген мемлекеттік қызмет нәтижелерімен келіспеген жағдайда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Шағымдар жазбаша нысанда пошта арқылы немесе қолданыстағы заңнамада көзделген жағдайларда электронды түрде немесе қолма-қол</w:t>
      </w:r>
      <w:r>
        <w:br/>
      </w:r>
      <w:r>
        <w:rPr>
          <w:rFonts w:ascii="Times New Roman"/>
          <w:b w:val="false"/>
          <w:i w:val="false"/>
          <w:color w:val="000000"/>
          <w:sz w:val="28"/>
        </w:rPr>
        <w:t>
қабылданады.</w:t>
      </w:r>
      <w:r>
        <w:br/>
      </w:r>
      <w:r>
        <w:rPr>
          <w:rFonts w:ascii="Times New Roman"/>
          <w:b w:val="false"/>
          <w:i w:val="false"/>
          <w:color w:val="000000"/>
          <w:sz w:val="28"/>
        </w:rPr>
        <w:t>
</w:t>
      </w:r>
      <w:r>
        <w:rPr>
          <w:rFonts w:ascii="Times New Roman"/>
          <w:b w:val="false"/>
          <w:i w:val="false"/>
          <w:color w:val="000000"/>
          <w:sz w:val="28"/>
        </w:rPr>
        <w:t>
      25. Қабылданған шағым кіріс құжаттарын есепке алу журналында тіркеледі және «Жеке және заңды тұлғалардың өтініштерін қарау тәртібі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w:t>
      </w:r>
      <w:r>
        <w:br/>
      </w:r>
      <w:r>
        <w:rPr>
          <w:rFonts w:ascii="Times New Roman"/>
          <w:b w:val="false"/>
          <w:i w:val="false"/>
          <w:color w:val="000000"/>
          <w:sz w:val="28"/>
        </w:rPr>
        <w:t>
қаралады. Тұтынушыға күні мен уақыты, шағымды қабылдаған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Азаматтардың өтініштерін қараудың белгіленген мерзімдері</w:t>
      </w:r>
      <w:r>
        <w:br/>
      </w:r>
      <w:r>
        <w:rPr>
          <w:rFonts w:ascii="Times New Roman"/>
          <w:b w:val="false"/>
          <w:i w:val="false"/>
          <w:color w:val="000000"/>
          <w:sz w:val="28"/>
        </w:rPr>
        <w:t>
күнтізбелік 30 күн, ал қосымша ақпарат алуды және зерделеуді талап етпеген жағдайда күнтізбелік 15 күн.</w:t>
      </w:r>
      <w:r>
        <w:br/>
      </w:r>
      <w:r>
        <w:rPr>
          <w:rFonts w:ascii="Times New Roman"/>
          <w:b w:val="false"/>
          <w:i w:val="false"/>
          <w:color w:val="000000"/>
          <w:sz w:val="28"/>
        </w:rPr>
        <w:t>
</w:t>
      </w:r>
      <w:r>
        <w:rPr>
          <w:rFonts w:ascii="Times New Roman"/>
          <w:b w:val="false"/>
          <w:i w:val="false"/>
          <w:color w:val="000000"/>
          <w:sz w:val="28"/>
        </w:rPr>
        <w:t>
      Шағымды қарау нәтижелері жазбаша түрде баяндалады, оларды</w:t>
      </w:r>
      <w:r>
        <w:br/>
      </w:r>
      <w:r>
        <w:rPr>
          <w:rFonts w:ascii="Times New Roman"/>
          <w:b w:val="false"/>
          <w:i w:val="false"/>
          <w:color w:val="000000"/>
          <w:sz w:val="28"/>
        </w:rPr>
        <w:t>
тұтынушының жеке өзі ала алады не шағымда көрсетілген мекенжай бойынша пошта немесе электронды пошта арқылы жіберіледі.</w:t>
      </w:r>
      <w:r>
        <w:br/>
      </w:r>
      <w:r>
        <w:rPr>
          <w:rFonts w:ascii="Times New Roman"/>
          <w:b w:val="false"/>
          <w:i w:val="false"/>
          <w:color w:val="000000"/>
          <w:sz w:val="28"/>
        </w:rPr>
        <w:t>
</w:t>
      </w:r>
      <w:r>
        <w:rPr>
          <w:rFonts w:ascii="Times New Roman"/>
          <w:b w:val="false"/>
          <w:i w:val="false"/>
          <w:color w:val="000000"/>
          <w:sz w:val="28"/>
        </w:rPr>
        <w:t>
      26. Егер тұтынушы құжаттарды алуға мерзімінде келмеген</w:t>
      </w:r>
      <w:r>
        <w:br/>
      </w:r>
      <w:r>
        <w:rPr>
          <w:rFonts w:ascii="Times New Roman"/>
          <w:b w:val="false"/>
          <w:i w:val="false"/>
          <w:color w:val="000000"/>
          <w:sz w:val="28"/>
        </w:rPr>
        <w:t>
жағдайда, уәкілетті орган оларды 6 ай бойы сақтауды қамтамасыз етеді, одан кейін оларды мамандандырылған кәсіпорынның мұрағатына өткізеді.</w:t>
      </w:r>
      <w:r>
        <w:br/>
      </w:r>
      <w:r>
        <w:rPr>
          <w:rFonts w:ascii="Times New Roman"/>
          <w:b w:val="false"/>
          <w:i w:val="false"/>
          <w:color w:val="000000"/>
          <w:sz w:val="28"/>
        </w:rPr>
        <w:t>
      Егер тұтынушы құжаттарды алуға мерзімінде келмеген жағдайда, Орталық оларды 1 ай бойы сақтауды қамтамасыз етеді, одан кейін оларды уәкілетті органға береді.</w:t>
      </w:r>
    </w:p>
    <w:bookmarkEnd w:id="65"/>
    <w:bookmarkStart w:name="z186" w:id="66"/>
    <w:p>
      <w:pPr>
        <w:spacing w:after="0"/>
        <w:ind w:left="0"/>
        <w:jc w:val="both"/>
      </w:pPr>
      <w:r>
        <w:rPr>
          <w:rFonts w:ascii="Times New Roman"/>
          <w:b w:val="false"/>
          <w:i w:val="false"/>
          <w:color w:val="000000"/>
          <w:sz w:val="28"/>
        </w:rPr>
        <w:t>
«Уақытша өтеулі (ұзақ мерзімді,</w:t>
      </w:r>
      <w:r>
        <w:br/>
      </w:r>
      <w:r>
        <w:rPr>
          <w:rFonts w:ascii="Times New Roman"/>
          <w:b w:val="false"/>
          <w:i w:val="false"/>
          <w:color w:val="000000"/>
          <w:sz w:val="28"/>
        </w:rPr>
        <w:t xml:space="preserve">
қысқа мерзімді)жер пайдалану </w:t>
      </w:r>
      <w:r>
        <w:br/>
      </w:r>
      <w:r>
        <w:rPr>
          <w:rFonts w:ascii="Times New Roman"/>
          <w:b w:val="false"/>
          <w:i w:val="false"/>
          <w:color w:val="000000"/>
          <w:sz w:val="28"/>
        </w:rPr>
        <w:t xml:space="preserve">
(жалдау) құқығына актілерді  </w:t>
      </w:r>
      <w:r>
        <w:br/>
      </w:r>
      <w:r>
        <w:rPr>
          <w:rFonts w:ascii="Times New Roman"/>
          <w:b w:val="false"/>
          <w:i w:val="false"/>
          <w:color w:val="000000"/>
          <w:sz w:val="28"/>
        </w:rPr>
        <w:t xml:space="preserve">
ресімдеу және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1-қосымша          </w:t>
      </w:r>
    </w:p>
    <w:bookmarkEnd w:id="66"/>
    <w:bookmarkStart w:name="z133" w:id="67"/>
    <w:p>
      <w:pPr>
        <w:spacing w:after="0"/>
        <w:ind w:left="0"/>
        <w:jc w:val="left"/>
      </w:pPr>
      <w:r>
        <w:rPr>
          <w:rFonts w:ascii="Times New Roman"/>
          <w:b/>
          <w:i w:val="false"/>
          <w:color w:val="000000"/>
        </w:rPr>
        <w:t xml:space="preserve"> 
Мемлекеттік қызмет көрсету жөніндегі уәкілетті органдардың тізбесі</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7"/>
        <w:gridCol w:w="2336"/>
        <w:gridCol w:w="1200"/>
        <w:gridCol w:w="2021"/>
        <w:gridCol w:w="5336"/>
      </w:tblGrid>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(республикалық маңызы бар қаланың, астананың), </w:t>
            </w:r>
            <w:r>
              <w:rPr>
                <w:rFonts w:ascii="Times New Roman"/>
                <w:b w:val="false"/>
                <w:i w:val="false"/>
                <w:color w:val="000000"/>
                <w:sz w:val="20"/>
              </w:rPr>
              <w:t xml:space="preserve">ауданның (облыстық маңызы бар қаланың) </w:t>
            </w:r>
            <w:r>
              <w:rPr>
                <w:rFonts w:ascii="Times New Roman"/>
                <w:b w:val="false"/>
                <w:i w:val="false"/>
                <w:color w:val="000000"/>
                <w:sz w:val="20"/>
              </w:rPr>
              <w:t>жер қатынастары саласындағы функцияларды жүзеге асыратын жергілікті атқарушы органдарының құрылымдық бөлімшелерінің атауы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көрсетуге жауапты адам</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w:t>
            </w:r>
          </w:p>
          <w:p>
            <w:pPr>
              <w:spacing w:after="20"/>
              <w:ind w:left="20"/>
              <w:jc w:val="both"/>
            </w:pPr>
            <w:r>
              <w:rPr>
                <w:rFonts w:ascii="Times New Roman"/>
                <w:b w:val="false"/>
                <w:i w:val="false"/>
                <w:color w:val="000000"/>
                <w:sz w:val="20"/>
              </w:rPr>
              <w:t>телефоны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мекенжайы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облысының жер қатынастары басқармасы» мемлекеттік мекемесі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Сәтпаев көшесі, 1 Б</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25-00-96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uzo_akm@mail.ru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Нұрмағамбетов көшесі, 81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2-25-48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zem_akkol@ 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Ташенов көшесі, 47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 2-13-56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 archaly@ 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 ауылы, Әл-Фараби көшесі, 50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 2-38-65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astrshan_zem@ 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 2-13-45, 2-43-71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atbasar_ozo@ 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Некрасов көшесі, 19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 2-38-15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zem-bul@ 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ауылы, Жеңіс көшесі, 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 2-15-10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otdelzemotnegin@ 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Ленин көшесі, 109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 2-14-73 2-22-83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uzoenbek@ 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А. Құнанбаев көшесі, 136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 2-12-74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eremenzem@ 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Есіл қаласы, Д.Қонаев көшесі, 13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 2-16-47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Esil_zemcom@ 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Ленин көшесі, 32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 2-20-11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bota_99_29_@ 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 қаласы, Захаров көшесі, 16/4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 9-23-87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otzemot@ kokshetau.online.kz</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ауылы, Бейбітшілік көшесі, 81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 21-9-91 21-1-87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OZO_ZER@ 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Болғанбаев көшесі, 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 2-16-21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Zemkorg@ 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ауылы, Абылайхан көшесі, 119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 9-13-56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zand_zem_@ 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 3-11-24 3-11-64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Zimcom73@ 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кенті, Лермонтов көшесі, 13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 2-26-40 2-18-80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zemshort@ 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Щучье қаласы, Абылайхан көшесі, 34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 4-22-89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OZOHR@ 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 қаласы, 4-ші шағын аудан, 1-ші ғимарат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 6-25-12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zem_step@ 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Абай көшесі, 89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25-35-56 25-46-79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жер қатынастары басқармасы»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қаласы,Әбілхайыр хан даңғылы, 40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56-03-55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zem_otnosh@mail.kz</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ауылы, Балдырған көшесі, 10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2-15-72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Zemotdel_Aitek@mail.ru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5-ші шағын аудан, 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3-10-37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Alga-zem</w:t>
            </w:r>
          </w:p>
          <w:p>
            <w:pPr>
              <w:spacing w:after="20"/>
              <w:ind w:left="20"/>
              <w:jc w:val="both"/>
            </w:pPr>
            <w:r>
              <w:rPr>
                <w:rFonts w:ascii="Times New Roman"/>
                <w:b w:val="false"/>
                <w:i w:val="false"/>
                <w:color w:val="000000"/>
                <w:sz w:val="20"/>
              </w:rPr>
              <w:t>@mail.ru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Д. Қонаев көшесі, 36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 2-25-57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Baiganin_zemotno@mail.ru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Ырғыз ауылы, Әбілхайыр хан көшесі, 28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2-10-61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irgizzem@kz</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 би көшесі, 32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2-27-66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Kargalazem@kz</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Желтоқсан көшесі, 26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 2-16-34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hobdazem@ 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Мәртөк кенті, Сейфуллин көшесі, 38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2-11-10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Martukzher@mail.ru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Гагарин көшесі, 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36-5-29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Mur.zemotdel@mail.ru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Желтоқсан көшесі, 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2-21-22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Zem_otnoh@mail.kz</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Көкжар көшесі, 69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2-18-80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Zem_komytet@mail.ru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Шалқар қаласы, Әйтеке би көшесі, 63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 2-13-29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Zhalkar-gkb @mail.ru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Спорт көшесі, 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2-51-47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Khromtau zem @mail.ru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Алтынсарин көшесі, 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21-25-56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zem.komytet@mail.ru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облысының жер қатынастары басқармасы» мемлекеттік мекемесі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 қаласы, Қабанбай батыр көшесі, 36/42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27-01-25,ф. 24-16-70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yprzo@mail.ru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Жансүгіров кенті, Желтоқсан көшесі, 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8-728-32 2-21-26 2-16-60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zemotdelaks@megaline.kz</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Үшарал қаласы, Қабанбай батыр көшесі, 91г</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 2-33-33 2-22-08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akimat_Alako@mail.ru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Бақанас ауылы, Қонаев көшесі, 66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 9-12-15 9-16-82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bagi_88@mail.ru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Есік қаласы, Тоқатаев көшесі, 53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 4-54-07 4-57-77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Beiseuov Busashevieh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Қарабұлақ кенті, Сәтпаев көшесі, 65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 3-00-66 3-17-68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otdel_zhkh @mail.ru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Ұзынағаш ауылы, Қараш батыр көшесі, 117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 2-29-51 2-07-44 2-15-11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Umirzakova Saruar</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 Өтеген батыр ауылы, Абай көшесі, 23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8-727-52 2-26-91 2-09-78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IIiiorgodel08. @mail.ru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Қаскелең ауылы, Гаражная көшесі, 34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8-727-71 2-00-41 2-58-41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karasay_akimat @ram bler.ru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Үштөбе қаласы, Космолданов көшесі, 21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 2-10-45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org_karatal @mail.ru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Сарыөзек кенті, Момышұлы көшесі, ХҚК ғимараты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 2-16-01 3-22-53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kerbakimbux @mail.ru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Балпық би кенті, Мырзабекұлы көшесі, 38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8-728-38 2-08-61 2-03-07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fkimat-koksu @mail.ru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Жаркент қаласы, Головацк көшесі, 131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 5-11-36 5-01-19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js_rima @bk.ru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Кеген ауылы, Әзімжапов көшесі, 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8-727-77 2-15-69 2-15-24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raimbek_akimat @mail.ru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ауданы, Сарқант қаласы, Тынышбаев көшесі, 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 2-17-93 2-32-79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sarkand-2009 @mail.ru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Талғар ауданы, Талғар қаласы, Рысқұлов көшесі, 98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 88-16-71 88-16-72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talgar-akimat @rambler.ru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Ұйғыр ауданы, Шонжы ауылы, Кентал Исламов көшесі, 70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 2-16-50 2-16-96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www.uigur-akimat.kz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қаласының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Қойшымапов көшесі, 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 4-07-75 4-14-04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O_sholpan_67 @mail.ru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қаласының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Абылайхан көшесі, 34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8-728-35 4-27-96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akimat_tekeliforever.kz ozeo @mail.ru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Қабанбай батыр көшесі, 36/42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24-01-45 24-19-76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zemotdelaks@mtgaline.kz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жер қатынастары басқармасы» мемлекеттік мекемесі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 Абай көшесі, 10 А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35-46-00,</w:t>
            </w:r>
          </w:p>
          <w:p>
            <w:pPr>
              <w:spacing w:after="20"/>
              <w:ind w:left="20"/>
              <w:jc w:val="both"/>
            </w:pPr>
            <w:r>
              <w:rPr>
                <w:rFonts w:ascii="Times New Roman"/>
                <w:b w:val="false"/>
                <w:i w:val="false"/>
                <w:color w:val="000000"/>
                <w:sz w:val="20"/>
              </w:rPr>
              <w:t>35-44-06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Atyrau_uzo@mail.kz</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 Махамбет даңғылы, 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5-09-01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zemkom_kulsary@mail.ru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Индер кенті, Меңдіғалиев көшесі, 30/12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2-17-96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InderRZO@mail.ru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Аққыстау ауылы, Ынтымақ көшесі, 23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2-01-59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Isatai_Zem.com@mail.ru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 ауылы, Көшекбаев көшесі, 25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2-14-47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Z_o_kurmangazy@mail.ru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ауылы, Сәтпаев көшесі, 24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2-15-18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Suindik_k@mail.ru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Мақат кенті, Орталық алаң көшесі, 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3-22-04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rafaell 81 @mail.ru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ауылы, Абай көшесі, 13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2-19-45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Zhukovg1950@mail.ru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Азаттық көшесі, 94 Б</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45-14-82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Atyraugorzem_@mail.ru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жер қатынастары басқармасы»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қаласы, К. Либкнехт көшесі, 19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25-36-81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gzivko@mail.ru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Құнанбай көшесі, 12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 9-12-18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abayzem@mail.kz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Ақанаев көшесі, 63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 3-25-87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zemkom_ayagoz@mail.ru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Сейфуллин көшесі, 144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 9-07-26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zemkaragay@yandex.ru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Ленин көшесі, 227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 2-10-63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Boroduliha.zem@mail.ru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«Глубокий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Глубокий ауданы, Глубокий кенті, Попович көшесі, 11 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 2-16-41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kancil@akimglubokoe.kz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көшесі, 98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 6-58-01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Zharma_zemkom@mail.ru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Жангелді көшесі, 54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 2-72-11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p>
          <w:p>
            <w:pPr>
              <w:spacing w:after="20"/>
              <w:ind w:left="20"/>
              <w:jc w:val="both"/>
            </w:pPr>
            <w:r>
              <w:rPr>
                <w:rFonts w:ascii="Times New Roman"/>
                <w:b w:val="false"/>
                <w:i w:val="false"/>
                <w:color w:val="000000"/>
                <w:sz w:val="20"/>
              </w:rPr>
              <w:t xml:space="preserve">zsnakim@mail.ru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Зырян қаласы, Советская көшесі, 18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 6-21-22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zem_zyryan@mail.ru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 Үлкен нарын ауылы Амангелді көшесі, 73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 2-19-06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ozo_katon@mail.ru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Абылайхан көшесі, 17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 2-12-94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zemotd@mail.ru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кенті, Б.Момышұлы көшесі, 77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 2-15-93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zem_kurchum@mail.ru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Тарбағатай ауданы, Ақсуат ауылы, Абылайхан көшесі, 11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 2-24-66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tarb_ray_akimat@mail.ru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Молодежный кенті, 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 2-72-76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ulan_zem@mail.ru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Абылайхан даңғылы, 122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 3-34-98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tasaryk75@mail.ru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Шемонаиха қаласы, Советская көшесі, 61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 3-19-57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Otdelzemelotnash@mail.ru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Тоқтаров көшесі, 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 4-27-55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Ozo_ridder@mail.ru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Интернациональная көшесі, 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 52-23-33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Chancellerryzemotnoshenie@akimsemey.gov.kz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Киров көшесі, 33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26-34-64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Zem_vko@mail.ru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жер қатынастары басқармасы»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Қазыбек би 2-ші бұрылыс, 26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43-58-87,ф. 43-58-89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gzivko@mail.ru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Сарыкемер ауылы, Сыздықов көшесі, 1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8-726-37 2-28-20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zemkombaizak@mail.ru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Аса ауылы, Абай көшесі, 123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 2-13-53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otd_zem_otn_asa@mail.ru </w:t>
            </w:r>
          </w:p>
        </w:tc>
      </w:tr>
      <w:tr>
        <w:trPr>
          <w:trHeight w:val="735"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Бауыржан ауылы, Қонаев көшесі, 1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8-726-35 2-18-82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zem_jua@mail.ru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Қордай ауылы, Төле би көшесі, 102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8-726-36 2-27-95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raszem.@mail.ru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Мерке ауданы, Мерке ауылы, Смайылов көшесі, 169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8-726-32 2-12-77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merke_esen@mail.ru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 Мойынқұм ауылы, Амангелді көшесі, 141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8-726-42 2-48-38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moinkum.zher@mail.ru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атындағы ауданының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атындағы аудан, Құлан ауылы, Жібек жолы көшесі, 75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8-726-31 2-21-84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kulan_jer@mail.ru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 Қаратау қаласы, Щейн көшесі, 47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8-726-44 6-04-53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jer_talas@mail.ru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 Шу қаласы, Төле би көшесі, 240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8-726-38 3-18-53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shu_ger@mail.ru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Жаңатас қаласы, 1/25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8-726-34 6-39-39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sarisu@mail.ru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қаласының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Желтоқсан көшесі, 28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43-77-98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taraz_gorzem@ok.kz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жер қатынастары басқармасы»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қаласы, Достық даңғылы, 215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8-711-2 50-66-46,ф. 50-05- </w:t>
            </w:r>
          </w:p>
          <w:p>
            <w:pPr>
              <w:spacing w:after="20"/>
              <w:ind w:left="20"/>
              <w:jc w:val="both"/>
            </w:pPr>
            <w:r>
              <w:rPr>
                <w:rFonts w:ascii="Times New Roman"/>
                <w:b w:val="false"/>
                <w:i w:val="false"/>
                <w:color w:val="000000"/>
                <w:sz w:val="20"/>
              </w:rPr>
              <w:t>61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UZOZKO@nursat.kz</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Чапаев ауылы, Қонаев көшесі, 73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 9-13-01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akimakzhaik@mail.kz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Сайқын ауылы, Бергалиев көшесі, 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 2-11-96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akimat_B@mail.ru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Ақсай қаласы, Советская көшесі, 60/2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 2-19-60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SES1983@mail.ru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көшесі, 44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 2-18-92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akimjangala@mail.ru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Жәнібек ауданы, Жәнібек ауылы, Ғ.Қараш көшесі, 35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 2-13-61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akimzhanibek@rambler.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Переметное ауылы, Гагарин көшесі, 137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 2-23-96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akimzelenov@mail.ru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Қазталов ауылы, Жабаев көшесі, 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 3-15-95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zemkomkazt@mail.ru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ауылы, Құрманғалиев көшесі, 19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 3-11-71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akimkaratoba@mail.kz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Қазақстан көшесі, 13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 3-11-14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akim_sirim@mail.ru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ауылы, Абай көшесі, 23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 2-11-66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akimtaskala@mail.kz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Федоровка ауылы, Юбилейная көшесі, 20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 2-14-84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terekta@rambler.ru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Қылышев көшесі, 93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 3-33-44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Akimchingirlau@mail.ru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Достық даңғылы, 182/1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50-39-82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Akimat@pochta.ru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жер қатынастары басқармасы»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Гоголь көшісі, 34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8-721-2 56-08-99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uzo_kanc@krg.gov.kz</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Абай қаласы, Курчатов көшесі, 43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8-721-31 4-16-43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www.abay-akimat-karaganda.kz</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ауданы, Ақтоғай ауылы, Бөкейхан көшесі, 5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 2-13-83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ergan_77@mail.ru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Ботақара кенті, Абылай хан көшесі, 38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2-18-32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www.ozo.bukhar-zhiray.kz</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Атасу кенті, Тәуелсіздік даңғылы, 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7-710-30-2-64-59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ZherZhanaarka@mail.ru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Қарқаралы кенті, Бөкейханов көшесі, 40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8-721-46 3-14-04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karkar_orgotdel@mail.ru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Киевка кенті, Сейфуллин көшесі, 34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 2-11-95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www.nurinsk.kz.</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ауданы, Осакаровка кенті, Новая көшесі, 36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 4-20-84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osak_izbirkom@mail.kz</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ауылы, Абай көшесі, 23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8-710-35 2-13-22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zem_kom82@mail.ru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Ақсу-Аюлы ауылы, Шортанбай жырау көшесі, 24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8-710-31 2-12-00 2-12-70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akimshet@mail.ru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Алаш алаңы, 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 77-33-18 77-34-32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zhez_zemkom@krg.gor.kz</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Уәлиханов көшесі,5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 4-97-53 4-10-59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www.zemlya.balkhas.rz</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Сары тоқа көшесі, 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8-710-32 2-71-97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Karazhal-zem@ 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Космонавтар көшесі, 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8-710-39 5-41-90 5-30-92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prio_zo@krg.gor.kz</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67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 4-44-03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www.ozo.saran.kz</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қаласының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Сәтпаев даңғылы, 108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8-710-63 3-84-69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satp_ztm@krg.gor.kz</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«Теміртау қаласының жер қатынастары бөлімі» </w:t>
            </w:r>
            <w:r>
              <w:rPr>
                <w:rFonts w:ascii="Times New Roman"/>
                <w:b w:val="false"/>
                <w:i w:val="false"/>
                <w:color w:val="000000"/>
                <w:sz w:val="20"/>
              </w:rPr>
              <w:t>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Металлургтер көшесі, 12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 91-75-73 92-01-92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zemcom.temirtau.kz</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Московская көшесі, 29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8-721-56 5-57-55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zemljash@mail.ru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Бұхар жырау көшесі, 16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42-03-07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akimat07@mail.ru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жер қатынастары басқармасы»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 қаласы, Қаза тапқан күрескерлер көшесі, 88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56-89-02, 56-88-86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uzo@kostanay.kz, www.e-kostanai.kz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«Алтынсарин ауданы жер қатынастары бөлімі» мемлекеттік мекемесі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Обаған ауылы, Ленин көшесі, 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8-714-45 3-42-35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ozo_altyn@mail.ru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«Амангелді ауданы жер қатынастары бөлімі» мемлекеттік мекемесі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Амангелді ауданы, Амангелді ауылы, Майлин көшесі, 14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8-714-40 2-12-76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Amanzher@mail.ru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«Әулиекөл ауданы жер қатынастары бөлімі» мемлекеттік мекемесі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 Әулиекөл ауылы, Целинный көшесі, 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 2-11-63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ayliekoljer@mail.ru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Денисов ауылы, Калинин көшесі, 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 9-26-73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Den_zemotdel@kostanay.kz</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Торғай ауылы, Алтынсарин көшесі, 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8-714-39 2-16-35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JangeldyGer@mail.ru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«Жетіқара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Жетіқара ауданы, Жетіқара қаласы, Асанбаев көшесі, 51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8-714-35 2-22-96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jitzem@mail.ru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Қарабалық кенті, Космонавтар көшесі, 16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 3-21-08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Kar_zemot@mail.ru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Затобол кенті, Калинин көшесі, 66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8-714-55 2-26-83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zemotdelkst@mail.ru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Қамысты ауылы, Ержанов көшесі, 61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8-714-37</w:t>
            </w:r>
          </w:p>
          <w:p>
            <w:pPr>
              <w:spacing w:after="20"/>
              <w:ind w:left="20"/>
              <w:jc w:val="both"/>
            </w:pPr>
            <w:r>
              <w:rPr>
                <w:rFonts w:ascii="Times New Roman"/>
                <w:b w:val="false"/>
                <w:i w:val="false"/>
                <w:color w:val="000000"/>
                <w:sz w:val="20"/>
              </w:rPr>
              <w:t>2-21-82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zem-kamysty@yande[.ru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Қарасу ауылы, Исақов көшесі, 66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8-714-52 2-17-71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karasuzem@mail.ru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Боровское ауылы, Королев көшесі, 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 2-15-78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mendzemkom@mail.ru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Наурызым ауданы, Қараменді ауылы, Шақшақ Жәнібек көшесі, 1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8-714-54 2-15-26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naurzhe@mail.kz</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Сарыкөл кенті, Ленин көшесі, 76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8-714-51 2-18-49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ozo@krcc.kz</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Таран ауылы, Калинин көшесі, 60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8-714-36 3-64-51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Zemly_taran@mail.kz</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Ұзынкөл ауылы, Мүсірепов көшесі, 14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 2-15-47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zem_ot@mail.ru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Федоров ауылы, Красноармейский көшесі,57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 2-18-76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Fed_zem@mail.ru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«Арқалық қаласының жер қатынастары бөлімі» мемлекеттік мекемесі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Абай даңғылы, 29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8-714-30 7-23-52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Zem.ark@mail.kz</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«Лисаковск қаласының жер қатынастары бөлімі» мемлекеттік мекемесі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Бейбітшілік көшесі, 31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8-714-33 3-32-34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Terra_lsk@mail.kz</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«Рудный қаласының жер қатынастары бөлімі» мемлекеттік мекемесі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Космонавтар даңғылы, 12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 4-09-73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zemotd@mail.kz</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қаласының жер қатынастары бөлімі» мемлекеттік мекемесі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Амангелді көшесі, 93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57-57-44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gorzem@mail.ru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облысының жер қатынастары басқармасы» мемлекеттік мекемесі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қаласы, Абай даңғылы, 27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8-724- 2- 23-98-67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UZO_KZ@mail.ru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Мектеп көшесі, 35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 2-15-43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rusaral@mail.ru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ауданы, Жалағаш кенті, М.Мырзалиев көшесі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 3-19-78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zhalsemotn@mail.ru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Жанақорған кенті, М. Көкенов көшесі, 35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 2-12-78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pozakim@mail.ru </w:t>
            </w:r>
            <w:r>
              <w:rPr>
                <w:rFonts w:ascii="Times New Roman"/>
                <w:b w:val="false"/>
                <w:i w:val="false"/>
                <w:color w:val="000000"/>
                <w:sz w:val="20"/>
              </w:rPr>
              <w:t>org_acim@mail.ru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Әйтеке би кенті, Пірімова көшесі, 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 2-16-47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baidenesova_A@mail.ru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Жосалы кенті, Абай көшесі, 95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 2-18-08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karmakshizher@mail.ru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Тереңөзек кенті, Абай көшесі, 21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 2-17-96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Sirdaria_zemkom@mail.ru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Шиелі кенті, Жақаев көшесі, 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8-724-32 4-20-82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Zemkom_shieli@mail.ru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Амангелді көшесі, 102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23-11-51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Alisha_zher@mail.ru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жер қатынастары басқармасы»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 23-ші шағын аудан, 100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43-13-39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Aktau_UZO@mail.ru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Бейнеу ауылы, Д.Тәжиев көшесі</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 2-20-84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Karakuman@mail.ru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Кұрық ауылы, Досан батыр көшесі, 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 2-18-00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karakia_zemcom@mail.ru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Шетпе ауылы, Орталық көшесі</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 2-24-11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mroz@mail.ru o</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ауылы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8-729-2 75-03-52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munailyzem@mail.ru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Түпқараған ауданы, Форт-Шевченко қаласы, Ш.Еркеғұлов көшесі, 1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 2-25-88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Fort_akyman@mail.ru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қаласының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Сатпаев көшесі, 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 3-44-45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Zem_uzen@mail.ru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қаласының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 4-ші шағын аудан, 72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33-67-37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www.Aktau_info.kz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облысының жер қатынастары басқармасы» мемлекеттік мекемесі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қаласы, Жеңіс даңғылы, 17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w:t>
            </w:r>
          </w:p>
          <w:p>
            <w:pPr>
              <w:spacing w:after="20"/>
              <w:ind w:left="20"/>
              <w:jc w:val="both"/>
            </w:pPr>
            <w:r>
              <w:rPr>
                <w:rFonts w:ascii="Times New Roman"/>
                <w:b w:val="false"/>
                <w:i w:val="false"/>
                <w:color w:val="000000"/>
                <w:sz w:val="20"/>
              </w:rPr>
              <w:t>32-49-57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kense.uzo@pavlodar.gov.kz</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ауданы жер қатынастары бөлімі» мемлекеттік мекемесі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Ақтоғай ауылы, Абай көшесі, 77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2-14-25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 Aktjgai @mail.ru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Баянауыл ауылы, Сатпаев көшесі, 55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 9-13-43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kense.abr@pavlodar.gov.kz</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ауданы, Железинка ауылы, Квиткова көшесі, 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8-718-31 2-12-56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semotdelselesinka@rambler.ru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Ертіс ауылы, Бөгенбай көшесі, 97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2-15-46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irtadm@pavlakimat.kzirtadm@ 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Қашыр ауданы, Тереңкөл ауылы, Тургенев көшесі, 85 А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 2-11-78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OZO.kach@rambler.ru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ауданы, Аққу ауылы, Бейбітшілік көшесі, 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 2-10-03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Shakirov.alr@pavlodar.gov.kz</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Көктөбе ауылы, Абылайхан көшесі, 30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 9-13-77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Kense.arm</w:t>
            </w:r>
            <w:r>
              <w:rPr>
                <w:rFonts w:ascii="Times New Roman"/>
                <w:b w:val="false"/>
                <w:i w:val="false"/>
                <w:color w:val="000000"/>
                <w:sz w:val="20"/>
                <w:u w:val="single"/>
              </w:rPr>
              <w:t>@</w:t>
            </w:r>
            <w:r>
              <w:rPr>
                <w:rFonts w:ascii="Times New Roman"/>
                <w:b w:val="false"/>
                <w:i w:val="false"/>
                <w:color w:val="000000"/>
                <w:sz w:val="20"/>
              </w:rPr>
              <w:t>Pavlodar.gov.kz</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 Павлодар қаласы, Толстой көшесі, 22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32-32-36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Kense.arm@pavlodar.gov.kz</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 Успенка ауылы, Ленин көшесі, 70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 9-17-30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Ozouspen. 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 Шарбақты ауылы, Советов көшесі, 49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 2-16-51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Sherb_OZO@mail.ru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Пушкин көшесі, 42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 6-22-46 5-01-25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kokin.aa@pavlodar.gov.kz</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қаласының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Екібастұз қаласының 50 жылдығы көшесі, 10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8-718-77 5-43-00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co.zemres@mail.ru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қаласының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Жеңіс алаңы көшесі, 17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32-48-27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City d@nursat.kz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облысының жер қатынастары басқармасы» мемлекеттік мекемесі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С. Мұқанов көшесі, 58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46-98-83 ф. 42-24-72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oblzem@sko.kz</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Саумалкөл ауылы, Озерная көшесі, 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 2-28-05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sazeml@mail.ru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Талшық ауылы, Целинная көшесі,15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 2-13-44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zemelni_2009@mail.ru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Смирнов ауылы, Народная көшесі,37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8-715-32 2-14-86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akkaiynozo@mail.ru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атындағы ауданның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атындағы аудан, Новоишимское ауылы, Школьная көшесі, 19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8-715-35 2-14-74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ozo-gm @mail.ru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Явленка ауылы, Ленин көшесі, 10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 2-26-15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Ishim-vesti @mail.ru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Пресновка ауылы, Дружба көшесі, 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 2-28-11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zemgam78@mail.ru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Бескөл ауылы, Гагарин көшесі, 11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 2-01-77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Zemotdish@mail.kz</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атындағы ауданның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атындағы аудан, Булаево қаласы, Целинная көшесі, 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 2-01-72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Dshl l @mail.kz</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Мамлютка қаласы, Кұнанбаев көшесі, 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 2-27-47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mamlzem@mail.ru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Тайынша қаласы, Қазақстан Конституциясы көшесі, 206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 2-21-85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tainsha-otd-zem-otn@yandex.ru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Тимирязев ауылы, Уәлиханов көшесі, 1/101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 2-02-03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Timiryazevo-akimat@sko.kz</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Кішкенекөл ауылы, Уәлиханов көшесі, 85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 2-18-99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ual_zem@mail, online.kz</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Сергеев қаласы, Победа көшесі, 35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 2-02-30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gisemcom@mail.ru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23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46-02-06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zempetr@mail.ru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жер қатынастары басқармасы»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Тоқаев көшесі, 17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54-06-56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zem.otnosh.uko@mail.ru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қаласының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Әл-Фараби көшесі, 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 2-22-53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ordotdel-arys @mail.ru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Бәйдібек ауданы, Шаян ауылы, Спатаев көшесі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 2-23-55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temir74@mail.ru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Мақтаарал ауданы, Жетісай қаласы, Қалыбеков көшесі, 21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 6-29-94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Jer.kz@mail.ru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Қазығұрт ауылы, Тоғаев көшесі, 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 2-32-86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akim_kazgurt@mail.ru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Ордабасы ауданы, Темірлан ауылы, Қазыбек би көшесі,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 2-13-17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ordabasy_org@mail.ru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Шәуілдір ауылы, Жібек жолы көшесі, 37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 2-24-50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otrar-akimat@mail.ru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Ақсукент ауылы, Қыстаубай көшесі, н/ж</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 2-24-45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cairam@mail.ru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Ысмайыл көшесі, н/ж</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 2-28-32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sariagachakim@mail.ru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Шолаққорған ауылы, Жібек жолы көшесі, н/ж</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 4-17-69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uzo_sosak@mail.ru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Леңгір қаласы, Әйтеке би көшесі, 28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 6-03-37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tolebi.akim@mail.ru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Т. Рысқұлов ауылы, Жантұров көшесі, 17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 5-25-95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trko@mail.ru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Төле би көшесі, н/ж</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 2-25-53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shar_zem_ot@mail.ru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қаласының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Панфилов көшесі, 11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 3-41-71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Abai_baitu@mail.ru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қаласының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Ғ. Мүсірепов көшесі, 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 3-22-81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tur-akiman @mail.ru</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Түркістан көшесі, 11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8-725-52 53-56-58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Shimkent.gov. @mail.kz</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r>
      <w:tr>
        <w:trPr>
          <w:trHeight w:val="705"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жер қатынастары басқармасы»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Төле би көшесі, 155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8-727 278-46-81 278-46-67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uzoalmata@mail.ru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жер қатынастары басқармасы»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Иманов көшесі, 19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78-72-53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ulpanUZO @mail.ru</w:t>
            </w:r>
          </w:p>
        </w:tc>
      </w:tr>
    </w:tbl>
    <w:bookmarkStart w:name="z187" w:id="68"/>
    <w:p>
      <w:pPr>
        <w:spacing w:after="0"/>
        <w:ind w:left="0"/>
        <w:jc w:val="both"/>
      </w:pPr>
      <w:r>
        <w:rPr>
          <w:rFonts w:ascii="Times New Roman"/>
          <w:b w:val="false"/>
          <w:i w:val="false"/>
          <w:color w:val="000000"/>
          <w:sz w:val="28"/>
        </w:rPr>
        <w:t>
«Уақытша өтеулі (ұзақ мерзімді,</w:t>
      </w:r>
      <w:r>
        <w:br/>
      </w:r>
      <w:r>
        <w:rPr>
          <w:rFonts w:ascii="Times New Roman"/>
          <w:b w:val="false"/>
          <w:i w:val="false"/>
          <w:color w:val="000000"/>
          <w:sz w:val="28"/>
        </w:rPr>
        <w:t xml:space="preserve">
қысқа мерзімді) жер пайдалану </w:t>
      </w:r>
      <w:r>
        <w:br/>
      </w:r>
      <w:r>
        <w:rPr>
          <w:rFonts w:ascii="Times New Roman"/>
          <w:b w:val="false"/>
          <w:i w:val="false"/>
          <w:color w:val="000000"/>
          <w:sz w:val="28"/>
        </w:rPr>
        <w:t xml:space="preserve">
(жалдау) құқығына актілерді  </w:t>
      </w:r>
      <w:r>
        <w:br/>
      </w:r>
      <w:r>
        <w:rPr>
          <w:rFonts w:ascii="Times New Roman"/>
          <w:b w:val="false"/>
          <w:i w:val="false"/>
          <w:color w:val="000000"/>
          <w:sz w:val="28"/>
        </w:rPr>
        <w:t xml:space="preserve">
ресімдеу және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2-қосымша          </w:t>
      </w:r>
    </w:p>
    <w:bookmarkEnd w:id="68"/>
    <w:bookmarkStart w:name="z134" w:id="69"/>
    <w:p>
      <w:pPr>
        <w:spacing w:after="0"/>
        <w:ind w:left="0"/>
        <w:jc w:val="left"/>
      </w:pPr>
      <w:r>
        <w:rPr>
          <w:rFonts w:ascii="Times New Roman"/>
          <w:b/>
          <w:i w:val="false"/>
          <w:color w:val="000000"/>
        </w:rPr>
        <w:t xml:space="preserve"> 
Уақытша өтеулі (ұзақ мерзімді, қысқа мерзімді) жер пайдалану құқығына актілер дайындау жөніндегі мамандандырылған республикалық мемлекеттік кәсіпорындардың тізбесі</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9"/>
        <w:gridCol w:w="3393"/>
        <w:gridCol w:w="2395"/>
        <w:gridCol w:w="1811"/>
        <w:gridCol w:w="2292"/>
      </w:tblGrid>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кәсіпорындардың атауы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Сәйкестендіру құжаттарын дайындауға жауапты лауазымды адам</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мекенжайы</w:t>
            </w:r>
          </w:p>
        </w:tc>
      </w:tr>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АқмолажерҒӨО</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Көкшетау қаласы, Абай көшесі, 89</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орынбасары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25-73-13</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akm_01@list.ru</w:t>
            </w:r>
          </w:p>
        </w:tc>
      </w:tr>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АлматыжерҒӨО</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040000 Талдықорған қаласы, Қабанбай батыр көшесі, 36/42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орынбасары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24-16-78</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alm_03@aisgzk.kz</w:t>
            </w:r>
          </w:p>
        </w:tc>
      </w:tr>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АқтөбежерҒӨО</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030000 Ақтөбе қаласы, Ш. Қалдаяқов көшесі, 5</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орынбасары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54-06-94</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akt_02@aisgzk. kz</w:t>
            </w:r>
          </w:p>
        </w:tc>
      </w:tr>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АтыраужерҒӨО</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060000 Атырау қаласы, Ленин көшесі, 94б</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орынбасары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45-15-35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atr_04@aisgzk. kz</w:t>
            </w:r>
          </w:p>
        </w:tc>
      </w:tr>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ҚазақстанжерҒӨО</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070000 Өскемен қаласы, Ворошилов көшесі, 152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орынбасары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22-41-99</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wsk_05@aisgzk.kz</w:t>
            </w:r>
          </w:p>
        </w:tc>
      </w:tr>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ЖамбылжерҒӨО</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Тараз қаласы, Қазыбек би көшесі, 26</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орынбасары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43-72-20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jam_06@aisgzk.kz</w:t>
            </w:r>
          </w:p>
        </w:tc>
      </w:tr>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ҚазақстанжерҒӨО</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Орал қаласы, Молдағұлова көшесі, 22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орынбасары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26-98-76</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zkgnpcz@mail. kz zap_08@aisgzk.kz</w:t>
            </w:r>
          </w:p>
        </w:tc>
      </w:tr>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ҚарағандыжерҒӨО</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Қарағанды қаласы, Пассажирская көшесі, 15</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орынбасары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47-56-95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kar_09@aisgzk. kz</w:t>
            </w:r>
          </w:p>
        </w:tc>
      </w:tr>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ҚостанайжерҒӨО</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қаласы, Амангелді көшесі, 93А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орынбасары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53-33-61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kos_12@aisgzk.kz</w:t>
            </w:r>
          </w:p>
        </w:tc>
      </w:tr>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ҚызылордажерҒӨО</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 Қызылорда қаласы, Чайковский көшесі, 13</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орынбасары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23-44-72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kzl_10@aisgzk. kz</w:t>
            </w:r>
          </w:p>
        </w:tc>
      </w:tr>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МаңғыстаужерҒӨО</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Ақтау қаласы, 23-ші шағын аудан</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орынбасары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60-50-36</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man_13@aisgzk.kz</w:t>
            </w:r>
          </w:p>
        </w:tc>
      </w:tr>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ПавлодаржерҒӨО</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қаласы, Жеңіс көшесі, 17</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орынбасары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32-07-55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pav_14@aisgzk.kz</w:t>
            </w:r>
          </w:p>
        </w:tc>
      </w:tr>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ҚазақстанжерҒӨО</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Петропавл қаласы, Интернационал көшесі, 70</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орынбасары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33-07-30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sek_15@aisgzk. kz</w:t>
            </w:r>
          </w:p>
        </w:tc>
      </w:tr>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ҚазақстанжерҒӨО</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 Шымкент қаласы, Х. Дулати көшесі, 3</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орынбасары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53-08-97</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ujk_19@aisgzk. kz</w:t>
            </w:r>
          </w:p>
        </w:tc>
      </w:tr>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АстанақалажерҒӨО</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Желтоқсан көшесі, 25</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орынбасары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32-88-84</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ast_21-@aisgzk.</w:t>
            </w:r>
          </w:p>
          <w:p>
            <w:pPr>
              <w:spacing w:after="20"/>
              <w:ind w:left="20"/>
              <w:jc w:val="both"/>
            </w:pPr>
            <w:r>
              <w:rPr>
                <w:rFonts w:ascii="Times New Roman"/>
                <w:b w:val="false"/>
                <w:i w:val="false"/>
                <w:color w:val="000000"/>
                <w:sz w:val="20"/>
              </w:rPr>
              <w:t>kz</w:t>
            </w:r>
          </w:p>
        </w:tc>
      </w:tr>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АлматықалажерҒӨО</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Алматы қаласы, Әуезов көшесі, 107</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орынбасары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42-69-13</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alm_20@aisgzk.kz</w:t>
            </w:r>
          </w:p>
        </w:tc>
      </w:tr>
    </w:tbl>
    <w:bookmarkStart w:name="z188" w:id="70"/>
    <w:p>
      <w:pPr>
        <w:spacing w:after="0"/>
        <w:ind w:left="0"/>
        <w:jc w:val="both"/>
      </w:pPr>
      <w:r>
        <w:rPr>
          <w:rFonts w:ascii="Times New Roman"/>
          <w:b w:val="false"/>
          <w:i w:val="false"/>
          <w:color w:val="000000"/>
          <w:sz w:val="28"/>
        </w:rPr>
        <w:t xml:space="preserve">
«Уақытша өтеулі (ұзақ мерзімді, </w:t>
      </w:r>
      <w:r>
        <w:br/>
      </w:r>
      <w:r>
        <w:rPr>
          <w:rFonts w:ascii="Times New Roman"/>
          <w:b w:val="false"/>
          <w:i w:val="false"/>
          <w:color w:val="000000"/>
          <w:sz w:val="28"/>
        </w:rPr>
        <w:t xml:space="preserve">
қысқа мерзімді) жер пайдалану  </w:t>
      </w:r>
      <w:r>
        <w:br/>
      </w:r>
      <w:r>
        <w:rPr>
          <w:rFonts w:ascii="Times New Roman"/>
          <w:b w:val="false"/>
          <w:i w:val="false"/>
          <w:color w:val="000000"/>
          <w:sz w:val="28"/>
        </w:rPr>
        <w:t>
(жалдау) құқығына актілерді ресімдеу</w:t>
      </w:r>
      <w:r>
        <w:br/>
      </w:r>
      <w:r>
        <w:rPr>
          <w:rFonts w:ascii="Times New Roman"/>
          <w:b w:val="false"/>
          <w:i w:val="false"/>
          <w:color w:val="000000"/>
          <w:sz w:val="28"/>
        </w:rPr>
        <w:t xml:space="preserve">
және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70"/>
    <w:bookmarkStart w:name="z135" w:id="71"/>
    <w:p>
      <w:pPr>
        <w:spacing w:after="0"/>
        <w:ind w:left="0"/>
        <w:jc w:val="left"/>
      </w:pPr>
      <w:r>
        <w:rPr>
          <w:rFonts w:ascii="Times New Roman"/>
          <w:b/>
          <w:i w:val="false"/>
          <w:color w:val="000000"/>
        </w:rPr>
        <w:t xml:space="preserve"> 
Халыққа қызмет көрсету орталықтары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4402"/>
        <w:gridCol w:w="3838"/>
        <w:gridCol w:w="1741"/>
        <w:gridCol w:w="2459"/>
      </w:tblGrid>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орналасқан жері, мекенжайы</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залдың телефон нөмірі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Басшының байланыс телефоны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189-ші "а" үй</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25-77-16</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40-10-63 қабылдау бөлмесі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109-ші үй</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56-24-53</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55-15-55 қабылдау бөлмесі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Халыққа қызмет көрсету орталығы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67-ші "б" үй</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24-21-10</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 қабылдау бөлмесі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Халыққа қызмет көрсету орталығы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Авангард көшесі, 2-23-ші «б» үй</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28-31-14 28-40-06</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28-40-14 қабылдау бөлмесі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 1 Халыққа қызмет көрсету орталығы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37-ші "а" үй</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22-48-03</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28-94-67 қабылдау бөлмесі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 2 Халыққа қызмет көрсету орталығы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408-орам, 21-ші үй</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33-55-77</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33-55-93 қабылдау бөлмесі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Халыққа қызмет көрсету орталығы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Қойгелді көшесі, 158-ші "а" үй</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51-44-79</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43-84-14 қабылдау бөлмесі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Халыққа қызмет көрсету орталығы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 81-ші үй</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28-13-12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23-68-81 қабылдау бөлмесі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Халыққа қызмет көрсету орталығы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7-ші үй</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41-63-03</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42-09-10 41-63-10 қабылдау бөлмесі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Халыққа қызмет көрсету орталығы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114-ші үй</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53-26-00 21-13-11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54-10-20 қабылдау бөлмесі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Халыққа қызмет көрсету орталығы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көшесі, н/ж</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23-07-51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23-07-16 қабылдау бөлмесі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Халыққа қызмет көрсету орталығы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шағын аудан,  67-ші "б" үй</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42-23-19</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42-23-12</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Халыққа қызмет көрсету орталығы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48-ші үй</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33-47-54 33-47-48</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33-47-35 қабылдау бөлмесі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Халыққа қызмет көрсету орталығы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157-ші үй</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42-69-50</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33-31-03 қабылдау бөлмесі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Халыққа қызмет көрсету орталығы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н/ж</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21-48-96</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 қабылдау бөлмесі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ауданының Халыққа қызмет көрсету орталығы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221-ші үй</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378-09-10</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378-09-09 қабылдау бөлмесі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ауданының Халыққа қызмет көрсету орталығы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Жанқожа батыр көшесі, 24-ші үй</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377-19-80</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377-19-80 қабылдау бөлмесі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Әуезов ауданының Халыққа қызмет көрсету орталығы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Бөкеев көшесі, 128-ші үй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317-82-29</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256-08-69 қабылдау бөлмесі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ауданының Халыққа қызмет көрсету орталығы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 ауданы, 9-ші «а» үй</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293-41-14</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248-17-77 қабылдау бөлмесі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Жетісу ауданының Халыққа қызмет көрсету орталығы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көшесі, 155-ші үй</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378-46-72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390-18-07 қабылдау бөлмесі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Медеу ауданының Халыққа қызмет көрсету орталығы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44-ші үй</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239-65-53 239-65-47</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239-65-52 қабылдау бөлмесі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Түріксiб ауданының Халыққа қызмет көрсету орталығы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көшесі, 9-ші үй</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234-09-27</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234-09-35 қабылдау бөлмесі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 1 Халыққа қызмет көрсету орталығы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көшесі, 25-ші үй</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61-84-03</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61-84-04 қабылдау бөлмесі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 2 Халыққа қызмет көрсету орталығы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Күйші Дина көшесі, 31-ші үй</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40-65-62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40-65-62 қабылдау бөлмесі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 1 Халыққа қызмет көрсету орталығы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47- ші үй</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32-42-79</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32-40-95 қабылдау бөлмесі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 2 Халыққа қызмет көрсету орталығы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Сүйінбай ақын көшесі, 85-ші үй</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37-74-34</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37-74-34 қабылдау бөлмесі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ауданының Халыққа қызмет көрсету орталығы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көшесі, 7-ші үй</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50-13-69</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50-13-72 қабылдау бөлмесі</w:t>
            </w:r>
          </w:p>
        </w:tc>
      </w:tr>
    </w:tbl>
    <w:bookmarkStart w:name="z189" w:id="72"/>
    <w:p>
      <w:pPr>
        <w:spacing w:after="0"/>
        <w:ind w:left="0"/>
        <w:jc w:val="both"/>
      </w:pPr>
      <w:r>
        <w:rPr>
          <w:rFonts w:ascii="Times New Roman"/>
          <w:b w:val="false"/>
          <w:i w:val="false"/>
          <w:color w:val="000000"/>
          <w:sz w:val="28"/>
        </w:rPr>
        <w:t>
«Уақытша өтеулі (ұзақ мерзімді,</w:t>
      </w:r>
      <w:r>
        <w:br/>
      </w:r>
      <w:r>
        <w:rPr>
          <w:rFonts w:ascii="Times New Roman"/>
          <w:b w:val="false"/>
          <w:i w:val="false"/>
          <w:color w:val="000000"/>
          <w:sz w:val="28"/>
        </w:rPr>
        <w:t xml:space="preserve">
қысқа мерзімді)жер пайдалану  </w:t>
      </w:r>
      <w:r>
        <w:br/>
      </w:r>
      <w:r>
        <w:rPr>
          <w:rFonts w:ascii="Times New Roman"/>
          <w:b w:val="false"/>
          <w:i w:val="false"/>
          <w:color w:val="000000"/>
          <w:sz w:val="28"/>
        </w:rPr>
        <w:t xml:space="preserve">
(жалдау)құқығына актілерді  </w:t>
      </w:r>
      <w:r>
        <w:br/>
      </w:r>
      <w:r>
        <w:rPr>
          <w:rFonts w:ascii="Times New Roman"/>
          <w:b w:val="false"/>
          <w:i w:val="false"/>
          <w:color w:val="000000"/>
          <w:sz w:val="28"/>
        </w:rPr>
        <w:t xml:space="preserve">
ресімдеу және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4-қосымша           </w:t>
      </w:r>
    </w:p>
    <w:bookmarkEnd w:id="72"/>
    <w:p>
      <w:pPr>
        <w:spacing w:after="0"/>
        <w:ind w:left="0"/>
        <w:jc w:val="both"/>
      </w:pPr>
      <w:r>
        <w:rPr>
          <w:rFonts w:ascii="Times New Roman"/>
          <w:b w:val="false"/>
          <w:i w:val="false"/>
          <w:color w:val="000000"/>
          <w:sz w:val="28"/>
        </w:rPr>
        <w:t>______________________________________</w:t>
      </w:r>
      <w:r>
        <w:br/>
      </w:r>
      <w:r>
        <w:rPr>
          <w:rFonts w:ascii="Times New Roman"/>
          <w:b w:val="false"/>
          <w:i w:val="false"/>
          <w:color w:val="000000"/>
          <w:sz w:val="28"/>
        </w:rPr>
        <w:t>
(уәкілетті органның атауы)</w:t>
      </w:r>
      <w:r>
        <w:br/>
      </w:r>
      <w:r>
        <w:rPr>
          <w:rFonts w:ascii="Times New Roman"/>
          <w:b w:val="false"/>
          <w:i w:val="false"/>
          <w:color w:val="000000"/>
          <w:sz w:val="28"/>
        </w:rPr>
        <w:t>
жер қатынастары бойынша уәкілетті органның</w:t>
      </w:r>
      <w:r>
        <w:br/>
      </w:r>
      <w:r>
        <w:rPr>
          <w:rFonts w:ascii="Times New Roman"/>
          <w:b w:val="false"/>
          <w:i w:val="false"/>
          <w:color w:val="000000"/>
          <w:sz w:val="28"/>
        </w:rPr>
        <w:t>
бастығы 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w:t>
      </w:r>
      <w:r>
        <w:br/>
      </w:r>
      <w:r>
        <w:rPr>
          <w:rFonts w:ascii="Times New Roman"/>
          <w:b w:val="false"/>
          <w:i w:val="false"/>
          <w:color w:val="000000"/>
          <w:sz w:val="28"/>
        </w:rPr>
        <w:t>
(жеке тұлғаның тегі, аты, әкесінің аты ______________________________________</w:t>
      </w:r>
      <w:r>
        <w:br/>
      </w:r>
      <w:r>
        <w:rPr>
          <w:rFonts w:ascii="Times New Roman"/>
          <w:b w:val="false"/>
          <w:i w:val="false"/>
          <w:color w:val="000000"/>
          <w:sz w:val="28"/>
        </w:rPr>
        <w:t>
      не заңды тұлғаның толық атауы)</w:t>
      </w:r>
      <w:r>
        <w:br/>
      </w:r>
      <w:r>
        <w:rPr>
          <w:rFonts w:ascii="Times New Roman"/>
          <w:b w:val="false"/>
          <w:i w:val="false"/>
          <w:color w:val="000000"/>
          <w:sz w:val="28"/>
        </w:rPr>
        <w:t>
______________________________________</w:t>
      </w:r>
      <w:r>
        <w:br/>
      </w:r>
      <w:r>
        <w:rPr>
          <w:rFonts w:ascii="Times New Roman"/>
          <w:b w:val="false"/>
          <w:i w:val="false"/>
          <w:color w:val="000000"/>
          <w:sz w:val="28"/>
        </w:rPr>
        <w:t>
(жеке немесе заңды тұлғаның жеке</w:t>
      </w:r>
      <w:r>
        <w:br/>
      </w:r>
      <w:r>
        <w:rPr>
          <w:rFonts w:ascii="Times New Roman"/>
          <w:b w:val="false"/>
          <w:i w:val="false"/>
          <w:color w:val="000000"/>
          <w:sz w:val="28"/>
        </w:rPr>
        <w:t>
______________________________________</w:t>
      </w:r>
      <w:r>
        <w:br/>
      </w:r>
      <w:r>
        <w:rPr>
          <w:rFonts w:ascii="Times New Roman"/>
          <w:b w:val="false"/>
          <w:i w:val="false"/>
          <w:color w:val="000000"/>
          <w:sz w:val="28"/>
        </w:rPr>
        <w:t>
      басын куәландыратын құжаттардың</w:t>
      </w:r>
      <w:r>
        <w:br/>
      </w:r>
      <w:r>
        <w:rPr>
          <w:rFonts w:ascii="Times New Roman"/>
          <w:b w:val="false"/>
          <w:i w:val="false"/>
          <w:color w:val="000000"/>
          <w:sz w:val="28"/>
        </w:rPr>
        <w:t>
______________________________________</w:t>
      </w:r>
      <w:r>
        <w:br/>
      </w:r>
      <w:r>
        <w:rPr>
          <w:rFonts w:ascii="Times New Roman"/>
          <w:b w:val="false"/>
          <w:i w:val="false"/>
          <w:color w:val="000000"/>
          <w:sz w:val="28"/>
        </w:rPr>
        <w:t>
деректемелері,</w:t>
      </w:r>
      <w:r>
        <w:br/>
      </w:r>
      <w:r>
        <w:rPr>
          <w:rFonts w:ascii="Times New Roman"/>
          <w:b w:val="false"/>
          <w:i w:val="false"/>
          <w:color w:val="000000"/>
          <w:sz w:val="28"/>
        </w:rPr>
        <w:t>
______________________________________</w:t>
      </w:r>
      <w:r>
        <w:br/>
      </w:r>
      <w:r>
        <w:rPr>
          <w:rFonts w:ascii="Times New Roman"/>
          <w:b w:val="false"/>
          <w:i w:val="false"/>
          <w:color w:val="000000"/>
          <w:sz w:val="28"/>
        </w:rPr>
        <w:t>
байланыс телефоны, мекенжайы)</w:t>
      </w:r>
    </w:p>
    <w:p>
      <w:pPr>
        <w:spacing w:after="0"/>
        <w:ind w:left="0"/>
        <w:jc w:val="both"/>
      </w:pPr>
      <w:r>
        <w:rPr>
          <w:rFonts w:ascii="Times New Roman"/>
          <w:b w:val="false"/>
          <w:i w:val="false"/>
          <w:color w:val="000000"/>
          <w:sz w:val="28"/>
        </w:rPr>
        <w:t>Уақытша (ұзақ мерзімді, қысқа мерзімді) өтеулі жер пайдалану (жалдау)  құқығына акт беру туралы өтініш</w:t>
      </w:r>
    </w:p>
    <w:p>
      <w:pPr>
        <w:spacing w:after="0"/>
        <w:ind w:left="0"/>
        <w:jc w:val="both"/>
      </w:pPr>
      <w:r>
        <w:rPr>
          <w:rFonts w:ascii="Times New Roman"/>
          <w:b w:val="false"/>
          <w:i w:val="false"/>
          <w:color w:val="000000"/>
          <w:sz w:val="28"/>
        </w:rPr>
        <w:t>________________________________________________________берілген,</w:t>
      </w:r>
      <w:r>
        <w:br/>
      </w:r>
      <w:r>
        <w:rPr>
          <w:rFonts w:ascii="Times New Roman"/>
          <w:b w:val="false"/>
          <w:i w:val="false"/>
          <w:color w:val="000000"/>
          <w:sz w:val="28"/>
        </w:rPr>
        <w:t xml:space="preserve">
      (жер учаскесінің нысаналы мақсаты)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(жер учаскесінің (орналасқан жері) мекенжайы) </w:t>
      </w:r>
      <w:r>
        <w:br/>
      </w:r>
      <w:r>
        <w:rPr>
          <w:rFonts w:ascii="Times New Roman"/>
          <w:b w:val="false"/>
          <w:i w:val="false"/>
          <w:color w:val="000000"/>
          <w:sz w:val="28"/>
        </w:rPr>
        <w:t>
__________________________________________________ бойынша орналасқан жер учаскесіне уақытша (ұзақ мерзімді, қысқа мерзімді) өтеулі жер пайдалану (жалдау) құқығына акт (актінің телнұсқасын) беруіңізді сұраймын.</w:t>
      </w:r>
    </w:p>
    <w:p>
      <w:pPr>
        <w:spacing w:after="0"/>
        <w:ind w:left="0"/>
        <w:jc w:val="both"/>
      </w:pPr>
      <w:r>
        <w:rPr>
          <w:rFonts w:ascii="Times New Roman"/>
          <w:b w:val="false"/>
          <w:i w:val="false"/>
          <w:color w:val="000000"/>
          <w:sz w:val="28"/>
        </w:rPr>
        <w:t>      Күні __________ Өтініш беруші _______________________________</w:t>
      </w:r>
      <w:r>
        <w:br/>
      </w:r>
      <w:r>
        <w:rPr>
          <w:rFonts w:ascii="Times New Roman"/>
          <w:b w:val="false"/>
          <w:i w:val="false"/>
          <w:color w:val="000000"/>
          <w:sz w:val="28"/>
        </w:rPr>
        <w:t>
                            (жеке немесе заңды тұлғаның не уәкілетті</w:t>
      </w:r>
      <w:r>
        <w:br/>
      </w:r>
      <w:r>
        <w:rPr>
          <w:rFonts w:ascii="Times New Roman"/>
          <w:b w:val="false"/>
          <w:i w:val="false"/>
          <w:color w:val="000000"/>
          <w:sz w:val="28"/>
        </w:rPr>
        <w:t>
___________________________________</w:t>
      </w:r>
      <w:r>
        <w:br/>
      </w:r>
      <w:r>
        <w:rPr>
          <w:rFonts w:ascii="Times New Roman"/>
          <w:b w:val="false"/>
          <w:i w:val="false"/>
          <w:color w:val="000000"/>
          <w:sz w:val="28"/>
        </w:rPr>
        <w:t>
тұлғаның тегі, аты, әкесінің аты, қолы)</w:t>
      </w:r>
    </w:p>
    <w:bookmarkStart w:name="z190" w:id="73"/>
    <w:p>
      <w:pPr>
        <w:spacing w:after="0"/>
        <w:ind w:left="0"/>
        <w:jc w:val="both"/>
      </w:pPr>
      <w:r>
        <w:rPr>
          <w:rFonts w:ascii="Times New Roman"/>
          <w:b w:val="false"/>
          <w:i w:val="false"/>
          <w:color w:val="000000"/>
          <w:sz w:val="28"/>
        </w:rPr>
        <w:t>
«Уақытша өтеулі (ұзақ мерзімді</w:t>
      </w:r>
      <w:r>
        <w:br/>
      </w:r>
      <w:r>
        <w:rPr>
          <w:rFonts w:ascii="Times New Roman"/>
          <w:b w:val="false"/>
          <w:i w:val="false"/>
          <w:color w:val="000000"/>
          <w:sz w:val="28"/>
        </w:rPr>
        <w:t xml:space="preserve">
қысқа мерзімді)       </w:t>
      </w:r>
      <w:r>
        <w:br/>
      </w:r>
      <w:r>
        <w:rPr>
          <w:rFonts w:ascii="Times New Roman"/>
          <w:b w:val="false"/>
          <w:i w:val="false"/>
          <w:color w:val="000000"/>
          <w:sz w:val="28"/>
        </w:rPr>
        <w:t xml:space="preserve">
жер пайдалану        </w:t>
      </w:r>
      <w:r>
        <w:br/>
      </w:r>
      <w:r>
        <w:rPr>
          <w:rFonts w:ascii="Times New Roman"/>
          <w:b w:val="false"/>
          <w:i w:val="false"/>
          <w:color w:val="000000"/>
          <w:sz w:val="28"/>
        </w:rPr>
        <w:t xml:space="preserve">
(жалдау) құқығына актілерді </w:t>
      </w:r>
      <w:r>
        <w:br/>
      </w:r>
      <w:r>
        <w:rPr>
          <w:rFonts w:ascii="Times New Roman"/>
          <w:b w:val="false"/>
          <w:i w:val="false"/>
          <w:color w:val="000000"/>
          <w:sz w:val="28"/>
        </w:rPr>
        <w:t xml:space="preserve">
ресімдеу және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5-қосымша          </w:t>
      </w:r>
    </w:p>
    <w:bookmarkEnd w:id="73"/>
    <w:bookmarkStart w:name="z136" w:id="74"/>
    <w:p>
      <w:pPr>
        <w:spacing w:after="0"/>
        <w:ind w:left="0"/>
        <w:jc w:val="left"/>
      </w:pPr>
      <w:r>
        <w:rPr>
          <w:rFonts w:ascii="Times New Roman"/>
          <w:b/>
          <w:i w:val="false"/>
          <w:color w:val="000000"/>
        </w:rPr>
        <w:t xml:space="preserve"> 
Сапа және тиімділік көрсеткіштерінің мәні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1"/>
        <w:gridCol w:w="2619"/>
        <w:gridCol w:w="2619"/>
        <w:gridCol w:w="2371"/>
      </w:tblGrid>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%-ы (үлесі)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%-ы (үлесі)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%-ы (үлесі)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қызметтер %-ы (үлесі)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%-ы (үлесі)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7" w:id="75"/>
    <w:p>
      <w:pPr>
        <w:spacing w:after="0"/>
        <w:ind w:left="0"/>
        <w:jc w:val="both"/>
      </w:pPr>
      <w:r>
        <w:rPr>
          <w:rFonts w:ascii="Times New Roman"/>
          <w:b w:val="false"/>
          <w:i w:val="false"/>
          <w:color w:val="000000"/>
          <w:sz w:val="28"/>
        </w:rPr>
        <w:t>
«Уақытша өтеулі (ұзақ мерзімді,</w:t>
      </w:r>
      <w:r>
        <w:br/>
      </w:r>
      <w:r>
        <w:rPr>
          <w:rFonts w:ascii="Times New Roman"/>
          <w:b w:val="false"/>
          <w:i w:val="false"/>
          <w:color w:val="000000"/>
          <w:sz w:val="28"/>
        </w:rPr>
        <w:t xml:space="preserve">
қысқа мерзімді) жер пайдалану </w:t>
      </w:r>
      <w:r>
        <w:br/>
      </w:r>
      <w:r>
        <w:rPr>
          <w:rFonts w:ascii="Times New Roman"/>
          <w:b w:val="false"/>
          <w:i w:val="false"/>
          <w:color w:val="000000"/>
          <w:sz w:val="28"/>
        </w:rPr>
        <w:t xml:space="preserve">
(жалдау) құқығына актілерді  </w:t>
      </w:r>
      <w:r>
        <w:br/>
      </w:r>
      <w:r>
        <w:rPr>
          <w:rFonts w:ascii="Times New Roman"/>
          <w:b w:val="false"/>
          <w:i w:val="false"/>
          <w:color w:val="000000"/>
          <w:sz w:val="28"/>
        </w:rPr>
        <w:t xml:space="preserve">
ресімдеу және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6-қосымша            </w:t>
      </w:r>
      <w:r>
        <w:br/>
      </w:r>
      <w:r>
        <w:rPr>
          <w:rFonts w:ascii="Times New Roman"/>
          <w:b w:val="false"/>
          <w:i w:val="false"/>
          <w:color w:val="000000"/>
          <w:sz w:val="28"/>
        </w:rPr>
        <w:t>
 </w:t>
      </w:r>
    </w:p>
    <w:bookmarkEnd w:id="75"/>
    <w:bookmarkStart w:name="z138" w:id="76"/>
    <w:p>
      <w:pPr>
        <w:spacing w:after="0"/>
        <w:ind w:left="0"/>
        <w:jc w:val="left"/>
      </w:pPr>
      <w:r>
        <w:rPr>
          <w:rFonts w:ascii="Times New Roman"/>
          <w:b/>
          <w:i w:val="false"/>
          <w:color w:val="000000"/>
        </w:rPr>
        <w:t xml:space="preserve"> 
Мемлекеттік қызмет көрсетуді ұйымдастыруға жауапты </w:t>
      </w:r>
      <w:r>
        <w:br/>
      </w:r>
      <w:r>
        <w:rPr>
          <w:rFonts w:ascii="Times New Roman"/>
          <w:b/>
          <w:i w:val="false"/>
          <w:color w:val="000000"/>
        </w:rPr>
        <w:t>
жергілікті атқарушы органдардың тізбесі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9"/>
        <w:gridCol w:w="2825"/>
        <w:gridCol w:w="1931"/>
        <w:gridCol w:w="1430"/>
        <w:gridCol w:w="3905"/>
      </w:tblGrid>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қаланың, астананың), ауданның (облыстық маңызы бар қалалардың) жер қатынастары саласындағы уәкілетті органдары мен ХҚО қызметін ұйымдастыруға жауапты мемлекеттік мекемесінің атауы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көрсетуге жауапты тұлға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мекенжайы</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Абай көшесі, 83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 ұсынуды талдау бөлімінің меңгерушісі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25-74-26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Kanz_akim@akmo.kz</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Нұрмағамбетов көшесі, 94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 2-01-84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akkol_orgotdel@mail.ru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Тәшенов көшесі, 47</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 2-14-65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arshaly_org83@mail.ru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 ауылы, Әл-Фараби көшесі, 50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 2-22-35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otdel.DO.ast@mail.ru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9</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 2-43-02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Atbasar_OORA@mail.ru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Некрасов көшесі, 19</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 2-23-44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Bulakimat@mail.ru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Щучье қаласы, Абылай хан көшесі, 32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 4-59-02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lieve@kokshetau.online.kz</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ауылы, Победа</w:t>
            </w:r>
            <w:r>
              <w:rPr>
                <w:rFonts w:ascii="Times New Roman"/>
                <w:b w:val="false"/>
                <w:i w:val="false"/>
                <w:color w:val="000000"/>
                <w:sz w:val="20"/>
              </w:rPr>
              <w:t> </w:t>
            </w:r>
            <w:r>
              <w:rPr>
                <w:rFonts w:ascii="Times New Roman"/>
                <w:b w:val="false"/>
                <w:i w:val="false"/>
                <w:color w:val="000000"/>
                <w:sz w:val="20"/>
              </w:rPr>
              <w:t>көшесі, 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 2-17-10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egin_akm@mail.ru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Біржан сал көшесі, 23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аппаратының басшысы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 2-11-45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enbek21@rambler.ru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Құнанбаев көшесі, 121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аппаратының басшысы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 2-37-22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orqotd_erem@mail.ru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Қонаев көшесі, 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 2-13-49 2-15-65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esilirina@mail.ru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Достық көшесі, 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 2-13-01 2-10-01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jaksakimat@mail.ru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 Ленин көшесі, 34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 9-16-50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akm-jarkain@bk.ru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көшесі, Бейбітшілік көшесі, 67</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 2-12-80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akim_zer@kokshetau.online/kz</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Болғанбаев көшесі, 9</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 2-15-79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Akimat.korg@mail.ru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ауылы, Абылай хан көшесі, 117</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 9-14-76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sandakimat@mail.ru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 3-11-04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apparat-07@mail.ru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кенті, Абылай-хан көшесі, 20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 2-10-69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shortakim@mail.ru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141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25-10-96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Akimat_kokshetay@mail.ru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4 шағын аудан,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 6-21-35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step.akmol.kz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Әбілқайыр хан даңғылы, 40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93-20-34, 56-42-66, 93-20-67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mail@akimataktobe.kz</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ауылы, Жүргенов көшесі, 45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2-22-39, 2-16-71, 2-13-65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atekebi_akimat@mail.ru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5 шағын ауданы, 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3-11-90, 3-17-57, 3-20-00, 3-21-00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alga_apparat@mail.ru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Қонаев көшесі, 36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 2-22-48, 2-29-65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baiganin_apparat@mail.ru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Ырғыз ауылы, Алтынсарин көшесі, 7</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2-16-08, 2-13-11, 2-18-65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irgiznal@taxaktub.mgd.kz</w:t>
            </w:r>
          </w:p>
          <w:p>
            <w:pPr>
              <w:spacing w:after="20"/>
              <w:ind w:left="20"/>
              <w:jc w:val="both"/>
            </w:pPr>
            <w:r>
              <w:rPr>
                <w:rFonts w:ascii="Times New Roman"/>
                <w:b w:val="false"/>
                <w:i w:val="false"/>
                <w:color w:val="000000"/>
                <w:sz w:val="20"/>
              </w:rPr>
              <w:t>020201@rups.kazpost.kz</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кенті, Әйтеке би көшесі, 32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2-11-85, 2-21-84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kargala@mail.ru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кенті, Астана көшесі, 48</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 2-12-35, 2-14-51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kobdaakimat@rambler.ru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Мәртөк кенті, Сейфуллин көшесі, 36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2-20-06,  2-19-82, 2-15-55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martuk_ra@mail.ru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Қандығаш қаласы, Гагарин көшесі, 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3-74-54, 3-60-00, 3-61-40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raiakimat.60@mail.ru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Желтоқсан көшесі, 8</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2-22-61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temirakim@mail.ru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Құрманғазин көшесі, 43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2-15-95, 2-17-11, 2-14-87, 2-17-24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uil.akimat@mail.ru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Горький көшесі, 9</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2-22-79, 2-75-68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hromtau_akimat@rambler.ru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Шалқар қаласы, Есет Көтібарұлы көшесі, 33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 2-14-23, 2-14-35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akimat_shalkar@mail.ru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Ахтанов көшесі, 50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22-12-11, 21-04-24, 21-00-14, 21-14-48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ak_aktobe@mail.ru</w:t>
            </w:r>
          </w:p>
          <w:p>
            <w:pPr>
              <w:spacing w:after="20"/>
              <w:ind w:left="20"/>
              <w:jc w:val="both"/>
            </w:pPr>
            <w:r>
              <w:rPr>
                <w:rFonts w:ascii="Times New Roman"/>
                <w:b w:val="false"/>
                <w:i w:val="false"/>
                <w:color w:val="000000"/>
                <w:sz w:val="20"/>
              </w:rPr>
              <w:t>iao_aktobe@mail.ru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38</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 Мемлекеттік-құқықтық жұмыс, әкімшілік және мемлекеттік қызметтер сапасын бақылау бөлімінің меңгерушісі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27-08-22 27-16-41, 27-37-22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tkooblakimat@globl.kz</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Қонаев көшесі, 74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 2-14-35, 2-15-75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Akimat_alakol@mail.ru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Жансүгіров кенті, Желтоқсан көшесі, 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8-728-32 2-25-51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aksu-akimat@mail.ru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Бақанас ауылы, Қонаев көшесі, 68</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 9-16-30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balhash_akimat@mail.ru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Есік қаласы, Жамбыл даңғылы, 21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 4-57-04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Enbekshikazah@mail.ru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Қарабұлақ кенті, Оразбеков көшесі, 67</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 3-04-00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eckeldi_akimat@mail.ru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Ұзынағаш ауылы, Абай көшесі, 56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 2-13-25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zhambulakimat@mail.ru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 Өтеген батыр кенті, З. Батталханов көшесі, 8</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8-727-52 2-09-88, 8-727-2 51-79-76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ile-tanu@nur.kz</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Сарыөзек кенті, Б. Момышұлы көшесі, 12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 3-12-00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kerbakimbux@mail.ru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Балпық би кенті, Мырзабекұлы көшесі, 40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8-728-38 2-00-09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Akimat-Koksu@mail.ru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Қаскелең қаласы, Абылайхан көшесі, 213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8-727-71 2-11-42, 8-727-2 98-38-30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Karasay-akimat@Lenta.ru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Үштөбе қаласы, Қонаев даңғылы, 9</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 2-18-85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Ort_karatal@mail.ru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Жаркент қаласы, Головацкий көшесі, 129</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 5-35-60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JC_curbanow@bk.ru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Кеген ауылы, Б.Момышұлы көшесі, 9</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8-727-77 2-14-53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Raimbek-akimat@mail.ru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ауданы, Сарқан қаласы, Тәуелсіздік көшесі, 111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 2-14-90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sarkand-akimat@mail.ru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 Талғар қаласы, Қонаев көшесі, 65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95-64-58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talgar-akimat@rambler.ru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 Шонжы ауылы, Раджибаев көшесі, 73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 2-10-62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Uigurski@mail.ru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қаласының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Абылайхан көшесі, 34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8-728-35 4-26-77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Akimat_tekeli@mail.ru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Абай көшесі, 256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27-07-29, 27-27-42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akimattld@mail.ru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Жамбыл көшесі, 13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 4-45-51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ocx040800@mail.ru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Әйтеке би көшесі, 77</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көрсетудің сапасын бақылау бөлімінің меңгерушісі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35-45-32, 27-09-12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muksiev@global.kz</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 Махамбет даңғылы, 26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5-15-09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Индер кенті, Қонаев көшесі, 12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2-12-13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Akimat.inder@mail.ru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Ақыстау ауылы, Егемен Қазақстан көшесі, 12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2-03-48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Isatai_raiakimat@mail.ru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Ганюшкино ауылы, Көшекбаев көшесі, 25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2-12-92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Amantai55@mail.ru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Қызылқоған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Қызылқоған ауданы, Миялы ауылы, Абай көшесі, 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2-14-80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Kizilkoga_akimat@mail.ru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Мақат кенті, Орталық алаң көшесі,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3-03-99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ауылы, Абай көшесі, 16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2-22-56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Kurmanbaevar@mail.ru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Әйтеке би көшесі, 77</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35-41-53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Orgotdel atyray@mail.online.kz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Горький көшесі, 40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 Ақпараттық технология және мемлекеттік қызметтер мониторингібөлімінің меңгерушісі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26-42-48 26-89-20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GPinchuk@akimvko.gov.kz</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көшесі, 14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 9-18-55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akim@abay.vko.gov.kz</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Абай бульвары, 14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 3-17-38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akim.ayaguz@mail.ru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Сейфуллин көшесі, 144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w:t>
            </w:r>
          </w:p>
          <w:p>
            <w:pPr>
              <w:spacing w:after="20"/>
              <w:ind w:left="20"/>
              <w:jc w:val="both"/>
            </w:pPr>
            <w:r>
              <w:rPr>
                <w:rFonts w:ascii="Times New Roman"/>
                <w:b w:val="false"/>
                <w:i w:val="false"/>
                <w:color w:val="000000"/>
                <w:sz w:val="20"/>
              </w:rPr>
              <w:t>9-14-47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kancelyariyarayakimat@rambler.ru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Тәуелсіздік көшесі, 69</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 2-14-75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boroduliha@mail.kz</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Глубокий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Глубокий ауданы, Глубокое кенті, Попович көшесі, 11 А</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 2-28-25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Kancil@glubokoe.gov.kz</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көшесі, 105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 6-57-66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Zharma_akimat@mail.kz</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Жангелдин көшесі, 54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 2-72-11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zsnakim@mail.kz</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Зырян қаласы, Советская көшесі, 20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 6-16-66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akimat_zyr@mail.kz</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Қатон-Қарағай ауданы әкімінің аппараты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 Үлкен Нарын ауылы, Аблайхан көшесі, 102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 2-12-30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Katon_rayakimat@mail.kz</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Фахрудинов көшесі, 44 А</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 2-72-30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Kokpekty_akimat@mail.ru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көшесі, Ибежанов көшесі, 23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 2-21-05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Kurchumakimat@rambler.ru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Төлегетай баба көшесі,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 2-12-00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tarb_ray_akimat@mail.ru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Молодежный кенті,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 2-79-84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Administrator85_@mail.ru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Аблайхан даңғылы, 122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 3-37-78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Urdzhar@mail.kz</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Советская көшесі, 59</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 3-24-00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ApparatAkimaShem@mail.ru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Семенова көшесі, 12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 4-45-20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akimat@ridder.kz</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Интернациональная көшесі, 8</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 52-01-83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Chancellery@akimsemey.gov.kz</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Пермитина көшесі, 17</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26-12-15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Prakima@oskemen.kz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көшесі, 125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 көрсету сапасын жетілдіру мониторингі бөлімінің меңгерушісі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43-38-90, 43-34-54, 43-36-95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Akim_tz@hamby.kz</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 Сарыкемер ауылы, Байзақ батыр көшесі, 101 «д»</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8-726-37 2-24-63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Zemkombaizak@mail.ru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Аса ауылы, Абай көшесі, 27</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 2-13-53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Akim_tz@hamby.kz</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 Б.Момышұлы ауылы, Қонаев көшесі,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8-726-35 2-15-39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Akim_tz@hamby.kz</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ауданы,Қордай ауылы, Кенесары көшесі, 151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8-726-36 4-51-81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Raszem@mail.ru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Меркі ауылы, Смаилов көшесі, 169</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8-726-32 2-12-77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Мойынқұм ауылы, Амангелды көшесі, 147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8-726-42 2-48-38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ауданы, Құлан ауылы, Жібек жолы көшесі, 75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8-726-31 2-21-84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Жаңатас қаласы, 1 шағын ауданы, 25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8-726-23 46-31-39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sarysu_zher@mail.ru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 Қаратау қаласы, Шейн көшесі, 47</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8-726-44 6-04-53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Jer_talas@mail.ru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 Шу қаласы, Төле би көшесі, 240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8-726-38 3-18-53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JerB@bk.ru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Желтоқсан көшесі, 28</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43-54-77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tarazgorzem2009@mail.ru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Достық даңғылы, 179</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 Мемлекеттік қызметтерді экономикалық талдау, ішкі бақылау және мониторингбөлімінің меңгерушісі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50-66-46, 50-88-49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UZOZKO@nursat.kz</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Чапаев ауылы, Қонаев көшесі, 73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 91-3-01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akimakzhaik@inbox. 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Сайқын ауылы, Бергалиев көшесі,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 21-1-96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akimat_B@mail.ru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 Ақсай қаласы, Советская көшесі,60/2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 21-9-60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SESI1983@mail.ru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көшесі, 44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 21-8-92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Jangala-rozo@mail.ru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Жәнібек ауылы, Ғ. Қараш көшесі, 35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 21-3-61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akimzhanibek@rambler.</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Переметное ауылы, Гагарин көшесі, 137</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 22-3-96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akimzelenov@mail.ru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Қазталов ауылы, Жабаев көшесі, 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 31-5-95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zemkomkazt@mail.ru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ауылы, Ғ. Құрманғалиев көшесі, 19</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 31-1-71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akimkaratoba@mail.ru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әкімінің аппараты» ММ</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Қазақстан көшесі, 13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 31-1-14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akim_sirim@mail.ru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ауылы, Абай көшесі, 23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 21-1-66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akimtaskala@mail.kz</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Федоровка ауылы, Юбилейная көшесі, 20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 21-4-84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terekta@rambler.ru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Л.Қылышев көшесі, 93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 33-3-44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Akimchingirlau@mail.ru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Достық даңғылы, 182/1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50-39-82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Akimat@pochta.ru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Бейбітшілік бульвары, 39</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 Мемлекеттік қызметтер сапасының мониторингі және ақпараттық технологияларды дамыту бөлімінің меңгерушісі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42-10-80 42-10-90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kancelyaria@krg.gov.kz</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Жеңіс данғылы, 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43-23-55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olga_akimat23@mail. 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Ақтоғай селосы, Бөкей хан даңғылы, 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 2-10-74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ergan_77@mail.ru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Ботақара селосы, Абылай хан көшесі, 39</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43-23-59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gasik@topmail.kz</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Атасу кенті, Тәуелсіздік даңғылы, 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43-40-66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zhanaarka_akimat@mail.ru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Т.Аубакиров көшесі, 23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43-23-61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karkaraly_ra@mail.ru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Киевка ауылы, Мыңбаев көшесі, 44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43-23-62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Yerlan_nura@mail.ru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ауданы, Осакаровка ауылы, Новая көшесі, 33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43-23-56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osak_izbirkom@mail. kz</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ауылы, Абай көшесі, 27</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8-710-35 2-13-39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ulytauakim@mail.krg</w:t>
            </w:r>
            <w:r>
              <w:rPr>
                <w:rFonts w:ascii="Times New Roman"/>
                <w:b w:val="false"/>
                <w:i w:val="false"/>
                <w:color w:val="000000"/>
                <w:sz w:val="20"/>
              </w:rPr>
              <w:t>. gov.kz</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Ақсу-Аюлы селосы, Шортанбай ырау көшесі, 24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8-710-31 2-15-09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shet_org@krg.gov.kz</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Қаранды қаласы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Бұқар жырау даңғылы, 16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42-02-20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akimat07@mail.ru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Уалиханов көшесі, 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 4-20-61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inform_kont@krg. gov.kz</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Алаш даңғылы,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 43-65-94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mokeevaon@mail.ru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Абай көшесі, 9</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43-40-70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karajal_akimat@ 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Пушкин көшесі, 7</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8-710-39 5-40-48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makisheva_shb@ krg.gov.kz</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Сарань қаласы, Жамбыл көшесі, 67</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43-70-79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borodina@mail.kz</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К.Сәтпаев даңғылы, 108</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8-710-63 3-36-36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masenov_ak@krg. gov.kz</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Тәуелсіздік бульвары, 12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43-06-46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akimat.temirtau@ 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Абай даңғылы, 50 а</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43-06-46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Shahtinsk_cancel@krg.gov.kz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Әл-Фараби көшесі, 66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 Мемлекеттік қызметтер сапасының мониторингі және ақпараттық технологияларды дамыту бөлімінің меңгерушісі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w:t>
            </w:r>
          </w:p>
          <w:p>
            <w:pPr>
              <w:spacing w:after="20"/>
              <w:ind w:left="20"/>
              <w:jc w:val="both"/>
            </w:pPr>
            <w:r>
              <w:rPr>
                <w:rFonts w:ascii="Times New Roman"/>
                <w:b w:val="false"/>
                <w:i w:val="false"/>
                <w:color w:val="000000"/>
                <w:sz w:val="20"/>
              </w:rPr>
              <w:t>57-50-10 57-50-43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akim@kostanay.kz</w:t>
            </w:r>
            <w:r>
              <w:rPr>
                <w:rFonts w:ascii="Times New Roman"/>
                <w:b w:val="false"/>
                <w:i w:val="false"/>
                <w:color w:val="000000"/>
                <w:sz w:val="20"/>
              </w:rPr>
              <w:t>, abenov@kostanay.kz</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Обағай ауылы, Ленин көшесі, 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аппаратының басшысы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 53-41-77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altynsar@kostanay.kz</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 Амангелді ауылы, Майлин көшесі, 14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8-714-40 2-13-00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amangeldy@kostanay.kz</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 Әулиекөл ауылы, 1 май көшесі, 44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 2-10-03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auliekol@kostanay.kz</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Денисов ауылы, Калинин көшесі, 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аппаратының басшысы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 2-11-49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denisovka@kostanay.kz</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Торғай ауылы, Алтынсарин көшесі, 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8-714-39 2-15-01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jangeldy@kostanay.kz</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Жітіқара қаласы, 6 шағын аудан, 65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аппаратының басшысы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8-714-35 2-00-04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zhitikara@kostanay.kz</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Қамысты ауылы, Ержанов көшесі, 61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8-714-37 2-16-45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kamysty@kostanay.kz</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Қарабалық кенті, Космонавтар көшесі, 31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 3-35-70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karabalyk@kostanay/kz</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Қарасу ауылы, А. Исақов көшесі, 73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аппаратының басшысы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8-714-52 2-13-63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karasu@kostanay.kz</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Затобол кенті, Калинин көшесі,65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8-714-55 2-20-35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kost_region@kostanay.kz</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Боровское ауылы, Королев көшесі, 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аппаратының басшысы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 2-15-71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mendikara@kostanay.kz</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 Қарамеңді ауылы, Шақшақ Жәнібек көшесі,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аппаратының басшысы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8-714-54 2-19-38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naurzum@kostanay.kz</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Сарыкөл кенті, Ленин көшесі, 72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8-714-51 2-12-76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sarykol@kostanay.kz</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Таран ауылы, Калинин көшесі,60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8-714-36 3-63-73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taranovka@kostanay.kz</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Ұзынкөл ауылы, Мүсірепов көшесі, 14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 2-42-90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uzunkol@kostanay.kz</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Федоров ауылы, Красноармейский көшесі, 53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 2-13-04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fedorovka@kostanay.kz</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Пушкин көшесі, 98</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57-57-11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gorakimat@kostanay.kz</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Абай көшесі, 29</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аппаратының басшысы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8-714-30 7-01-42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arkalyk@kostanay.kz</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Бейбітшілік көшесі, 31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8-714-33 3-36-39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lisakovsk@kostanay.kz</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Ленин көшесі, 95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аппаратының басшысы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 4-55-20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rudnu@kostanay.kz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Ы. Жақаев көшесі, 76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 басшысының орынбасары, Мемлекеттік қызметтер көрсетудің сапасын сақтауды бақылау бөлімінің меңгерушісі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26-13-09, 26-19-28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oblKorda@nursat.kz</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Арал қаласы, Школьная көшесі, 33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8-724-33 2-13-80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Aralkalasy@mail.ru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Жалағаш кенті, Әйтеке би көшесі, 12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меңгерушісі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 3-17-77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kma_1977@mail.ru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Жаңақорған кенті, М.Көкенов көшесі, 37</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 2-24-01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E-mailorg-akim@mail.ru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Жосалы кенті, Қорқыт Ата көшесі,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аппаратының басшысы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 2-13-54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karmakchi@mail.ru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Әйтеке би кенті, Әйтеке би көшесі, 60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аппаратының басшысы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 2-11-14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Kazaly_akimat@mail.ru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Тереңөзек кенті, Абай көшесі, 17</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 2-25-89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yerjan zan @mail.ru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Шиелі кенті, Т.Рысқұлов көшесі, 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8-724-32 4-23-54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Akimat_shieli@mail.ru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Ә.Бөкейхан көшесі, н/ж</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23-70-78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gor.akimat_kz.list.ru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14 шағын аудан,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 Мемлекеттік қызметтер көрсетудің сапасын бақылау бөлімінің меңгерушісі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31-45-32, 42-74-70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Standart_414@mail.ru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Құрық ауылы, Досан батыр көшесі,8</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 2-23-60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Akimat_karaya@mail.ru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Маңғыстау ауылы, Орталық көшесі,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 2-14-51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Lazym81@mail.ru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Форт-Шевченко қаласы, Д. Тәжіұлы көшесі, н/ж</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 2-22-90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Fort_akimat.mail.ru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Бейнеу ауылы, Д. Тәжиев көшесі, н/ж</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 2-12-32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Apparat_beineu@mail.ru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село Маңғыстау, н/ж</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46-62-35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Cufa-pip@mail.ru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каласы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каласы, Сатпаев көшесі,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 5-04-55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Akimat_uzen@mail.ru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каласы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4 шағын ауданы, 72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33-65-11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Aktau_apparat@mail.ru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Академик Сәтбаев көшесі, 49</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 Әкімшілік-қаржылық бөлімінің меңгерушісі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32-25-67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kense.ao@pavlodar.gov.kz</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Ақтоғай ауылы, Абай көшесі, 75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2-11-97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kense.aakr@pavlodar.gov.kz</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Баянаул ауылы, Сатпаев көшесі, 45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 9-19-24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kense.abr@pavlodar.gov.kz.</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 Железинка ауылы, М.Әуезов көшесі, 19</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8-718-31 2-24-32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kense.azhr@pavlodar.gov.kz</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Ертіс ауылы, Қажымұқан көшесі, 118</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2-13-53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kense.aer@pavlodar.gov.kz</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 Теренкөл ауылы, Елгин көшесі, 172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 2-13-00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kense.akr@pavlodar.gov.kz</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ауданы, Аққу ауылы, Иванов көшесі, 92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 2-10-21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kense.alr@pavlodar.gov.kz</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Көктөбе ауылы, Абылай хан көшесі, 34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 9-13-41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kense.amr@pavlodar.gov.kz</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 Павлодар қаласы, Қаирбаев көшесі, 32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32-30-98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kense.apr@pavlodar.gov.kz</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 Успенка ауылы, Ленин көшесі, 71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 9-17-33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kense.aur@pavlodar.gov.kz.</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 Шарбақты ауылы, Советов көшесі, 51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 2-14-23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kense.ashr@pavlodar.gov.kz</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қаласының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Қайрбаев көшесі, 32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32-25-18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kense.ao@pavlodar.gov.kz</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қаласының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М.Жүсіп көшесі, 45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8-718-73 4-06-28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kense.aе@pavlodar.gov.kz</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Астана көшесі, 52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 5-09-07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 aa@pavlodar.gov.kz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58</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 Электрондық мемлекеттік қызметтер бөлімінің меңгерушісі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46-24-52, 46-72-65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EMahmetov@SKO.kz</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Саумалкөл ауылы, Ш.Уалиханов көшесі, 44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 2-12-67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airtay\-akimat@sko.kz</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Талшық ауылы, Целинная көшесі, 15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 2-17-08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akzhar\-akimat@sko.kz</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Смирнов ауылы, Народная көшесі 50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8-715-32 2-28-05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akkain\-akimat@sko.kz</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Явленка ауылы, Ленин көшесі, 10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 2-11-42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esil\-akimat@sko.kz</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Пресновка ауылы, Дружба көшесі, 10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 2-15-32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zhambil\-akimat@sko.kz</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Жұмабаев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ауданы, Булаево қаласы, Юбилейная көшесі, 56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8-715-31 2-21-94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mzhumabaeva\-akimat@sko.kz</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Бескөл ауылы, Гагарин көшесі, 11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 2-13-03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kyzylzhar\-akimat@sko.kz</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ауданы, Мамлютка қаласы, С. Мұқанов көшесі, 12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 2-14-72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maml\-akimat@sko.kz</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ауданы, Новоишимское ауылы, Абылай хан көшесі, 28</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8-715-35 2-13-34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gmusrepova\-akimat@sko.kz</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Тайынша ауылы, Қазақстан конституциясы көшесі, 197</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 2-29-81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tainsha\-akimat@sko.kz</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Тимирязев ауылы, Ш.Уалиханов көшесі,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 2-12-40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Timiryazevo\-akimat@sko.kz</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Кішкенекөл ауылы, Ш.Уәлиханов көшесі, 85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 2-18-63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ualihan\-akimat@sko.kz</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Сергеевка қаласы, Победа көшесі, 35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 2-12-64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shalakyn\-akimat@sko.kz</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23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46-46-85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petropavlovsk@sko.kz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Тауке хан даңғылы, 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аппаратының басшысы, Мемлекеттік қызметтер көрсетудің сапасын бақылау бөлімінің меңгерушісі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53-53-78, 55-12-39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O_kontrol@mail.ru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қаласының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Есімхан көшесі, 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 4-12-51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Tur_akimat@mail.ru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Шаян ауылы, Байдібек көшесі, 69</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 6-15-96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Jazilbek_kz@mail.ru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Қонаев көшесі, 95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 2-13-71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Akim_kazgurt@mail.ru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Мақтарал ауданы, Жетісай қаласы, Әуезов көшесі, 20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 2-24-49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Timur_kz78@mail.ru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Темірлан ауылы, Т. Рысқұлов көшесі, 14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 2-10-12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Ordabasy_org@mail.ru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Шәуілдір ауылы, Жібек Жолы көшесі, 25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 2-16-34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Otrar_akimat@mail.ru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Ақсу ауылы, Жібек Жолы көшесі, 95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 2-22-44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Sairam-adm@mail.ru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Сарыағаш қаласы, Исмаилов көшесі, 37</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 2-34-63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Saryagash_akimat@mail.ru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Шолаққорған ауылы, Жібек-Жолы көшесі, н/ж</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 4-11-69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Sozak-akim@mail.ru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Леңгір қаласы, Әйтеке-би, 28</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 6-15-18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Tolebiorgotdel@mail.ru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Т.Рысқұлов ауылы, Т.Рысқұлов көшесі, 201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 5-24-96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Tulkubas7975@mail.ru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Шардара қаласы, Төлеби көшесі, 41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 2-24-49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Baha1980_80@mail.ru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қаласының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Әл-Фараби көшесі, 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 3-58-57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Orgotdel-arys@mail.ru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қаласының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Яссауи көшесі, 87</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 3-58-57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Akimat_kentau@mail.ru</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Тыныбаев көшесі, 49</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53-00-00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32_52@mail.ru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Республика алаңы, 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72-24-02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Almaty_con@mail.ru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Бейбітшілік көшесі, 11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55-64-54, 55-64-41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r.beseev@astana.kz</w:t>
            </w:r>
          </w:p>
        </w:tc>
      </w:tr>
    </w:tbl>
    <w:bookmarkStart w:name="z139" w:id="77"/>
    <w:p>
      <w:pPr>
        <w:spacing w:after="0"/>
        <w:ind w:left="0"/>
        <w:jc w:val="both"/>
      </w:pPr>
      <w:r>
        <w:rPr>
          <w:rFonts w:ascii="Times New Roman"/>
          <w:b w:val="false"/>
          <w:i w:val="false"/>
          <w:color w:val="000000"/>
          <w:sz w:val="28"/>
        </w:rPr>
        <w:t>
«Уақытша өтеулі (ұзақ мерзімді,</w:t>
      </w:r>
      <w:r>
        <w:br/>
      </w:r>
      <w:r>
        <w:rPr>
          <w:rFonts w:ascii="Times New Roman"/>
          <w:b w:val="false"/>
          <w:i w:val="false"/>
          <w:color w:val="000000"/>
          <w:sz w:val="28"/>
        </w:rPr>
        <w:t xml:space="preserve">
қысқа мерзімді) жер пайдалану </w:t>
      </w:r>
      <w:r>
        <w:br/>
      </w:r>
      <w:r>
        <w:rPr>
          <w:rFonts w:ascii="Times New Roman"/>
          <w:b w:val="false"/>
          <w:i w:val="false"/>
          <w:color w:val="000000"/>
          <w:sz w:val="28"/>
        </w:rPr>
        <w:t xml:space="preserve">
(жалдау) құқығына актілерді  </w:t>
      </w:r>
      <w:r>
        <w:br/>
      </w:r>
      <w:r>
        <w:rPr>
          <w:rFonts w:ascii="Times New Roman"/>
          <w:b w:val="false"/>
          <w:i w:val="false"/>
          <w:color w:val="000000"/>
          <w:sz w:val="28"/>
        </w:rPr>
        <w:t xml:space="preserve">
ресімдеу және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7-қосымша           </w:t>
      </w:r>
    </w:p>
    <w:bookmarkEnd w:id="77"/>
    <w:bookmarkStart w:name="z140" w:id="78"/>
    <w:p>
      <w:pPr>
        <w:spacing w:after="0"/>
        <w:ind w:left="0"/>
        <w:jc w:val="both"/>
      </w:pPr>
      <w:r>
        <w:rPr>
          <w:rFonts w:ascii="Times New Roman"/>
          <w:b w:val="false"/>
          <w:i w:val="false"/>
          <w:color w:val="000000"/>
          <w:sz w:val="28"/>
        </w:rPr>
        <w:t>       
Жер учаскелеріне сәйкестендіру құжаттарын дайындау жөніндегі жұмыстарының құны тиісті қаржы жылына арналған республикалық бюджет туралы заңда белгіленген айлық есептік көрсеткіші (бұдан әрі – АЕК) мөлшеріне байланысты есептеледі және мынаны құрайды: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8"/>
        <w:gridCol w:w="2592"/>
        <w:gridCol w:w="3213"/>
        <w:gridCol w:w="3607"/>
      </w:tblGrid>
      <w:tr>
        <w:trPr>
          <w:trHeight w:val="30" w:hRule="atLeast"/>
        </w:trPr>
        <w:tc>
          <w:tcPr>
            <w:tcW w:w="3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Субъектілердің атауы</w:t>
            </w:r>
          </w:p>
        </w:tc>
        <w:tc>
          <w:tcPr>
            <w:tcW w:w="2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алаңы,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АЕК</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алаңына байланысты жұмыстың құнын көтеру коэффициенті</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бағбандық, сондай-ақ саяжай құрылысы үшін</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тұрғын үй құрылысы үшін</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өзiндiк қосалқы шаруашылық жүргiзу үшін</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 және фермер қожалықтары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50-ге дейін</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га дейін – 1,1;</w:t>
            </w:r>
            <w:r>
              <w:br/>
            </w:r>
            <w:r>
              <w:rPr>
                <w:rFonts w:ascii="Times New Roman"/>
                <w:b w:val="false"/>
                <w:i w:val="false"/>
                <w:color w:val="000000"/>
                <w:sz w:val="20"/>
              </w:rPr>
              <w:t>
500 га дейін – 1,2;</w:t>
            </w:r>
            <w:r>
              <w:br/>
            </w:r>
            <w:r>
              <w:rPr>
                <w:rFonts w:ascii="Times New Roman"/>
                <w:b w:val="false"/>
                <w:i w:val="false"/>
                <w:color w:val="000000"/>
                <w:sz w:val="20"/>
              </w:rPr>
              <w:t>
1000 га дейін – 1,3;</w:t>
            </w:r>
            <w:r>
              <w:br/>
            </w:r>
            <w:r>
              <w:rPr>
                <w:rFonts w:ascii="Times New Roman"/>
                <w:b w:val="false"/>
                <w:i w:val="false"/>
                <w:color w:val="000000"/>
                <w:sz w:val="20"/>
              </w:rPr>
              <w:t>
1000 га жоғары – 1,4</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r>
              <w:rPr>
                <w:rFonts w:ascii="Times New Roman"/>
                <w:b w:val="false"/>
                <w:i w:val="false"/>
                <w:color w:val="000000"/>
                <w:sz w:val="20"/>
              </w:rPr>
              <w:t>шағын кәсіпкерлік субъектілері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0,5-ге дейін</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дейін – 1,1;</w:t>
            </w:r>
            <w:r>
              <w:br/>
            </w:r>
            <w:r>
              <w:rPr>
                <w:rFonts w:ascii="Times New Roman"/>
                <w:b w:val="false"/>
                <w:i w:val="false"/>
                <w:color w:val="000000"/>
                <w:sz w:val="20"/>
              </w:rPr>
              <w:t>
10 га дейін – 1,2;</w:t>
            </w:r>
            <w:r>
              <w:br/>
            </w:r>
            <w:r>
              <w:rPr>
                <w:rFonts w:ascii="Times New Roman"/>
                <w:b w:val="false"/>
                <w:i w:val="false"/>
                <w:color w:val="000000"/>
                <w:sz w:val="20"/>
              </w:rPr>
              <w:t>
50 га дейін – 1,3;</w:t>
            </w:r>
            <w:r>
              <w:br/>
            </w:r>
            <w:r>
              <w:rPr>
                <w:rFonts w:ascii="Times New Roman"/>
                <w:b w:val="false"/>
                <w:i w:val="false"/>
                <w:color w:val="000000"/>
                <w:sz w:val="20"/>
              </w:rPr>
              <w:t>
50 га жоғары – 1,4</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меншiк иелерi (кондоминиумге қатысушылар)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1-ге дейін</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га дейін – 1,1;</w:t>
            </w:r>
            <w:r>
              <w:br/>
            </w:r>
            <w:r>
              <w:rPr>
                <w:rFonts w:ascii="Times New Roman"/>
                <w:b w:val="false"/>
                <w:i w:val="false"/>
                <w:color w:val="000000"/>
                <w:sz w:val="20"/>
              </w:rPr>
              <w:t>
2,0 га дейін – 1,2;</w:t>
            </w:r>
            <w:r>
              <w:br/>
            </w:r>
            <w:r>
              <w:rPr>
                <w:rFonts w:ascii="Times New Roman"/>
                <w:b w:val="false"/>
                <w:i w:val="false"/>
                <w:color w:val="000000"/>
                <w:sz w:val="20"/>
              </w:rPr>
              <w:t>
2,5 га дейін – 1,3;</w:t>
            </w:r>
            <w:r>
              <w:br/>
            </w:r>
            <w:r>
              <w:rPr>
                <w:rFonts w:ascii="Times New Roman"/>
                <w:b w:val="false"/>
                <w:i w:val="false"/>
                <w:color w:val="000000"/>
                <w:sz w:val="20"/>
              </w:rPr>
              <w:t>
2,5 га жоғары– 1,4</w:t>
            </w:r>
          </w:p>
        </w:tc>
      </w:tr>
    </w:tbl>
    <w:bookmarkStart w:name="z141" w:id="79"/>
    <w:p>
      <w:pPr>
        <w:spacing w:after="0"/>
        <w:ind w:left="0"/>
        <w:jc w:val="both"/>
      </w:pPr>
      <w:r>
        <w:rPr>
          <w:rFonts w:ascii="Times New Roman"/>
          <w:b w:val="false"/>
          <w:i w:val="false"/>
          <w:color w:val="000000"/>
          <w:sz w:val="28"/>
        </w:rPr>
        <w:t>
«Уақытша өтеулі (ұзақ мерзімді,</w:t>
      </w:r>
      <w:r>
        <w:br/>
      </w:r>
      <w:r>
        <w:rPr>
          <w:rFonts w:ascii="Times New Roman"/>
          <w:b w:val="false"/>
          <w:i w:val="false"/>
          <w:color w:val="000000"/>
          <w:sz w:val="28"/>
        </w:rPr>
        <w:t xml:space="preserve">
қысқа мерзімді) жер пайдалану </w:t>
      </w:r>
      <w:r>
        <w:br/>
      </w:r>
      <w:r>
        <w:rPr>
          <w:rFonts w:ascii="Times New Roman"/>
          <w:b w:val="false"/>
          <w:i w:val="false"/>
          <w:color w:val="000000"/>
          <w:sz w:val="28"/>
        </w:rPr>
        <w:t xml:space="preserve">
(жалдау) құқығына актілерді  </w:t>
      </w:r>
      <w:r>
        <w:br/>
      </w:r>
      <w:r>
        <w:rPr>
          <w:rFonts w:ascii="Times New Roman"/>
          <w:b w:val="false"/>
          <w:i w:val="false"/>
          <w:color w:val="000000"/>
          <w:sz w:val="28"/>
        </w:rPr>
        <w:t xml:space="preserve">
ресімдеу және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8-қосымша           </w:t>
      </w:r>
    </w:p>
    <w:bookmarkEnd w:id="79"/>
    <w:p>
      <w:pPr>
        <w:spacing w:after="0"/>
        <w:ind w:left="0"/>
        <w:jc w:val="both"/>
      </w:pPr>
      <w:r>
        <w:rPr>
          <w:rFonts w:ascii="Times New Roman"/>
          <w:b w:val="false"/>
          <w:i w:val="false"/>
          <w:color w:val="000000"/>
          <w:sz w:val="28"/>
        </w:rPr>
        <w:t>Түбіртек</w:t>
      </w:r>
    </w:p>
    <w:p>
      <w:pPr>
        <w:spacing w:after="0"/>
        <w:ind w:left="0"/>
        <w:jc w:val="both"/>
      </w:pPr>
      <w:r>
        <w:rPr>
          <w:rFonts w:ascii="Times New Roman"/>
          <w:b w:val="false"/>
          <w:i w:val="false"/>
          <w:color w:val="000000"/>
          <w:sz w:val="28"/>
        </w:rPr>
        <w:t>Ақша жіберуші _____________________________________________________</w:t>
      </w:r>
      <w:r>
        <w:br/>
      </w:r>
      <w:r>
        <w:rPr>
          <w:rFonts w:ascii="Times New Roman"/>
          <w:b w:val="false"/>
          <w:i w:val="false"/>
          <w:color w:val="000000"/>
          <w:sz w:val="28"/>
        </w:rPr>
        <w:t>
                        Тегі, аты, әкесінің аты, СТН</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Төлемді алушы______________________________________________________</w:t>
      </w:r>
      <w:r>
        <w:br/>
      </w:r>
      <w:r>
        <w:rPr>
          <w:rFonts w:ascii="Times New Roman"/>
          <w:b w:val="false"/>
          <w:i w:val="false"/>
          <w:color w:val="000000"/>
          <w:sz w:val="28"/>
        </w:rPr>
        <w:t>
                  мамандандырылған кәсіпорынның атауы, СТН</w:t>
      </w:r>
    </w:p>
    <w:p>
      <w:pPr>
        <w:spacing w:after="0"/>
        <w:ind w:left="0"/>
        <w:jc w:val="both"/>
      </w:pPr>
      <w:r>
        <w:rPr>
          <w:rFonts w:ascii="Times New Roman"/>
          <w:b w:val="false"/>
          <w:i w:val="false"/>
          <w:color w:val="000000"/>
          <w:sz w:val="28"/>
        </w:rPr>
        <w:t>Делдал банк _______________________________________________________</w:t>
      </w:r>
      <w:r>
        <w:br/>
      </w:r>
      <w:r>
        <w:rPr>
          <w:rFonts w:ascii="Times New Roman"/>
          <w:b w:val="false"/>
          <w:i w:val="false"/>
          <w:color w:val="000000"/>
          <w:sz w:val="28"/>
        </w:rPr>
        <w:t xml:space="preserve">
            екінші деңгейдегі банктің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8"/>
        <w:gridCol w:w="5103"/>
        <w:gridCol w:w="4131"/>
        <w:gridCol w:w="2518"/>
      </w:tblGrid>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Төлемнің атауы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ҚҚС</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Қол үшін және мөрдің орны</w:t>
      </w:r>
      <w:r>
        <w:br/>
      </w:r>
      <w:r>
        <w:rPr>
          <w:rFonts w:ascii="Times New Roman"/>
          <w:b w:val="false"/>
          <w:i w:val="false"/>
          <w:color w:val="000000"/>
          <w:sz w:val="28"/>
        </w:rPr>
        <w:t>
______________________________ ____________________________</w:t>
      </w:r>
      <w:r>
        <w:br/>
      </w:r>
      <w:r>
        <w:rPr>
          <w:rFonts w:ascii="Times New Roman"/>
          <w:b w:val="false"/>
          <w:i w:val="false"/>
          <w:color w:val="000000"/>
          <w:sz w:val="28"/>
        </w:rPr>
        <w:t>
ақша жіберушінің қолы       жауапты орындаушының қолы, күні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Ақша жіберуші___________________________________________________</w:t>
      </w:r>
      <w:r>
        <w:br/>
      </w:r>
      <w:r>
        <w:rPr>
          <w:rFonts w:ascii="Times New Roman"/>
          <w:b w:val="false"/>
          <w:i w:val="false"/>
          <w:color w:val="000000"/>
          <w:sz w:val="28"/>
        </w:rPr>
        <w:t>
                    Тегі, аты, әкесінің аты, СТН</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Төлемді алушы ___________________________________________________</w:t>
      </w:r>
      <w:r>
        <w:br/>
      </w:r>
      <w:r>
        <w:rPr>
          <w:rFonts w:ascii="Times New Roman"/>
          <w:b w:val="false"/>
          <w:i w:val="false"/>
          <w:color w:val="000000"/>
          <w:sz w:val="28"/>
        </w:rPr>
        <w:t>
                   мамандандырылған кәсіпорынның атауы, СТН</w:t>
      </w:r>
      <w:r>
        <w:br/>
      </w:r>
      <w:r>
        <w:rPr>
          <w:rFonts w:ascii="Times New Roman"/>
          <w:b w:val="false"/>
          <w:i w:val="false"/>
          <w:color w:val="000000"/>
          <w:sz w:val="28"/>
        </w:rPr>
        <w:t>
Делдал банк _____________________________________________________</w:t>
      </w:r>
      <w:r>
        <w:br/>
      </w:r>
      <w:r>
        <w:rPr>
          <w:rFonts w:ascii="Times New Roman"/>
          <w:b w:val="false"/>
          <w:i w:val="false"/>
          <w:color w:val="000000"/>
          <w:sz w:val="28"/>
        </w:rPr>
        <w:t xml:space="preserve">
                     екінші деңгейдегі банктің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8"/>
        <w:gridCol w:w="5103"/>
        <w:gridCol w:w="4131"/>
        <w:gridCol w:w="2518"/>
      </w:tblGrid>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Төлемнің атауы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ҚҚС</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Қол үшін және мөрдің орны</w:t>
      </w:r>
      <w:r>
        <w:br/>
      </w:r>
      <w:r>
        <w:rPr>
          <w:rFonts w:ascii="Times New Roman"/>
          <w:b w:val="false"/>
          <w:i w:val="false"/>
          <w:color w:val="000000"/>
          <w:sz w:val="28"/>
        </w:rPr>
        <w:t>
______________________________ ___________________________</w:t>
      </w:r>
      <w:r>
        <w:br/>
      </w:r>
      <w:r>
        <w:rPr>
          <w:rFonts w:ascii="Times New Roman"/>
          <w:b w:val="false"/>
          <w:i w:val="false"/>
          <w:color w:val="000000"/>
          <w:sz w:val="28"/>
        </w:rPr>
        <w:t>
ақша жіберушінің қолы       жауапты орындаушының қолы, күні</w:t>
      </w:r>
    </w:p>
    <w:bookmarkStart w:name="z142" w:id="8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17 ақпандағы </w:t>
      </w:r>
      <w:r>
        <w:br/>
      </w:r>
      <w:r>
        <w:rPr>
          <w:rFonts w:ascii="Times New Roman"/>
          <w:b w:val="false"/>
          <w:i w:val="false"/>
          <w:color w:val="000000"/>
          <w:sz w:val="28"/>
        </w:rPr>
        <w:t xml:space="preserve">
№ 102 қаулысымен    </w:t>
      </w:r>
      <w:r>
        <w:br/>
      </w:r>
      <w:r>
        <w:rPr>
          <w:rFonts w:ascii="Times New Roman"/>
          <w:b w:val="false"/>
          <w:i w:val="false"/>
          <w:color w:val="000000"/>
          <w:sz w:val="28"/>
        </w:rPr>
        <w:t xml:space="preserve">
бекітілген      </w:t>
      </w:r>
    </w:p>
    <w:bookmarkEnd w:id="80"/>
    <w:bookmarkStart w:name="z191" w:id="81"/>
    <w:p>
      <w:pPr>
        <w:spacing w:after="0"/>
        <w:ind w:left="0"/>
        <w:jc w:val="left"/>
      </w:pPr>
      <w:r>
        <w:rPr>
          <w:rFonts w:ascii="Times New Roman"/>
          <w:b/>
          <w:i w:val="false"/>
          <w:color w:val="000000"/>
        </w:rPr>
        <w:t xml:space="preserve"> 
«Уақытша өтеусіз жер пайдалану құқығына актілер ресімдеу және</w:t>
      </w:r>
      <w:r>
        <w:br/>
      </w:r>
      <w:r>
        <w:rPr>
          <w:rFonts w:ascii="Times New Roman"/>
          <w:b/>
          <w:i w:val="false"/>
          <w:color w:val="000000"/>
        </w:rPr>
        <w:t>
беру» мемлекеттік қызмет стандарты</w:t>
      </w:r>
    </w:p>
    <w:bookmarkEnd w:id="81"/>
    <w:p>
      <w:pPr>
        <w:spacing w:after="0"/>
        <w:ind w:left="0"/>
        <w:jc w:val="both"/>
      </w:pPr>
      <w:r>
        <w:rPr>
          <w:rFonts w:ascii="Times New Roman"/>
          <w:b w:val="false"/>
          <w:i w:val="false"/>
          <w:color w:val="ff0000"/>
          <w:sz w:val="28"/>
        </w:rPr>
        <w:t xml:space="preserve">      Ескерту. Стандарт жаңа редакцияда - ҚР Үкіметінің 2011.05.19 </w:t>
      </w:r>
      <w:r>
        <w:rPr>
          <w:rFonts w:ascii="Times New Roman"/>
          <w:b w:val="false"/>
          <w:i w:val="false"/>
          <w:color w:val="ff0000"/>
          <w:sz w:val="28"/>
        </w:rPr>
        <w:t>№ 545</w:t>
      </w:r>
      <w:r>
        <w:rPr>
          <w:rFonts w:ascii="Times New Roman"/>
          <w:b w:val="false"/>
          <w:i w:val="false"/>
          <w:color w:val="ff0000"/>
          <w:sz w:val="28"/>
        </w:rPr>
        <w:t xml:space="preserve"> (алғашқы ресми жарияланған күнінен бастап күнтiзбелiк он күн өткен соң қолданысқа енгізіледі) Қаулысымен.</w:t>
      </w:r>
    </w:p>
    <w:bookmarkStart w:name="z143" w:id="82"/>
    <w:p>
      <w:pPr>
        <w:spacing w:after="0"/>
        <w:ind w:left="0"/>
        <w:jc w:val="left"/>
      </w:pPr>
      <w:r>
        <w:rPr>
          <w:rFonts w:ascii="Times New Roman"/>
          <w:b/>
          <w:i w:val="false"/>
          <w:color w:val="000000"/>
        </w:rPr>
        <w:t xml:space="preserve"> 
 1. Жалпы ережелер</w:t>
      </w:r>
    </w:p>
    <w:bookmarkEnd w:id="82"/>
    <w:bookmarkStart w:name="z144" w:id="83"/>
    <w:p>
      <w:pPr>
        <w:spacing w:after="0"/>
        <w:ind w:left="0"/>
        <w:jc w:val="both"/>
      </w:pPr>
      <w:r>
        <w:rPr>
          <w:rFonts w:ascii="Times New Roman"/>
          <w:b w:val="false"/>
          <w:i w:val="false"/>
          <w:color w:val="000000"/>
          <w:sz w:val="28"/>
        </w:rPr>
        <w:t>
       1. Мемлекеттік қызметті жер учаскесінің орналасқан жері бойынша уақытша өтеусіз жер пайдалану құқығына акті дайындайтын, осы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тиісті мамандандырылған республикалық мемлекеттік кәсіпорындардың (бұдан әрі – мамандандырылған кәсіпорындар) қатысуымен жер қатынастары саласындағы функцияларды жүзеге асыратын,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облыстардың (республикалық маңызы бар қаланың, астананың), ауданның (облыстық маңызы бар қаланың) жергілікті атқарушы органдарының құрылымдық бөлімшелері (бұдан әрі – уәкілетті орган) көрсетеді.</w:t>
      </w:r>
      <w:r>
        <w:br/>
      </w:r>
      <w:r>
        <w:rPr>
          <w:rFonts w:ascii="Times New Roman"/>
          <w:b w:val="false"/>
          <w:i w:val="false"/>
          <w:color w:val="000000"/>
          <w:sz w:val="28"/>
        </w:rPr>
        <w:t>
</w:t>
      </w:r>
      <w:r>
        <w:rPr>
          <w:rFonts w:ascii="Times New Roman"/>
          <w:b w:val="false"/>
          <w:i w:val="false"/>
          <w:color w:val="000000"/>
          <w:sz w:val="28"/>
        </w:rPr>
        <w:t>
      Мемлекеттік қызмет жер учаскесінің орналасқан жері бойынша баламалы негізде тізбесі осы стандарттың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халыққа қызмет көрсету орталықтары (бұдан әрі – Орталық) арқылы</w:t>
      </w:r>
      <w:r>
        <w:br/>
      </w:r>
      <w:r>
        <w:rPr>
          <w:rFonts w:ascii="Times New Roman"/>
          <w:b w:val="false"/>
          <w:i w:val="false"/>
          <w:color w:val="000000"/>
          <w:sz w:val="28"/>
        </w:rPr>
        <w:t>
көрсетілуі мүмкін.</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2003 жылғы 20 маусымдағы Жер кодексінің 35, 36 және 43-баптарының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қаулысының негізінде жүзеге асырылады.</w:t>
      </w:r>
      <w:r>
        <w:br/>
      </w:r>
      <w:r>
        <w:rPr>
          <w:rFonts w:ascii="Times New Roman"/>
          <w:b w:val="false"/>
          <w:i w:val="false"/>
          <w:color w:val="000000"/>
          <w:sz w:val="28"/>
        </w:rPr>
        <w:t>
      </w:t>
      </w:r>
      <w:r>
        <w:rPr>
          <w:rFonts w:ascii="Times New Roman"/>
          <w:b w:val="false"/>
          <w:i w:val="false"/>
          <w:color w:val="ff0000"/>
          <w:sz w:val="28"/>
        </w:rPr>
        <w:t>Ескерту. 3-тармақ жаңа редакцияда - ҚР Үкіметінің 2011.12.01</w:t>
      </w:r>
      <w:r>
        <w:rPr>
          <w:rFonts w:ascii="Times New Roman"/>
          <w:b w:val="false"/>
          <w:i w:val="false"/>
          <w:color w:val="000000"/>
          <w:sz w:val="28"/>
        </w:rPr>
        <w:t> </w:t>
      </w:r>
      <w:r>
        <w:rPr>
          <w:rFonts w:ascii="Times New Roman"/>
          <w:b w:val="false"/>
          <w:i w:val="false"/>
          <w:color w:val="000000"/>
          <w:sz w:val="28"/>
        </w:rPr>
        <w:t>N 1429</w:t>
      </w:r>
      <w:r>
        <w:rPr>
          <w:rFonts w:ascii="Times New Roman"/>
          <w:b w:val="false"/>
          <w:i w:val="false"/>
          <w:color w:val="000000"/>
          <w:sz w:val="28"/>
        </w:rPr>
        <w:t> </w:t>
      </w:r>
      <w:r>
        <w:rPr>
          <w:rFonts w:ascii="Times New Roman"/>
          <w:b w:val="false"/>
          <w:i w:val="false"/>
          <w:color w:val="ff0000"/>
          <w:sz w:val="28"/>
        </w:rPr>
        <w:t>(2012.01.30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 Осы стандарт уәкілетті органның және Орталықтың арнайы</w:t>
      </w:r>
      <w:r>
        <w:br/>
      </w:r>
      <w:r>
        <w:rPr>
          <w:rFonts w:ascii="Times New Roman"/>
          <w:b w:val="false"/>
          <w:i w:val="false"/>
          <w:color w:val="000000"/>
          <w:sz w:val="28"/>
        </w:rPr>
        <w:t>
ақпараттық стенділерінде орналастырылады және бұқаралық ақпарат</w:t>
      </w:r>
      <w:r>
        <w:br/>
      </w:r>
      <w:r>
        <w:rPr>
          <w:rFonts w:ascii="Times New Roman"/>
          <w:b w:val="false"/>
          <w:i w:val="false"/>
          <w:color w:val="000000"/>
          <w:sz w:val="28"/>
        </w:rPr>
        <w:t>
құралдарында мемлекеттік және орыс тілдерінде жарияланады.</w:t>
      </w:r>
      <w:r>
        <w:br/>
      </w:r>
      <w:r>
        <w:rPr>
          <w:rFonts w:ascii="Times New Roman"/>
          <w:b w:val="false"/>
          <w:i w:val="false"/>
          <w:color w:val="000000"/>
          <w:sz w:val="28"/>
        </w:rPr>
        <w:t>
</w:t>
      </w:r>
      <w:r>
        <w:rPr>
          <w:rFonts w:ascii="Times New Roman"/>
          <w:b w:val="false"/>
          <w:i w:val="false"/>
          <w:color w:val="000000"/>
          <w:sz w:val="28"/>
        </w:rPr>
        <w:t>
      Мемлекеттік қызмет көрсету тәртібі туралы толық ақпарат тізбесі осы стандарттың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3-қосымшаларында</w:t>
      </w:r>
      <w:r>
        <w:rPr>
          <w:rFonts w:ascii="Times New Roman"/>
          <w:b w:val="false"/>
          <w:i w:val="false"/>
          <w:color w:val="000000"/>
          <w:sz w:val="28"/>
        </w:rPr>
        <w:t xml:space="preserve"> көрсетілген мемлекеттік қызмет</w:t>
      </w:r>
      <w:r>
        <w:br/>
      </w:r>
      <w:r>
        <w:rPr>
          <w:rFonts w:ascii="Times New Roman"/>
          <w:b w:val="false"/>
          <w:i w:val="false"/>
          <w:color w:val="000000"/>
          <w:sz w:val="28"/>
        </w:rPr>
        <w:t>
көрсету орындарындағы стенділерде, интернет-ресурста орналастырылады.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қағаз тасымалдағыштағы уақытша өтеусіз жер пайдалану құқығына акті беру немесе уақытша</w:t>
      </w:r>
      <w:r>
        <w:br/>
      </w:r>
      <w:r>
        <w:rPr>
          <w:rFonts w:ascii="Times New Roman"/>
          <w:b w:val="false"/>
          <w:i w:val="false"/>
          <w:color w:val="000000"/>
          <w:sz w:val="28"/>
        </w:rPr>
        <w:t>
өтеусіз жер пайдалану құқығына актінің телнұсқасын немесе қызмет</w:t>
      </w:r>
      <w:r>
        <w:br/>
      </w:r>
      <w:r>
        <w:rPr>
          <w:rFonts w:ascii="Times New Roman"/>
          <w:b w:val="false"/>
          <w:i w:val="false"/>
          <w:color w:val="000000"/>
          <w:sz w:val="28"/>
        </w:rPr>
        <w:t>
көрсетуден бас тарту себебі жазбаша көрсетілген ол туралы уәжделген жауап беру болып табылады.</w:t>
      </w:r>
      <w:r>
        <w:br/>
      </w:r>
      <w:r>
        <w:rPr>
          <w:rFonts w:ascii="Times New Roman"/>
          <w:b w:val="false"/>
          <w:i w:val="false"/>
          <w:color w:val="000000"/>
          <w:sz w:val="28"/>
        </w:rPr>
        <w:t>
</w:t>
      </w:r>
      <w:r>
        <w:rPr>
          <w:rFonts w:ascii="Times New Roman"/>
          <w:b w:val="false"/>
          <w:i w:val="false"/>
          <w:color w:val="000000"/>
          <w:sz w:val="28"/>
        </w:rPr>
        <w:t xml:space="preserve">
      6. Мемлекеттік қызмет жеке және заңды тұлғаларға (бұдан әрі – </w:t>
      </w:r>
      <w:r>
        <w:br/>
      </w:r>
      <w:r>
        <w:rPr>
          <w:rFonts w:ascii="Times New Roman"/>
          <w:b w:val="false"/>
          <w:i w:val="false"/>
          <w:color w:val="000000"/>
          <w:sz w:val="28"/>
        </w:rPr>
        <w:t>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тұтынушы осы стандарттың 11-тармағында айқындалған қажетті құжаттарды тапсырған сәттен бастап мемлекеттік қызмет көрсету мерзімі 6 жұмыс күнін құрайды, уақытша өтеусіз жер пайдалану құқығына арналған актінің телнұсқасын берген кезде - 4 жұмыс күні;</w:t>
      </w:r>
      <w:r>
        <w:br/>
      </w:r>
      <w:r>
        <w:rPr>
          <w:rFonts w:ascii="Times New Roman"/>
          <w:b w:val="false"/>
          <w:i w:val="false"/>
          <w:color w:val="000000"/>
          <w:sz w:val="28"/>
        </w:rPr>
        <w:t>
</w:t>
      </w:r>
      <w:r>
        <w:rPr>
          <w:rFonts w:ascii="Times New Roman"/>
          <w:b w:val="false"/>
          <w:i w:val="false"/>
          <w:color w:val="000000"/>
          <w:sz w:val="28"/>
        </w:rPr>
        <w:t>
      2) құжаттарды тапсыру және алу кезінде кезекте күтудің рұқсат берілген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3) құжаттарды тапсыру және алу кезінде қызмет көрсетудің рұқсат берілген ең көп уақыты 30 минуттан аспайды.</w:t>
      </w:r>
      <w:r>
        <w:br/>
      </w:r>
      <w:r>
        <w:rPr>
          <w:rFonts w:ascii="Times New Roman"/>
          <w:b w:val="false"/>
          <w:i w:val="false"/>
          <w:color w:val="000000"/>
          <w:sz w:val="28"/>
        </w:rPr>
        <w:t>
      </w:t>
      </w:r>
      <w:r>
        <w:rPr>
          <w:rFonts w:ascii="Times New Roman"/>
          <w:b w:val="false"/>
          <w:i w:val="false"/>
          <w:color w:val="ff0000"/>
          <w:sz w:val="28"/>
        </w:rPr>
        <w:t>Ескерту. 7-тармаққа өзгеріс енгізілді - ҚР Үкіметінің 2011.12.01</w:t>
      </w:r>
      <w:r>
        <w:rPr>
          <w:rFonts w:ascii="Times New Roman"/>
          <w:b w:val="false"/>
          <w:i w:val="false"/>
          <w:color w:val="000000"/>
          <w:sz w:val="28"/>
        </w:rPr>
        <w:t> </w:t>
      </w:r>
      <w:r>
        <w:rPr>
          <w:rFonts w:ascii="Times New Roman"/>
          <w:b w:val="false"/>
          <w:i w:val="false"/>
          <w:color w:val="000000"/>
          <w:sz w:val="28"/>
        </w:rPr>
        <w:t>N 1429</w:t>
      </w:r>
      <w:r>
        <w:rPr>
          <w:rFonts w:ascii="Times New Roman"/>
          <w:b w:val="false"/>
          <w:i w:val="false"/>
          <w:color w:val="000000"/>
          <w:sz w:val="28"/>
        </w:rPr>
        <w:t> </w:t>
      </w:r>
      <w:r>
        <w:rPr>
          <w:rFonts w:ascii="Times New Roman"/>
          <w:b w:val="false"/>
          <w:i w:val="false"/>
          <w:color w:val="ff0000"/>
          <w:sz w:val="28"/>
        </w:rPr>
        <w:t>(2012.01.30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8. Мемлекеттік қызмет ақылы негізде көрсетіледі, уәкілетті органға немесе Орталыққа осы стандарттың </w:t>
      </w:r>
      <w:r>
        <w:rPr>
          <w:rFonts w:ascii="Times New Roman"/>
          <w:b w:val="false"/>
          <w:i w:val="false"/>
          <w:color w:val="000000"/>
          <w:sz w:val="28"/>
        </w:rPr>
        <w:t>7-қосымшасына</w:t>
      </w:r>
      <w:r>
        <w:rPr>
          <w:rFonts w:ascii="Times New Roman"/>
          <w:b w:val="false"/>
          <w:i w:val="false"/>
          <w:color w:val="000000"/>
          <w:sz w:val="28"/>
        </w:rPr>
        <w:t xml:space="preserve"> сәйкес</w:t>
      </w:r>
      <w:r>
        <w:br/>
      </w:r>
      <w:r>
        <w:rPr>
          <w:rFonts w:ascii="Times New Roman"/>
          <w:b w:val="false"/>
          <w:i w:val="false"/>
          <w:color w:val="000000"/>
          <w:sz w:val="28"/>
        </w:rPr>
        <w:t>
мөлшерде уақытша өтеусіз жер пайдалану құқығына актіні дайындағаны үшін қызмет ақысын төлегені туралы құжатты (түбіртекті) береді.</w:t>
      </w:r>
      <w:r>
        <w:br/>
      </w:r>
      <w:r>
        <w:rPr>
          <w:rFonts w:ascii="Times New Roman"/>
          <w:b w:val="false"/>
          <w:i w:val="false"/>
          <w:color w:val="000000"/>
          <w:sz w:val="28"/>
        </w:rPr>
        <w:t>
</w:t>
      </w:r>
      <w:r>
        <w:rPr>
          <w:rFonts w:ascii="Times New Roman"/>
          <w:b w:val="false"/>
          <w:i w:val="false"/>
          <w:color w:val="000000"/>
          <w:sz w:val="28"/>
        </w:rPr>
        <w:t>
      Уақытша өтеусіз жер пайдалану құқығына актіні дайындау үшін ақы төлеу қолма қол немесе қолма-қол емес тәсілмен екінші деңгейдегі банктер арқылы мамандандырылған кәсіпорынның есеп шотына не мамандандырылған кәсіпорынның кассасында жүргізіледі, олар төлемнің</w:t>
      </w:r>
      <w:r>
        <w:br/>
      </w:r>
      <w:r>
        <w:rPr>
          <w:rFonts w:ascii="Times New Roman"/>
          <w:b w:val="false"/>
          <w:i w:val="false"/>
          <w:color w:val="000000"/>
          <w:sz w:val="28"/>
        </w:rPr>
        <w:t>
мөлшері мен уақытын растайтын төлем құжатын береді. Құжаттың</w:t>
      </w:r>
      <w:r>
        <w:br/>
      </w:r>
      <w:r>
        <w:rPr>
          <w:rFonts w:ascii="Times New Roman"/>
          <w:b w:val="false"/>
          <w:i w:val="false"/>
          <w:color w:val="000000"/>
          <w:sz w:val="28"/>
        </w:rPr>
        <w:t>
(түбіртектің) нысаны осы стандарттың </w:t>
      </w:r>
      <w:r>
        <w:rPr>
          <w:rFonts w:ascii="Times New Roman"/>
          <w:b w:val="false"/>
          <w:i w:val="false"/>
          <w:color w:val="000000"/>
          <w:sz w:val="28"/>
        </w:rPr>
        <w:t>8-қосымшасында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w:t>
      </w:r>
      <w:r>
        <w:br/>
      </w:r>
      <w:r>
        <w:rPr>
          <w:rFonts w:ascii="Times New Roman"/>
          <w:b w:val="false"/>
          <w:i w:val="false"/>
          <w:color w:val="000000"/>
          <w:sz w:val="28"/>
        </w:rPr>
        <w:t>
</w:t>
      </w:r>
      <w:r>
        <w:rPr>
          <w:rFonts w:ascii="Times New Roman"/>
          <w:b w:val="false"/>
          <w:i w:val="false"/>
          <w:color w:val="000000"/>
          <w:sz w:val="28"/>
        </w:rPr>
        <w:t>
      уәкілетті органға өтініш білдірген кезде:</w:t>
      </w:r>
      <w:r>
        <w:br/>
      </w:r>
      <w:r>
        <w:rPr>
          <w:rFonts w:ascii="Times New Roman"/>
          <w:b w:val="false"/>
          <w:i w:val="false"/>
          <w:color w:val="000000"/>
          <w:sz w:val="28"/>
        </w:rPr>
        <w:t>
</w:t>
      </w:r>
      <w:r>
        <w:rPr>
          <w:rFonts w:ascii="Times New Roman"/>
          <w:b w:val="false"/>
          <w:i w:val="false"/>
          <w:color w:val="000000"/>
          <w:sz w:val="28"/>
        </w:rPr>
        <w:t>
      демалыс және мереке күндерін қоспағанда, аптасына бес жұмыс</w:t>
      </w:r>
      <w:r>
        <w:br/>
      </w:r>
      <w:r>
        <w:rPr>
          <w:rFonts w:ascii="Times New Roman"/>
          <w:b w:val="false"/>
          <w:i w:val="false"/>
          <w:color w:val="000000"/>
          <w:sz w:val="28"/>
        </w:rPr>
        <w:t>
күні, сағат 13-00-ден 14-00-ге дейінгі түскі үзіліспен сағат 9-00-ден 18-00-ге дейін көрсетіледі. Құжаттарды қабылдау кезекке тұру</w:t>
      </w:r>
      <w:r>
        <w:br/>
      </w:r>
      <w:r>
        <w:rPr>
          <w:rFonts w:ascii="Times New Roman"/>
          <w:b w:val="false"/>
          <w:i w:val="false"/>
          <w:color w:val="000000"/>
          <w:sz w:val="28"/>
        </w:rPr>
        <w:t>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Орталыққа өтініш білдірген кезде:</w:t>
      </w:r>
      <w:r>
        <w:br/>
      </w:r>
      <w:r>
        <w:rPr>
          <w:rFonts w:ascii="Times New Roman"/>
          <w:b w:val="false"/>
          <w:i w:val="false"/>
          <w:color w:val="000000"/>
          <w:sz w:val="28"/>
        </w:rPr>
        <w:t>
</w:t>
      </w:r>
      <w:r>
        <w:rPr>
          <w:rFonts w:ascii="Times New Roman"/>
          <w:b w:val="false"/>
          <w:i w:val="false"/>
          <w:color w:val="000000"/>
          <w:sz w:val="28"/>
        </w:rPr>
        <w:t>
      жексенбі және мереке күндерін қоспағанда, аптасына алты жұмыс</w:t>
      </w:r>
      <w:r>
        <w:br/>
      </w:r>
      <w:r>
        <w:rPr>
          <w:rFonts w:ascii="Times New Roman"/>
          <w:b w:val="false"/>
          <w:i w:val="false"/>
          <w:color w:val="000000"/>
          <w:sz w:val="28"/>
        </w:rPr>
        <w:t>
күні, белгіленген жұмыс кестесіне сәйкес түскі үзіліссіз сағат 9-00-ден сағат 20-00-ге дейін көрсетіледі, филиалдар мен өкілдіктер үшін сағат 13-00-ден 14-00-ге дейінгі түскі үзіліспен сағат 9-00-ден сағат 19-00-ге дейінгі жұмыс кестесі белгіленеді. Құжаттарды қабылдау кезекке тұру тәртібімен алдын ала жазылусыз және жедел қызмет</w:t>
      </w:r>
      <w:r>
        <w:br/>
      </w:r>
      <w:r>
        <w:rPr>
          <w:rFonts w:ascii="Times New Roman"/>
          <w:b w:val="false"/>
          <w:i w:val="false"/>
          <w:color w:val="000000"/>
          <w:sz w:val="28"/>
        </w:rPr>
        <w:t>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уәкілетті органның немесе Орталықтың</w:t>
      </w:r>
      <w:r>
        <w:br/>
      </w:r>
      <w:r>
        <w:rPr>
          <w:rFonts w:ascii="Times New Roman"/>
          <w:b w:val="false"/>
          <w:i w:val="false"/>
          <w:color w:val="000000"/>
          <w:sz w:val="28"/>
        </w:rPr>
        <w:t>
ғимаратында көрсетіледі. Залда анықтама бюросы, күту орындары, толтырылған бланк үлгілері бар ақпараттық стенділер, өтініш бланкілері бар тағандар орналастырылады.</w:t>
      </w:r>
      <w:r>
        <w:br/>
      </w:r>
      <w:r>
        <w:rPr>
          <w:rFonts w:ascii="Times New Roman"/>
          <w:b w:val="false"/>
          <w:i w:val="false"/>
          <w:color w:val="000000"/>
          <w:sz w:val="28"/>
        </w:rPr>
        <w:t>
</w:t>
      </w:r>
      <w:r>
        <w:rPr>
          <w:rFonts w:ascii="Times New Roman"/>
          <w:b w:val="false"/>
          <w:i w:val="false"/>
          <w:color w:val="000000"/>
          <w:sz w:val="28"/>
        </w:rPr>
        <w:t>
      Физикалық мүмкіндігі шектеулі адамдар үшін жағдайлар (пандус, лифт) көзделеді.</w:t>
      </w:r>
    </w:p>
    <w:bookmarkEnd w:id="83"/>
    <w:bookmarkStart w:name="z165" w:id="84"/>
    <w:p>
      <w:pPr>
        <w:spacing w:after="0"/>
        <w:ind w:left="0"/>
        <w:jc w:val="left"/>
      </w:pPr>
      <w:r>
        <w:rPr>
          <w:rFonts w:ascii="Times New Roman"/>
          <w:b/>
          <w:i w:val="false"/>
          <w:color w:val="000000"/>
        </w:rPr>
        <w:t xml:space="preserve"> 
2. Мемлекеттік қызмет көрсету тәртібі</w:t>
      </w:r>
    </w:p>
    <w:bookmarkEnd w:id="84"/>
    <w:bookmarkStart w:name="z166" w:id="85"/>
    <w:p>
      <w:pPr>
        <w:spacing w:after="0"/>
        <w:ind w:left="0"/>
        <w:jc w:val="both"/>
      </w:pPr>
      <w:r>
        <w:rPr>
          <w:rFonts w:ascii="Times New Roman"/>
          <w:b w:val="false"/>
          <w:i w:val="false"/>
          <w:color w:val="000000"/>
          <w:sz w:val="28"/>
        </w:rPr>
        <w:t>
      11. Уақытша өтеусіз жер пайдалану құқығына арналған актіні беру немесе уақытша өтеусіз жер пайдалану құқығына актінің</w:t>
      </w:r>
      <w:r>
        <w:br/>
      </w:r>
      <w:r>
        <w:rPr>
          <w:rFonts w:ascii="Times New Roman"/>
          <w:b w:val="false"/>
          <w:i w:val="false"/>
          <w:color w:val="000000"/>
          <w:sz w:val="28"/>
        </w:rPr>
        <w:t>
телнұсқасын беру үшін уәкілетті органға немесе Орталыққа мынадай құжаттарды ұсыну қажет:</w:t>
      </w:r>
      <w:r>
        <w:br/>
      </w:r>
      <w:r>
        <w:rPr>
          <w:rFonts w:ascii="Times New Roman"/>
          <w:b w:val="false"/>
          <w:i w:val="false"/>
          <w:color w:val="000000"/>
          <w:sz w:val="28"/>
        </w:rPr>
        <w:t>
</w:t>
      </w:r>
      <w:r>
        <w:rPr>
          <w:rFonts w:ascii="Times New Roman"/>
          <w:b w:val="false"/>
          <w:i w:val="false"/>
          <w:color w:val="000000"/>
          <w:sz w:val="28"/>
        </w:rPr>
        <w:t>
      1) мемлекет уақытша өтеусіз жер пайдалану құқығын берген кезде:</w:t>
      </w:r>
      <w:r>
        <w:br/>
      </w:r>
      <w:r>
        <w:rPr>
          <w:rFonts w:ascii="Times New Roman"/>
          <w:b w:val="false"/>
          <w:i w:val="false"/>
          <w:color w:val="000000"/>
          <w:sz w:val="28"/>
        </w:rPr>
        <w:t>
</w:t>
      </w:r>
      <w:r>
        <w:rPr>
          <w:rFonts w:ascii="Times New Roman"/>
          <w:b w:val="false"/>
          <w:i w:val="false"/>
          <w:color w:val="000000"/>
          <w:sz w:val="28"/>
        </w:rPr>
        <w:t>
      уәкілетті органға осы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уақытша өтеусіз жер пайдалану құқығына акті беруге өтініш;</w:t>
      </w:r>
      <w:r>
        <w:br/>
      </w:r>
      <w:r>
        <w:rPr>
          <w:rFonts w:ascii="Times New Roman"/>
          <w:b w:val="false"/>
          <w:i w:val="false"/>
          <w:color w:val="000000"/>
          <w:sz w:val="28"/>
        </w:rPr>
        <w:t>
</w:t>
      </w:r>
      <w:r>
        <w:rPr>
          <w:rFonts w:ascii="Times New Roman"/>
          <w:b w:val="false"/>
          <w:i w:val="false"/>
          <w:color w:val="000000"/>
          <w:sz w:val="28"/>
        </w:rPr>
        <w:t>
      жергілікті атқарушы органның уақытша өтеусіз жер пайдалану</w:t>
      </w:r>
      <w:r>
        <w:br/>
      </w:r>
      <w:r>
        <w:rPr>
          <w:rFonts w:ascii="Times New Roman"/>
          <w:b w:val="false"/>
          <w:i w:val="false"/>
          <w:color w:val="000000"/>
          <w:sz w:val="28"/>
        </w:rPr>
        <w:t>
құқығын беру туралы шешімінен үзінді көшірме;</w:t>
      </w:r>
      <w:r>
        <w:br/>
      </w:r>
      <w:r>
        <w:rPr>
          <w:rFonts w:ascii="Times New Roman"/>
          <w:b w:val="false"/>
          <w:i w:val="false"/>
          <w:color w:val="000000"/>
          <w:sz w:val="28"/>
        </w:rPr>
        <w:t>
</w:t>
      </w:r>
      <w:r>
        <w:rPr>
          <w:rFonts w:ascii="Times New Roman"/>
          <w:b w:val="false"/>
          <w:i w:val="false"/>
          <w:color w:val="000000"/>
          <w:sz w:val="28"/>
        </w:rPr>
        <w:t>
      уәкілетті орган бекіткен жерге орналастыру жобасының және жергілікті жерде жер учаскесінің шекараларын белгілеу жөніндегі материалдардың көшірмелері;</w:t>
      </w:r>
      <w:r>
        <w:br/>
      </w:r>
      <w:r>
        <w:rPr>
          <w:rFonts w:ascii="Times New Roman"/>
          <w:b w:val="false"/>
          <w:i w:val="false"/>
          <w:color w:val="000000"/>
          <w:sz w:val="28"/>
        </w:rPr>
        <w:t>
</w:t>
      </w:r>
      <w:r>
        <w:rPr>
          <w:rFonts w:ascii="Times New Roman"/>
          <w:b w:val="false"/>
          <w:i w:val="false"/>
          <w:color w:val="000000"/>
          <w:sz w:val="28"/>
        </w:rPr>
        <w:t>
      салық төлеуші куәлігінің (СТН) көшірмесі;</w:t>
      </w:r>
      <w:r>
        <w:br/>
      </w:r>
      <w:r>
        <w:rPr>
          <w:rFonts w:ascii="Times New Roman"/>
          <w:b w:val="false"/>
          <w:i w:val="false"/>
          <w:color w:val="000000"/>
          <w:sz w:val="28"/>
        </w:rPr>
        <w:t>
</w:t>
      </w:r>
      <w:r>
        <w:rPr>
          <w:rFonts w:ascii="Times New Roman"/>
          <w:b w:val="false"/>
          <w:i w:val="false"/>
          <w:color w:val="000000"/>
          <w:sz w:val="28"/>
        </w:rPr>
        <w:t>
      заңды тұлғаны мемлекеттік тіркеу туралы куәліктің көшірмесі;</w:t>
      </w:r>
      <w:r>
        <w:br/>
      </w:r>
      <w:r>
        <w:rPr>
          <w:rFonts w:ascii="Times New Roman"/>
          <w:b w:val="false"/>
          <w:i w:val="false"/>
          <w:color w:val="000000"/>
          <w:sz w:val="28"/>
        </w:rPr>
        <w:t>
</w:t>
      </w:r>
      <w:r>
        <w:rPr>
          <w:rFonts w:ascii="Times New Roman"/>
          <w:b w:val="false"/>
          <w:i w:val="false"/>
          <w:color w:val="000000"/>
          <w:sz w:val="28"/>
        </w:rPr>
        <w:t>
      уақытша өтеусіз жер пайдалану құқығына актіні дайындағаны үшін қызметтерге ақы төленгені туралы құжат (түбіртек);</w:t>
      </w:r>
      <w:r>
        <w:br/>
      </w:r>
      <w:r>
        <w:rPr>
          <w:rFonts w:ascii="Times New Roman"/>
          <w:b w:val="false"/>
          <w:i w:val="false"/>
          <w:color w:val="000000"/>
          <w:sz w:val="28"/>
        </w:rPr>
        <w:t>
</w:t>
      </w:r>
      <w:r>
        <w:rPr>
          <w:rFonts w:ascii="Times New Roman"/>
          <w:b w:val="false"/>
          <w:i w:val="false"/>
          <w:color w:val="000000"/>
          <w:sz w:val="28"/>
        </w:rPr>
        <w:t>
      өкілдің өкілеттігін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тұтынушының жеке басын куәландыратын құжаттың көшірмесі не</w:t>
      </w:r>
      <w:r>
        <w:br/>
      </w:r>
      <w:r>
        <w:rPr>
          <w:rFonts w:ascii="Times New Roman"/>
          <w:b w:val="false"/>
          <w:i w:val="false"/>
          <w:color w:val="000000"/>
          <w:sz w:val="28"/>
        </w:rPr>
        <w:t>
тұтынушының атынан берілген сенімхаттың және сенім білдірілген тұлғаның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Тұлғаның жеке куәлігінің немесе сенімхаттың, өкілдің</w:t>
      </w:r>
      <w:r>
        <w:br/>
      </w:r>
      <w:r>
        <w:rPr>
          <w:rFonts w:ascii="Times New Roman"/>
          <w:b w:val="false"/>
          <w:i w:val="false"/>
          <w:color w:val="000000"/>
          <w:sz w:val="28"/>
        </w:rPr>
        <w:t>
өкілеттігін куәландыратын құжаттың және өкілетті өкілдің жеке бас</w:t>
      </w:r>
      <w:r>
        <w:br/>
      </w:r>
      <w:r>
        <w:rPr>
          <w:rFonts w:ascii="Times New Roman"/>
          <w:b w:val="false"/>
          <w:i w:val="false"/>
          <w:color w:val="000000"/>
          <w:sz w:val="28"/>
        </w:rPr>
        <w:t>
куәлігінің көшірмелерін тексеру үшін олардың түпнұсқалары ұсынылады, олар тексерілгеннен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2) жер учаскесінің сәйкестендіру сипаттамалары өзгерген</w:t>
      </w:r>
      <w:r>
        <w:br/>
      </w:r>
      <w:r>
        <w:rPr>
          <w:rFonts w:ascii="Times New Roman"/>
          <w:b w:val="false"/>
          <w:i w:val="false"/>
          <w:color w:val="000000"/>
          <w:sz w:val="28"/>
        </w:rPr>
        <w:t>
жағдайда:</w:t>
      </w:r>
      <w:r>
        <w:br/>
      </w:r>
      <w:r>
        <w:rPr>
          <w:rFonts w:ascii="Times New Roman"/>
          <w:b w:val="false"/>
          <w:i w:val="false"/>
          <w:color w:val="000000"/>
          <w:sz w:val="28"/>
        </w:rPr>
        <w:t>
</w:t>
      </w:r>
      <w:r>
        <w:rPr>
          <w:rFonts w:ascii="Times New Roman"/>
          <w:b w:val="false"/>
          <w:i w:val="false"/>
          <w:color w:val="000000"/>
          <w:sz w:val="28"/>
        </w:rPr>
        <w:t>
      уәкілетті органға осы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уақытша өтеусіз жер пайдалану құқығына акті беруге өтініш;</w:t>
      </w:r>
      <w:r>
        <w:br/>
      </w:r>
      <w:r>
        <w:rPr>
          <w:rFonts w:ascii="Times New Roman"/>
          <w:b w:val="false"/>
          <w:i w:val="false"/>
          <w:color w:val="000000"/>
          <w:sz w:val="28"/>
        </w:rPr>
        <w:t>
</w:t>
      </w:r>
      <w:r>
        <w:rPr>
          <w:rFonts w:ascii="Times New Roman"/>
          <w:b w:val="false"/>
          <w:i w:val="false"/>
          <w:color w:val="000000"/>
          <w:sz w:val="28"/>
        </w:rPr>
        <w:t>
      жергілікті атқарушы органның уақытша өтеусіз жер пайдалану</w:t>
      </w:r>
      <w:r>
        <w:br/>
      </w:r>
      <w:r>
        <w:rPr>
          <w:rFonts w:ascii="Times New Roman"/>
          <w:b w:val="false"/>
          <w:i w:val="false"/>
          <w:color w:val="000000"/>
          <w:sz w:val="28"/>
        </w:rPr>
        <w:t>
құқығына бұрын берілген жер учаскесінің сәйкестендіру сипаттамаларының өзгеруі туралы шешімінен үзіндінің және/немесе сәйкестендіру сипаттамаларының өзгергендігін растайтын өзге құжаттың көшірмесі;</w:t>
      </w:r>
      <w:r>
        <w:br/>
      </w:r>
      <w:r>
        <w:rPr>
          <w:rFonts w:ascii="Times New Roman"/>
          <w:b w:val="false"/>
          <w:i w:val="false"/>
          <w:color w:val="000000"/>
          <w:sz w:val="28"/>
        </w:rPr>
        <w:t>
</w:t>
      </w:r>
      <w:r>
        <w:rPr>
          <w:rFonts w:ascii="Times New Roman"/>
          <w:b w:val="false"/>
          <w:i w:val="false"/>
          <w:color w:val="000000"/>
          <w:sz w:val="28"/>
        </w:rPr>
        <w:t>
      уәкілетті орган бекіткен жерге орналастыру жобасының және жергілікті жерде жер учаскесінің шекараларын белгілеу жөніндегі материалдардың көшірмелері;</w:t>
      </w:r>
      <w:r>
        <w:br/>
      </w:r>
      <w:r>
        <w:rPr>
          <w:rFonts w:ascii="Times New Roman"/>
          <w:b w:val="false"/>
          <w:i w:val="false"/>
          <w:color w:val="000000"/>
          <w:sz w:val="28"/>
        </w:rPr>
        <w:t>
</w:t>
      </w:r>
      <w:r>
        <w:rPr>
          <w:rFonts w:ascii="Times New Roman"/>
          <w:b w:val="false"/>
          <w:i w:val="false"/>
          <w:color w:val="000000"/>
          <w:sz w:val="28"/>
        </w:rPr>
        <w:t>
      салық төлеуші куәлігінің (СТН) көшірмесі;</w:t>
      </w:r>
      <w:r>
        <w:br/>
      </w:r>
      <w:r>
        <w:rPr>
          <w:rFonts w:ascii="Times New Roman"/>
          <w:b w:val="false"/>
          <w:i w:val="false"/>
          <w:color w:val="000000"/>
          <w:sz w:val="28"/>
        </w:rPr>
        <w:t>
</w:t>
      </w:r>
      <w:r>
        <w:rPr>
          <w:rFonts w:ascii="Times New Roman"/>
          <w:b w:val="false"/>
          <w:i w:val="false"/>
          <w:color w:val="000000"/>
          <w:sz w:val="28"/>
        </w:rPr>
        <w:t>
      заңды тұлғаны мемлекеттік тіркеу туралы куәліктің көшірмесі;</w:t>
      </w:r>
      <w:r>
        <w:br/>
      </w:r>
      <w:r>
        <w:rPr>
          <w:rFonts w:ascii="Times New Roman"/>
          <w:b w:val="false"/>
          <w:i w:val="false"/>
          <w:color w:val="000000"/>
          <w:sz w:val="28"/>
        </w:rPr>
        <w:t>
</w:t>
      </w:r>
      <w:r>
        <w:rPr>
          <w:rFonts w:ascii="Times New Roman"/>
          <w:b w:val="false"/>
          <w:i w:val="false"/>
          <w:color w:val="000000"/>
          <w:sz w:val="28"/>
        </w:rPr>
        <w:t>
      уақытша өтеусіз жер пайдалану құқығына актіні дайындағаны үшін қызметтерге ақы төленгені туралы құжат (түбіртек);</w:t>
      </w:r>
      <w:r>
        <w:br/>
      </w:r>
      <w:r>
        <w:rPr>
          <w:rFonts w:ascii="Times New Roman"/>
          <w:b w:val="false"/>
          <w:i w:val="false"/>
          <w:color w:val="000000"/>
          <w:sz w:val="28"/>
        </w:rPr>
        <w:t>
</w:t>
      </w:r>
      <w:r>
        <w:rPr>
          <w:rFonts w:ascii="Times New Roman"/>
          <w:b w:val="false"/>
          <w:i w:val="false"/>
          <w:color w:val="000000"/>
          <w:sz w:val="28"/>
        </w:rPr>
        <w:t>
      өкілдің өкілеттігін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тұтынушының жеке басын куәландыратын құжаттың көшірмесі не</w:t>
      </w:r>
      <w:r>
        <w:br/>
      </w:r>
      <w:r>
        <w:rPr>
          <w:rFonts w:ascii="Times New Roman"/>
          <w:b w:val="false"/>
          <w:i w:val="false"/>
          <w:color w:val="000000"/>
          <w:sz w:val="28"/>
        </w:rPr>
        <w:t>
тұтынушының атынан берілген сенімхаттың және сенім білдірілген тұлғаның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Тұлғаның жеке куәлігінің немесе сенімхаттың, өкілетті өкілді</w:t>
      </w:r>
      <w:r>
        <w:br/>
      </w:r>
      <w:r>
        <w:rPr>
          <w:rFonts w:ascii="Times New Roman"/>
          <w:b w:val="false"/>
          <w:i w:val="false"/>
          <w:color w:val="000000"/>
          <w:sz w:val="28"/>
        </w:rPr>
        <w:t>
куаландыратын құжаттың және өкілдің өкілеттігін жеке бас куәлігінің көшірмелерін тексеру үшін олардың түпнұсқалары ұсынылады, олар тексерілгеннен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3) уақытша өтеусіз жер пайдалану құқығына арналған актінің</w:t>
      </w:r>
      <w:r>
        <w:br/>
      </w:r>
      <w:r>
        <w:rPr>
          <w:rFonts w:ascii="Times New Roman"/>
          <w:b w:val="false"/>
          <w:i w:val="false"/>
          <w:color w:val="000000"/>
          <w:sz w:val="28"/>
        </w:rPr>
        <w:t>
телнұсқасын беру кезінде:</w:t>
      </w:r>
      <w:r>
        <w:br/>
      </w:r>
      <w:r>
        <w:rPr>
          <w:rFonts w:ascii="Times New Roman"/>
          <w:b w:val="false"/>
          <w:i w:val="false"/>
          <w:color w:val="000000"/>
          <w:sz w:val="28"/>
        </w:rPr>
        <w:t>
</w:t>
      </w:r>
      <w:r>
        <w:rPr>
          <w:rFonts w:ascii="Times New Roman"/>
          <w:b w:val="false"/>
          <w:i w:val="false"/>
          <w:color w:val="000000"/>
          <w:sz w:val="28"/>
        </w:rPr>
        <w:t>
      уәкілетті органға осы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уақытша өтеусіз жер пайдалану құқығына арналған актінің телнұсқасын беруге</w:t>
      </w:r>
      <w:r>
        <w:br/>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уақытша өтеусіз жер пайдалану құқығына актінің телнұсқасын дайындағаны үшін қызметтерге ақы төленгені туралы құжат (түбіртек);</w:t>
      </w:r>
      <w:r>
        <w:br/>
      </w:r>
      <w:r>
        <w:rPr>
          <w:rFonts w:ascii="Times New Roman"/>
          <w:b w:val="false"/>
          <w:i w:val="false"/>
          <w:color w:val="000000"/>
          <w:sz w:val="28"/>
        </w:rPr>
        <w:t>
</w:t>
      </w:r>
      <w:r>
        <w:rPr>
          <w:rFonts w:ascii="Times New Roman"/>
          <w:b w:val="false"/>
          <w:i w:val="false"/>
          <w:color w:val="000000"/>
          <w:sz w:val="28"/>
        </w:rPr>
        <w:t>
      жер учаскесінің орналасқан жері бойынша жергілікті облыстық газеттің уақытша өтеусіз жер пайдалану құқығына актінің түпнұсқасын жарамсыз деп тану туралы хабарландыру жарияланған данасы;</w:t>
      </w:r>
      <w:r>
        <w:br/>
      </w:r>
      <w:r>
        <w:rPr>
          <w:rFonts w:ascii="Times New Roman"/>
          <w:b w:val="false"/>
          <w:i w:val="false"/>
          <w:color w:val="000000"/>
          <w:sz w:val="28"/>
        </w:rPr>
        <w:t>
</w:t>
      </w:r>
      <w:r>
        <w:rPr>
          <w:rFonts w:ascii="Times New Roman"/>
          <w:b w:val="false"/>
          <w:i w:val="false"/>
          <w:color w:val="000000"/>
          <w:sz w:val="28"/>
        </w:rPr>
        <w:t>
      өкілдің өкілеттігін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тұтынушының жеке басын куәландыратын құжаттың көшірмесі не</w:t>
      </w:r>
      <w:r>
        <w:br/>
      </w:r>
      <w:r>
        <w:rPr>
          <w:rFonts w:ascii="Times New Roman"/>
          <w:b w:val="false"/>
          <w:i w:val="false"/>
          <w:color w:val="000000"/>
          <w:sz w:val="28"/>
        </w:rPr>
        <w:t>
тұтынушының атынан берілген сенімхаттың және сенім білдірілген тұлғаның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Тұлғаның жеке куәлігінің немесе сенімхаттың, өкілдің</w:t>
      </w:r>
      <w:r>
        <w:br/>
      </w:r>
      <w:r>
        <w:rPr>
          <w:rFonts w:ascii="Times New Roman"/>
          <w:b w:val="false"/>
          <w:i w:val="false"/>
          <w:color w:val="000000"/>
          <w:sz w:val="28"/>
        </w:rPr>
        <w:t>
өкілеттігін куәландыратын құжаттың және өкілетті өкілдің жеке бас</w:t>
      </w:r>
      <w:r>
        <w:br/>
      </w:r>
      <w:r>
        <w:rPr>
          <w:rFonts w:ascii="Times New Roman"/>
          <w:b w:val="false"/>
          <w:i w:val="false"/>
          <w:color w:val="000000"/>
          <w:sz w:val="28"/>
        </w:rPr>
        <w:t>
куәлігінің көшірмелерін тексеру үшін олардың түпнұсқалары ұсынылады, олар тексерілгеннен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12. Өтініштердің бланкілері уәкілетті органның анықтама бюросында болады.</w:t>
      </w:r>
      <w:r>
        <w:br/>
      </w:r>
      <w:r>
        <w:rPr>
          <w:rFonts w:ascii="Times New Roman"/>
          <w:b w:val="false"/>
          <w:i w:val="false"/>
          <w:color w:val="000000"/>
          <w:sz w:val="28"/>
        </w:rPr>
        <w:t>
</w:t>
      </w:r>
      <w:r>
        <w:rPr>
          <w:rFonts w:ascii="Times New Roman"/>
          <w:b w:val="false"/>
          <w:i w:val="false"/>
          <w:color w:val="000000"/>
          <w:sz w:val="28"/>
        </w:rPr>
        <w:t>
      Орталықта өтініштердің бланкілері күту залындағы арнайы тағанға орналастырылады не Орталықтың консультантында болады.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осы стандарттың 11-тармағында көрсетілген құжаттар осы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орналасқан жері бойынша уәкілетті органның жауапты қызметкеріне тапсырылады.</w:t>
      </w:r>
      <w:r>
        <w:br/>
      </w:r>
      <w:r>
        <w:rPr>
          <w:rFonts w:ascii="Times New Roman"/>
          <w:b w:val="false"/>
          <w:i w:val="false"/>
          <w:color w:val="000000"/>
          <w:sz w:val="28"/>
        </w:rPr>
        <w:t>
</w:t>
      </w:r>
      <w:r>
        <w:rPr>
          <w:rFonts w:ascii="Times New Roman"/>
          <w:b w:val="false"/>
          <w:i w:val="false"/>
          <w:color w:val="000000"/>
          <w:sz w:val="28"/>
        </w:rPr>
        <w:t>
      Орталықта құжаттарды қабылдау «терезелер» арқылы жүзеге асырылады, онда «терезелердің» мақсаты және орындайтын функциялары туралы ақпарат орналастырылады, сондай-ақ құжатты қабылдаған Орталық инспекторының тегі, аты, әкесінің аты мен лауазымы көрсетіледі.</w:t>
      </w:r>
      <w:r>
        <w:br/>
      </w:r>
      <w:r>
        <w:rPr>
          <w:rFonts w:ascii="Times New Roman"/>
          <w:b w:val="false"/>
          <w:i w:val="false"/>
          <w:color w:val="000000"/>
          <w:sz w:val="28"/>
        </w:rPr>
        <w:t>
</w:t>
      </w:r>
      <w:r>
        <w:rPr>
          <w:rFonts w:ascii="Times New Roman"/>
          <w:b w:val="false"/>
          <w:i w:val="false"/>
          <w:color w:val="000000"/>
          <w:sz w:val="28"/>
        </w:rPr>
        <w:t>
      14. Уәкілетті орган және/немесе Орталық тұтынушыға осы стандарттың 11-тармағында көрсетілген құжаттарды қабылдағаны туралы</w:t>
      </w:r>
      <w:r>
        <w:br/>
      </w:r>
      <w:r>
        <w:rPr>
          <w:rFonts w:ascii="Times New Roman"/>
          <w:b w:val="false"/>
          <w:i w:val="false"/>
          <w:color w:val="000000"/>
          <w:sz w:val="28"/>
        </w:rPr>
        <w:t>
қолхат береді, онда:</w:t>
      </w:r>
      <w:r>
        <w:br/>
      </w:r>
      <w:r>
        <w:rPr>
          <w:rFonts w:ascii="Times New Roman"/>
          <w:b w:val="false"/>
          <w:i w:val="false"/>
          <w:color w:val="000000"/>
          <w:sz w:val="28"/>
        </w:rPr>
        <w:t>
</w:t>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w:t>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w:t>
      </w:r>
      <w:r>
        <w:rPr>
          <w:rFonts w:ascii="Times New Roman"/>
          <w:b w:val="false"/>
          <w:i w:val="false"/>
          <w:color w:val="000000"/>
          <w:sz w:val="28"/>
        </w:rPr>
        <w:t>
      15. Уақытша өтеусіз жер пайдалану құқығына актіні беру</w:t>
      </w:r>
      <w:r>
        <w:br/>
      </w:r>
      <w:r>
        <w:rPr>
          <w:rFonts w:ascii="Times New Roman"/>
          <w:b w:val="false"/>
          <w:i w:val="false"/>
          <w:color w:val="000000"/>
          <w:sz w:val="28"/>
        </w:rPr>
        <w:t>
тұтынушының жеке өзіне не сенімхатты, қолхатты және тұтынушының не сенім білдірілген тұлғаның жеке басын куәландыратын құжатты ұсына отырып, сенім білдірілген тұлғаға жүзеге асырылады.</w:t>
      </w:r>
      <w:r>
        <w:br/>
      </w:r>
      <w:r>
        <w:rPr>
          <w:rFonts w:ascii="Times New Roman"/>
          <w:b w:val="false"/>
          <w:i w:val="false"/>
          <w:color w:val="000000"/>
          <w:sz w:val="28"/>
        </w:rPr>
        <w:t>
</w:t>
      </w:r>
      <w:r>
        <w:rPr>
          <w:rFonts w:ascii="Times New Roman"/>
          <w:b w:val="false"/>
          <w:i w:val="false"/>
          <w:color w:val="000000"/>
          <w:sz w:val="28"/>
        </w:rPr>
        <w:t>
      16. Тұтынушы осы стандарттың 11-тармағында көрсетілген тиісті құжаттарды ұсынбаған жағдайда мемлекеттік қызметті көрсетуден бас тартылады.</w:t>
      </w:r>
      <w:r>
        <w:br/>
      </w:r>
      <w:r>
        <w:rPr>
          <w:rFonts w:ascii="Times New Roman"/>
          <w:b w:val="false"/>
          <w:i w:val="false"/>
          <w:color w:val="000000"/>
          <w:sz w:val="28"/>
        </w:rPr>
        <w:t>
</w:t>
      </w:r>
      <w:r>
        <w:rPr>
          <w:rFonts w:ascii="Times New Roman"/>
          <w:b w:val="false"/>
          <w:i w:val="false"/>
          <w:color w:val="000000"/>
          <w:sz w:val="28"/>
        </w:rPr>
        <w:t>
      Мемлекеттік қызмет мынадай негіздер бойынша тоқтатылады:</w:t>
      </w:r>
      <w:r>
        <w:br/>
      </w:r>
      <w:r>
        <w:rPr>
          <w:rFonts w:ascii="Times New Roman"/>
          <w:b w:val="false"/>
          <w:i w:val="false"/>
          <w:color w:val="000000"/>
          <w:sz w:val="28"/>
        </w:rPr>
        <w:t>
</w:t>
      </w:r>
      <w:r>
        <w:rPr>
          <w:rFonts w:ascii="Times New Roman"/>
          <w:b w:val="false"/>
          <w:i w:val="false"/>
          <w:color w:val="000000"/>
          <w:sz w:val="28"/>
        </w:rPr>
        <w:t>
      1) аталған жер учаскесі бойынша сот шешімдерінің болуы не сот</w:t>
      </w:r>
      <w:r>
        <w:br/>
      </w:r>
      <w:r>
        <w:rPr>
          <w:rFonts w:ascii="Times New Roman"/>
          <w:b w:val="false"/>
          <w:i w:val="false"/>
          <w:color w:val="000000"/>
          <w:sz w:val="28"/>
        </w:rPr>
        <w:t>
құрауы жүріп жатқаны туралы хабарламаның болуы;</w:t>
      </w:r>
      <w:r>
        <w:br/>
      </w:r>
      <w:r>
        <w:rPr>
          <w:rFonts w:ascii="Times New Roman"/>
          <w:b w:val="false"/>
          <w:i w:val="false"/>
          <w:color w:val="000000"/>
          <w:sz w:val="28"/>
        </w:rPr>
        <w:t>
</w:t>
      </w:r>
      <w:r>
        <w:rPr>
          <w:rFonts w:ascii="Times New Roman"/>
          <w:b w:val="false"/>
          <w:i w:val="false"/>
          <w:color w:val="000000"/>
          <w:sz w:val="28"/>
        </w:rPr>
        <w:t>
      2) заңнама нормаларының бұзылуы жойылғанға дейін прокурорлық</w:t>
      </w:r>
      <w:r>
        <w:br/>
      </w:r>
      <w:r>
        <w:rPr>
          <w:rFonts w:ascii="Times New Roman"/>
          <w:b w:val="false"/>
          <w:i w:val="false"/>
          <w:color w:val="000000"/>
          <w:sz w:val="28"/>
        </w:rPr>
        <w:t>
қадағалау актісінің болуы;</w:t>
      </w:r>
      <w:r>
        <w:br/>
      </w:r>
      <w:r>
        <w:rPr>
          <w:rFonts w:ascii="Times New Roman"/>
          <w:b w:val="false"/>
          <w:i w:val="false"/>
          <w:color w:val="000000"/>
          <w:sz w:val="28"/>
        </w:rPr>
        <w:t>
</w:t>
      </w:r>
      <w:r>
        <w:rPr>
          <w:rFonts w:ascii="Times New Roman"/>
          <w:b w:val="false"/>
          <w:i w:val="false"/>
          <w:color w:val="000000"/>
          <w:sz w:val="28"/>
        </w:rPr>
        <w:t>
      3) бір учаскеге құқықты ресімдеуге қатысты бірнеше өтініштің болуы немесе құқықты ресімдеу үдерісінде осы жер учаскесінің басқа да пайдаланушылары анықталған кезде.</w:t>
      </w:r>
      <w:r>
        <w:br/>
      </w:r>
      <w:r>
        <w:rPr>
          <w:rFonts w:ascii="Times New Roman"/>
          <w:b w:val="false"/>
          <w:i w:val="false"/>
          <w:color w:val="000000"/>
          <w:sz w:val="28"/>
        </w:rPr>
        <w:t>
</w:t>
      </w:r>
      <w:r>
        <w:rPr>
          <w:rFonts w:ascii="Times New Roman"/>
          <w:b w:val="false"/>
          <w:i w:val="false"/>
          <w:color w:val="000000"/>
          <w:sz w:val="28"/>
        </w:rPr>
        <w:t>
      Жер учаскелеріне құқықтарды ресімдеуді сот шешімдері және прокурорлық қадағалау актілері бойынша тоқтата тұру тоқтата тұру үшін негіз болып табылған мән-жайлар анықталғанға дейінгі, ал бірнеше</w:t>
      </w:r>
      <w:r>
        <w:br/>
      </w:r>
      <w:r>
        <w:rPr>
          <w:rFonts w:ascii="Times New Roman"/>
          <w:b w:val="false"/>
          <w:i w:val="false"/>
          <w:color w:val="000000"/>
          <w:sz w:val="28"/>
        </w:rPr>
        <w:t>
өтініштер түсу себебі бойынша тараптар арасында келісім орнатылғанға дейінгі не заңды күшіне енген сот шешімі ұсынылғанға дейінгі мерзімге кейінге қалдырылған деп есептеледі.</w:t>
      </w:r>
      <w:r>
        <w:br/>
      </w:r>
      <w:r>
        <w:rPr>
          <w:rFonts w:ascii="Times New Roman"/>
          <w:b w:val="false"/>
          <w:i w:val="false"/>
          <w:color w:val="000000"/>
          <w:sz w:val="28"/>
        </w:rPr>
        <w:t>
</w:t>
      </w:r>
      <w:r>
        <w:rPr>
          <w:rFonts w:ascii="Times New Roman"/>
          <w:b w:val="false"/>
          <w:i w:val="false"/>
          <w:color w:val="000000"/>
          <w:sz w:val="28"/>
        </w:rPr>
        <w:t>
      Жер учаскелеріне құқықтарды ресімдеуді тоқтата тұру туралы</w:t>
      </w:r>
      <w:r>
        <w:br/>
      </w:r>
      <w:r>
        <w:rPr>
          <w:rFonts w:ascii="Times New Roman"/>
          <w:b w:val="false"/>
          <w:i w:val="false"/>
          <w:color w:val="000000"/>
          <w:sz w:val="28"/>
        </w:rPr>
        <w:t>
мәліметтер тіркеу және есепке алу кітабына енгізіледі. Тұтынушыға</w:t>
      </w:r>
      <w:r>
        <w:br/>
      </w:r>
      <w:r>
        <w:rPr>
          <w:rFonts w:ascii="Times New Roman"/>
          <w:b w:val="false"/>
          <w:i w:val="false"/>
          <w:color w:val="000000"/>
          <w:sz w:val="28"/>
        </w:rPr>
        <w:t>
уақытша өтеусіз жер пайдалану құқығына актіні ресімдеуді тоқтата тұруға негіз болған құжатты және тоқтата тұру мерзімдерін көрсете отырып, ресімдеуді тоқтата тұру себептерін жою үшін тұтынушының кейінгі іс-қимылын көрсете отырып жазбаша хабарлама жолданады.</w:t>
      </w:r>
    </w:p>
    <w:bookmarkEnd w:id="85"/>
    <w:bookmarkStart w:name="z455" w:id="86"/>
    <w:p>
      <w:pPr>
        <w:spacing w:after="0"/>
        <w:ind w:left="0"/>
        <w:jc w:val="left"/>
      </w:pPr>
      <w:r>
        <w:rPr>
          <w:rFonts w:ascii="Times New Roman"/>
          <w:b/>
          <w:i w:val="false"/>
          <w:color w:val="000000"/>
        </w:rPr>
        <w:t xml:space="preserve"> 
3. Жұмыс қағидаттары</w:t>
      </w:r>
    </w:p>
    <w:bookmarkEnd w:id="86"/>
    <w:bookmarkStart w:name="z456" w:id="87"/>
    <w:p>
      <w:pPr>
        <w:spacing w:after="0"/>
        <w:ind w:left="0"/>
        <w:jc w:val="both"/>
      </w:pPr>
      <w:r>
        <w:rPr>
          <w:rFonts w:ascii="Times New Roman"/>
          <w:b w:val="false"/>
          <w:i w:val="false"/>
          <w:color w:val="000000"/>
          <w:sz w:val="28"/>
        </w:rPr>
        <w:t>
      17. Уәкілетті органның және Орталықтың қызметі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міндеттерді орындау кезінде заңдылықты сақтау;</w:t>
      </w:r>
      <w:r>
        <w:br/>
      </w:r>
      <w:r>
        <w:rPr>
          <w:rFonts w:ascii="Times New Roman"/>
          <w:b w:val="false"/>
          <w:i w:val="false"/>
          <w:color w:val="000000"/>
          <w:sz w:val="28"/>
        </w:rPr>
        <w:t>
</w:t>
      </w:r>
      <w:r>
        <w:rPr>
          <w:rFonts w:ascii="Times New Roman"/>
          <w:b w:val="false"/>
          <w:i w:val="false"/>
          <w:color w:val="000000"/>
          <w:sz w:val="28"/>
        </w:rPr>
        <w:t>
      3) сыпайылық;</w:t>
      </w:r>
      <w:r>
        <w:br/>
      </w:r>
      <w:r>
        <w:rPr>
          <w:rFonts w:ascii="Times New Roman"/>
          <w:b w:val="false"/>
          <w:i w:val="false"/>
          <w:color w:val="000000"/>
          <w:sz w:val="28"/>
        </w:rPr>
        <w:t>
</w:t>
      </w:r>
      <w:r>
        <w:rPr>
          <w:rFonts w:ascii="Times New Roman"/>
          <w:b w:val="false"/>
          <w:i w:val="false"/>
          <w:color w:val="000000"/>
          <w:sz w:val="28"/>
        </w:rPr>
        <w:t>
      4) түбегейлі және толық ақпарат беру;</w:t>
      </w:r>
      <w:r>
        <w:br/>
      </w:r>
      <w:r>
        <w:rPr>
          <w:rFonts w:ascii="Times New Roman"/>
          <w:b w:val="false"/>
          <w:i w:val="false"/>
          <w:color w:val="000000"/>
          <w:sz w:val="28"/>
        </w:rPr>
        <w:t>
</w:t>
      </w:r>
      <w:r>
        <w:rPr>
          <w:rFonts w:ascii="Times New Roman"/>
          <w:b w:val="false"/>
          <w:i w:val="false"/>
          <w:color w:val="000000"/>
          <w:sz w:val="28"/>
        </w:rPr>
        <w:t>
      5) ақпаратты қорғау және құпиялылықты сақтау;</w:t>
      </w:r>
      <w:r>
        <w:br/>
      </w:r>
      <w:r>
        <w:rPr>
          <w:rFonts w:ascii="Times New Roman"/>
          <w:b w:val="false"/>
          <w:i w:val="false"/>
          <w:color w:val="000000"/>
          <w:sz w:val="28"/>
        </w:rPr>
        <w:t>
</w:t>
      </w:r>
      <w:r>
        <w:rPr>
          <w:rFonts w:ascii="Times New Roman"/>
          <w:b w:val="false"/>
          <w:i w:val="false"/>
          <w:color w:val="000000"/>
          <w:sz w:val="28"/>
        </w:rPr>
        <w:t>
      6) белгіленген мерзімде тұтынушы алмаған құжаттардың сақталуын қамтамасыз ету.</w:t>
      </w:r>
    </w:p>
    <w:bookmarkEnd w:id="87"/>
    <w:bookmarkStart w:name="z463" w:id="88"/>
    <w:p>
      <w:pPr>
        <w:spacing w:after="0"/>
        <w:ind w:left="0"/>
        <w:jc w:val="left"/>
      </w:pPr>
      <w:r>
        <w:rPr>
          <w:rFonts w:ascii="Times New Roman"/>
          <w:b/>
          <w:i w:val="false"/>
          <w:color w:val="000000"/>
        </w:rPr>
        <w:t xml:space="preserve"> 
4. Жұмыс нәтижелері</w:t>
      </w:r>
    </w:p>
    <w:bookmarkEnd w:id="88"/>
    <w:bookmarkStart w:name="z464" w:id="89"/>
    <w:p>
      <w:pPr>
        <w:spacing w:after="0"/>
        <w:ind w:left="0"/>
        <w:jc w:val="both"/>
      </w:pPr>
      <w:r>
        <w:rPr>
          <w:rFonts w:ascii="Times New Roman"/>
          <w:b w:val="false"/>
          <w:i w:val="false"/>
          <w:color w:val="000000"/>
          <w:sz w:val="28"/>
        </w:rPr>
        <w:t>
      18. Тұтынушыларға мемлекеттік қызмет көрсету нәтижелері осы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қызметтің сапасы мен қол жетімділік көрсеткіштерінің нысаналы мәндері жыл сайын Қазақстан Республикасының Жер ресурстарын басқару агенттігі төрағасының бұйрығымен бекітіледі.</w:t>
      </w:r>
    </w:p>
    <w:bookmarkEnd w:id="89"/>
    <w:bookmarkStart w:name="z466" w:id="90"/>
    <w:p>
      <w:pPr>
        <w:spacing w:after="0"/>
        <w:ind w:left="0"/>
        <w:jc w:val="left"/>
      </w:pPr>
      <w:r>
        <w:rPr>
          <w:rFonts w:ascii="Times New Roman"/>
          <w:b/>
          <w:i w:val="false"/>
          <w:color w:val="000000"/>
        </w:rPr>
        <w:t xml:space="preserve"> 
5. Шағымдану тәртібі</w:t>
      </w:r>
    </w:p>
    <w:bookmarkEnd w:id="90"/>
    <w:bookmarkStart w:name="z467" w:id="91"/>
    <w:p>
      <w:pPr>
        <w:spacing w:after="0"/>
        <w:ind w:left="0"/>
        <w:jc w:val="both"/>
      </w:pPr>
      <w:r>
        <w:rPr>
          <w:rFonts w:ascii="Times New Roman"/>
          <w:b w:val="false"/>
          <w:i w:val="false"/>
          <w:color w:val="000000"/>
          <w:sz w:val="28"/>
        </w:rPr>
        <w:t>       
20. Уәкілетті орган қызметкерлерінің әрекетіне</w:t>
      </w:r>
      <w:r>
        <w:br/>
      </w:r>
      <w:r>
        <w:rPr>
          <w:rFonts w:ascii="Times New Roman"/>
          <w:b w:val="false"/>
          <w:i w:val="false"/>
          <w:color w:val="000000"/>
          <w:sz w:val="28"/>
        </w:rPr>
        <w:t>
(әрекетсіздігіне) шағымдану тәртібін түсіндіру және шағымдарды дайындауға жәрдем көрсету үшін тұтынушы уәкілетті орган белгілеген жауапты қызметкерге жүгіне алады. Мекенжайлары және телефондары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Орталық инспекторының әрекетіне (әрекетсіздігіне) шағымдану</w:t>
      </w:r>
      <w:r>
        <w:br/>
      </w:r>
      <w:r>
        <w:rPr>
          <w:rFonts w:ascii="Times New Roman"/>
          <w:b w:val="false"/>
          <w:i w:val="false"/>
          <w:color w:val="000000"/>
          <w:sz w:val="28"/>
        </w:rPr>
        <w:t>
тәртібі туралы ақпаратты осы стандарттың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телефондар арқылы, сондай-ақ Орталықтың ақпараттық-анықтамалық</w:t>
      </w:r>
      <w:r>
        <w:br/>
      </w:r>
      <w:r>
        <w:rPr>
          <w:rFonts w:ascii="Times New Roman"/>
          <w:b w:val="false"/>
          <w:i w:val="false"/>
          <w:color w:val="000000"/>
          <w:sz w:val="28"/>
        </w:rPr>
        <w:t>
қызметінің 58-00-58 телефоны арқылы алуға болады.</w:t>
      </w:r>
      <w:r>
        <w:br/>
      </w:r>
      <w:r>
        <w:rPr>
          <w:rFonts w:ascii="Times New Roman"/>
          <w:b w:val="false"/>
          <w:i w:val="false"/>
          <w:color w:val="000000"/>
          <w:sz w:val="28"/>
        </w:rPr>
        <w:t>
</w:t>
      </w:r>
      <w:r>
        <w:rPr>
          <w:rFonts w:ascii="Times New Roman"/>
          <w:b w:val="false"/>
          <w:i w:val="false"/>
          <w:color w:val="000000"/>
          <w:sz w:val="28"/>
        </w:rPr>
        <w:t>
      21. Мемлекеттік қызметті көрсетуді ұйымдастыруға облыстардың (республикалық маңызы бар қаланың, астананың), ауданның (облыстық</w:t>
      </w:r>
      <w:r>
        <w:br/>
      </w:r>
      <w:r>
        <w:rPr>
          <w:rFonts w:ascii="Times New Roman"/>
          <w:b w:val="false"/>
          <w:i w:val="false"/>
          <w:color w:val="000000"/>
          <w:sz w:val="28"/>
        </w:rPr>
        <w:t>
маңызы бар қаланың) жергілікті атқарушы органы жауапты болып табылады. Тұтынушы көрсетілген мемлекеттік қызметтің нәтижелерімен келіспеген жағдайда мекенжайы және телефондары осы стандарттың 6-қосымшасында көрсетілген облыстардың (республикалық маңызы бар қаланың, астананың), ауданның (облыстық маңызы бар қаланың) жергілікті атқарушы органдарының жауапты лауазымды адамына жүгіне алады.</w:t>
      </w:r>
      <w:r>
        <w:br/>
      </w:r>
      <w:r>
        <w:rPr>
          <w:rFonts w:ascii="Times New Roman"/>
          <w:b w:val="false"/>
          <w:i w:val="false"/>
          <w:color w:val="000000"/>
          <w:sz w:val="28"/>
        </w:rPr>
        <w:t>
</w:t>
      </w:r>
      <w:r>
        <w:rPr>
          <w:rFonts w:ascii="Times New Roman"/>
          <w:b w:val="false"/>
          <w:i w:val="false"/>
          <w:color w:val="000000"/>
          <w:sz w:val="28"/>
        </w:rPr>
        <w:t>
      22. Уәкілетті органның, сондай-ақ Орталықтың мемлекеттік қызмет көрсету сапасына наразылықтар болған кезде шағым уәкілетті орган немесе Орталық басшысының атына беріледі. Мекенжайлары мен телефондары осы стандарттың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3-қосымшаларында</w:t>
      </w:r>
      <w:r>
        <w:rPr>
          <w:rFonts w:ascii="Times New Roman"/>
          <w:b w:val="false"/>
          <w:i w:val="false"/>
          <w:color w:val="000000"/>
          <w:sz w:val="28"/>
        </w:rPr>
        <w:t xml:space="preserve"> көрсетілген уәкілетті органның және Орталықтың үй-жайларында орналасқан стенділерде</w:t>
      </w:r>
      <w:r>
        <w:br/>
      </w:r>
      <w:r>
        <w:rPr>
          <w:rFonts w:ascii="Times New Roman"/>
          <w:b w:val="false"/>
          <w:i w:val="false"/>
          <w:color w:val="000000"/>
          <w:sz w:val="28"/>
        </w:rPr>
        <w:t>
көрсетілген.</w:t>
      </w:r>
      <w:r>
        <w:br/>
      </w:r>
      <w:r>
        <w:rPr>
          <w:rFonts w:ascii="Times New Roman"/>
          <w:b w:val="false"/>
          <w:i w:val="false"/>
          <w:color w:val="000000"/>
          <w:sz w:val="28"/>
        </w:rPr>
        <w:t>
</w:t>
      </w:r>
      <w:r>
        <w:rPr>
          <w:rFonts w:ascii="Times New Roman"/>
          <w:b w:val="false"/>
          <w:i w:val="false"/>
          <w:color w:val="000000"/>
          <w:sz w:val="28"/>
        </w:rPr>
        <w:t>
      Уәкілетті орган бастығының және Орталық директорының жұмыс және қабылдау кестесі олардың жұмыс кестесіне сәйкес анықталады.</w:t>
      </w:r>
      <w:r>
        <w:br/>
      </w:r>
      <w:r>
        <w:rPr>
          <w:rFonts w:ascii="Times New Roman"/>
          <w:b w:val="false"/>
          <w:i w:val="false"/>
          <w:color w:val="000000"/>
          <w:sz w:val="28"/>
        </w:rPr>
        <w:t>
</w:t>
      </w:r>
      <w:r>
        <w:rPr>
          <w:rFonts w:ascii="Times New Roman"/>
          <w:b w:val="false"/>
          <w:i w:val="false"/>
          <w:color w:val="000000"/>
          <w:sz w:val="28"/>
        </w:rPr>
        <w:t>
      23. Тұтынушы көрсетілген мемлекеттік қызмет нәтижелерімен келіспеген жағдайда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Шағымдар жазбаша нысанда пошта арқылы немесе қолданыстағы заңнамада көзделген жағдайларда электронды түрде немесе қолма-қол</w:t>
      </w:r>
      <w:r>
        <w:br/>
      </w:r>
      <w:r>
        <w:rPr>
          <w:rFonts w:ascii="Times New Roman"/>
          <w:b w:val="false"/>
          <w:i w:val="false"/>
          <w:color w:val="000000"/>
          <w:sz w:val="28"/>
        </w:rPr>
        <w:t>
қабылданады.</w:t>
      </w:r>
      <w:r>
        <w:br/>
      </w:r>
      <w:r>
        <w:rPr>
          <w:rFonts w:ascii="Times New Roman"/>
          <w:b w:val="false"/>
          <w:i w:val="false"/>
          <w:color w:val="000000"/>
          <w:sz w:val="28"/>
        </w:rPr>
        <w:t>
</w:t>
      </w:r>
      <w:r>
        <w:rPr>
          <w:rFonts w:ascii="Times New Roman"/>
          <w:b w:val="false"/>
          <w:i w:val="false"/>
          <w:color w:val="000000"/>
          <w:sz w:val="28"/>
        </w:rPr>
        <w:t>
      25. Қабылданған шағым кіріс құжаттарын есепке алу журналында тіркеледі және «Жеке және заңды тұлғалардың өтініштерін қарау тәртібі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w:t>
      </w:r>
      <w:r>
        <w:br/>
      </w:r>
      <w:r>
        <w:rPr>
          <w:rFonts w:ascii="Times New Roman"/>
          <w:b w:val="false"/>
          <w:i w:val="false"/>
          <w:color w:val="000000"/>
          <w:sz w:val="28"/>
        </w:rPr>
        <w:t>
қаралады. Тұтынушыға күні мен уақыты, шағымды қабылдаған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Азаматтардың өтініштерін қараудың белгіленген мерзімдері</w:t>
      </w:r>
      <w:r>
        <w:br/>
      </w:r>
      <w:r>
        <w:rPr>
          <w:rFonts w:ascii="Times New Roman"/>
          <w:b w:val="false"/>
          <w:i w:val="false"/>
          <w:color w:val="000000"/>
          <w:sz w:val="28"/>
        </w:rPr>
        <w:t>
күнтізбелік 30 күн, ал қосымша ақпарат алуды және зерделеуді талап етпеген жағдайда күнтізбелік 15 күн.</w:t>
      </w:r>
      <w:r>
        <w:br/>
      </w:r>
      <w:r>
        <w:rPr>
          <w:rFonts w:ascii="Times New Roman"/>
          <w:b w:val="false"/>
          <w:i w:val="false"/>
          <w:color w:val="000000"/>
          <w:sz w:val="28"/>
        </w:rPr>
        <w:t>
</w:t>
      </w:r>
      <w:r>
        <w:rPr>
          <w:rFonts w:ascii="Times New Roman"/>
          <w:b w:val="false"/>
          <w:i w:val="false"/>
          <w:color w:val="000000"/>
          <w:sz w:val="28"/>
        </w:rPr>
        <w:t>
      Шағымды қарау нәтижелері жазбаша түрде баяндалады, оларды</w:t>
      </w:r>
      <w:r>
        <w:br/>
      </w:r>
      <w:r>
        <w:rPr>
          <w:rFonts w:ascii="Times New Roman"/>
          <w:b w:val="false"/>
          <w:i w:val="false"/>
          <w:color w:val="000000"/>
          <w:sz w:val="28"/>
        </w:rPr>
        <w:t>
тұтынушының жеке өзі ала алады не шағымда көрсетілген мекенжай бойынша пошта немесе электронды пошта арқылы жіберіледі.</w:t>
      </w:r>
      <w:r>
        <w:br/>
      </w:r>
      <w:r>
        <w:rPr>
          <w:rFonts w:ascii="Times New Roman"/>
          <w:b w:val="false"/>
          <w:i w:val="false"/>
          <w:color w:val="000000"/>
          <w:sz w:val="28"/>
        </w:rPr>
        <w:t>
</w:t>
      </w:r>
      <w:r>
        <w:rPr>
          <w:rFonts w:ascii="Times New Roman"/>
          <w:b w:val="false"/>
          <w:i w:val="false"/>
          <w:color w:val="000000"/>
          <w:sz w:val="28"/>
        </w:rPr>
        <w:t>
      26. Егер тұтынушы құжаттарды алуға мерзімінде келмеген</w:t>
      </w:r>
      <w:r>
        <w:br/>
      </w:r>
      <w:r>
        <w:rPr>
          <w:rFonts w:ascii="Times New Roman"/>
          <w:b w:val="false"/>
          <w:i w:val="false"/>
          <w:color w:val="000000"/>
          <w:sz w:val="28"/>
        </w:rPr>
        <w:t>
жағдайда, уәкілетті орган оларды 6 ай бойы сақтауды қамтамасыз етеді, одан кейін оларды мамандандырылған кәсіпорынның мұрағатына өткізеді.</w:t>
      </w:r>
      <w:r>
        <w:br/>
      </w:r>
      <w:r>
        <w:rPr>
          <w:rFonts w:ascii="Times New Roman"/>
          <w:b w:val="false"/>
          <w:i w:val="false"/>
          <w:color w:val="000000"/>
          <w:sz w:val="28"/>
        </w:rPr>
        <w:t>
</w:t>
      </w:r>
      <w:r>
        <w:rPr>
          <w:rFonts w:ascii="Times New Roman"/>
          <w:b w:val="false"/>
          <w:i w:val="false"/>
          <w:color w:val="000000"/>
          <w:sz w:val="28"/>
        </w:rPr>
        <w:t>
      Егер тұтынушы құжаттарды алуға мерзімінде келмеген жағдайда, Орталық оларды 1 ай бойы сақтауды қамтамасыз етеді, одан кейін оларды уәкілетті органға береді.</w:t>
      </w:r>
    </w:p>
    <w:bookmarkEnd w:id="91"/>
    <w:bookmarkStart w:name="z245" w:id="92"/>
    <w:p>
      <w:pPr>
        <w:spacing w:after="0"/>
        <w:ind w:left="0"/>
        <w:jc w:val="both"/>
      </w:pPr>
      <w:r>
        <w:rPr>
          <w:rFonts w:ascii="Times New Roman"/>
          <w:b w:val="false"/>
          <w:i w:val="false"/>
          <w:color w:val="000000"/>
          <w:sz w:val="28"/>
        </w:rPr>
        <w:t>
«Уақытша өтеусіз жер пайдалану</w:t>
      </w:r>
      <w:r>
        <w:br/>
      </w:r>
      <w:r>
        <w:rPr>
          <w:rFonts w:ascii="Times New Roman"/>
          <w:b w:val="false"/>
          <w:i w:val="false"/>
          <w:color w:val="000000"/>
          <w:sz w:val="28"/>
        </w:rPr>
        <w:t xml:space="preserve">
құқығына актілерді ресімдеу </w:t>
      </w:r>
      <w:r>
        <w:br/>
      </w:r>
      <w:r>
        <w:rPr>
          <w:rFonts w:ascii="Times New Roman"/>
          <w:b w:val="false"/>
          <w:i w:val="false"/>
          <w:color w:val="000000"/>
          <w:sz w:val="28"/>
        </w:rPr>
        <w:t xml:space="preserve">
және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1-қосымша          </w:t>
      </w:r>
    </w:p>
    <w:bookmarkEnd w:id="92"/>
    <w:bookmarkStart w:name="z192" w:id="93"/>
    <w:p>
      <w:pPr>
        <w:spacing w:after="0"/>
        <w:ind w:left="0"/>
        <w:jc w:val="left"/>
      </w:pPr>
      <w:r>
        <w:rPr>
          <w:rFonts w:ascii="Times New Roman"/>
          <w:b/>
          <w:i w:val="false"/>
          <w:color w:val="000000"/>
        </w:rPr>
        <w:t xml:space="preserve"> 
Мемлекеттік қызмет көрсету жөніндегі уәкілетті органдардың тізбесі </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1"/>
        <w:gridCol w:w="2220"/>
        <w:gridCol w:w="1102"/>
        <w:gridCol w:w="2021"/>
        <w:gridCol w:w="5336"/>
      </w:tblGrid>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(республикалық маңызы бар қаланың, астананың), </w:t>
            </w:r>
            <w:r>
              <w:rPr>
                <w:rFonts w:ascii="Times New Roman"/>
                <w:b w:val="false"/>
                <w:i w:val="false"/>
                <w:color w:val="000000"/>
                <w:sz w:val="20"/>
              </w:rPr>
              <w:t xml:space="preserve">ауданның (облыстық маңызы бар қаланың) </w:t>
            </w:r>
            <w:r>
              <w:rPr>
                <w:rFonts w:ascii="Times New Roman"/>
                <w:b w:val="false"/>
                <w:i w:val="false"/>
                <w:color w:val="000000"/>
                <w:sz w:val="20"/>
              </w:rPr>
              <w:t>жер қатынастары саласындағы функцияларды жүзеге асыратын жергілікті атқарушы органдарының құрылымдық бөлімшелерінің атауы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көрсетуге жауапты адам</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мекенжайы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облысының жер қатынастары басқармасы» мемлекеттік мекемесі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Сәтпаев көшесі, 1 Б</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25-00-96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uzo_akm@mail.ru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Нұрмағамбетов көшесі, 81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2-25-48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zem_akkol@ 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Ташенов көшесі, 47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 2-13-56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 archaly@ 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 ауылы, Әл-Фараби көшесі, 50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 2-38-65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astrshan_zem@ 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 2-13-45, 2-43-71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atbasar_ozo@ 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Некрасов көшесі, 19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 2-38-15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zem-bul@ 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ауылы, Жеңіс көшесі, 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 2-15-10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otdelzemotnegin@ 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Ленин көшесі, 109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 2-14-73 2-22-83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uzoenbek@ 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А. Құнанбаев көшесі, 136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 2-12-74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eremenzem@ 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Есіл қаласы, Д.Қонаев көшесі, 13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 2-16-47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Esil_zemcom@ 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Ленин көшесі, 32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 2-20-11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bota_99_29_@ 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 қаласы, Захаров көшесі, 16/4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 9-23-87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otzemot@ kokshetau.online.kz</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ауылы, Бейбітшілік көшесі, 81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 21-9-91 21-1-87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OZO_ZER@ 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Болғанбаев көшесі, 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 2-16-21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Zemkorg@ 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ауылы, Абылайхан көшесі, 119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 9-13-56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zand_zem_@ 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 3-11-24 3-11-64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Zimcom73@ 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кенті, Лермонтов көшесі, 13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 2-26-40 2-18-80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zemshort@ 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Щучье қаласы, Абылайхан көшесі, 34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 4-22-89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OZOHR@ 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 қаласы, 4-ші шағын аудан, 1-ші ғимарат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 6-25-12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zem_step@ 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Абай көшесі, 89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25-35-56 25-46-79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жер қатынастары басқармасы»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қаласы, Әбілхайыр хан даңғылы, 40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56-03-55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zem_otnosh@mail.kz</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ауылы, Балдырған көшесі, 10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2-15-72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Zemotdel_Aitek@mail.ru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5-ші шағын аудан, 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3-10-37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Alga-zem</w:t>
            </w:r>
          </w:p>
          <w:p>
            <w:pPr>
              <w:spacing w:after="20"/>
              <w:ind w:left="20"/>
              <w:jc w:val="both"/>
            </w:pPr>
            <w:r>
              <w:rPr>
                <w:rFonts w:ascii="Times New Roman"/>
                <w:b w:val="false"/>
                <w:i w:val="false"/>
                <w:color w:val="000000"/>
                <w:sz w:val="20"/>
              </w:rPr>
              <w:t>@mail.ru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Д. Қонаев көшесі, 36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 2-25-57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Baiganin_zemotno@mail.ru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Ырғыз ауылы, Әбілхайыр хан көшесі, 28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2-10-61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irgizzem@kz</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 би көшесі, 32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2-27-66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Kargalazem@kz</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Желтоқсан көшесі, 26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 2-16-34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hobdazem@ 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Мәртөк кенті, Сейфуллин көшесі, 38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2-11-10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Martukzher@mail.ru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Гагарин көшесі, 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36-5-29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Mur.zemotdel@mail.ru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Желтоқсан көшесі, 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2-21-22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Zem_otnoh@mail.kz</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Көкжар көшесі, 69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2-18-80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Zem_komytet@mail.ru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Шалқар қаласы, Әйтеке би көшесі, 63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 2-13-29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Zhalkar-gkb @mail.ru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Спорт көшесі, 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2-51-47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Khromtau zem @mail.ru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Алтынсарин көшесі, 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21-25-56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zem.komytet@mail.ru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облысының жер қатынастары басқармасы» мемлекеттік мекемесі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 қаласы, Қабанбай батыр көшесі, 36/42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27-01-25, ф. 24-16-70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yprzo@mail.ru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Жансүгіров кенті, Желтоқсан көшесі, 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8-728-32 2-21-26 2-16-60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zemotdelaks@megaline.kz</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Үшарал қаласы, Қабанбай батыр көшесі, 91г</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 2-33-33 2-22-08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akimat_Alako@mail.ru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Бақанас ауылы, Қонаев көшесі, 66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 9-12-15 9-16-82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bagi_88@mail.ru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Есік қаласы, Тоқатаев көшесі, 53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 4-54-07 4-57-77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Beiseuov Busashevieh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Қарабұлақ кенті, Сәтпаев көшесі, 65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 3-00-66 3-17-68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otdel_zhkh @mail.ru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Ұзынағаш ауылы, Қараш батыр көшесі, 117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 2-29-51 2-07-44 2-15-11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Umirzakova Saruar</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 Өтеген батыр ауылы, Абай көшесі, 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8-727-52 2-26-91 2-09-78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IIiiorgodel08. @mail.ru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Қаскелең ауылы, Гаражная көшесі, 34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8-727-71 2-00-41 2-58-41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karasay_akimat @ram bler.ru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Үштөбе қаласы, Космолданов көшесі, 21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 2-10-45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org_karatal @mail.ru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Сарыөзек кенті, Момышұлы көшесі, ХҚК ғимараты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 2-16-01 3-22-53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kerbakimbux @mail.ru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Балпық би кенті, Мырзабекұлы көшесі, 38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8-728-38 2-08-61 2-03-07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fkimat-koksu @mail.ru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Жаркент қаласы, Головацк көшесі, 131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 5-11-36 5-01-19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js_rima @bk.ru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Кеген ауылы, Әзімжапов көшесі, 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8-727-77 2-15-69 2-15-24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raimbek_akimat @mail.ru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ауданы, Сарқант қаласы, Тынышбаев көшесі, 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 2-17-93 2-32-79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sarkand-2009 @mail.ru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Талғар ауданы, Талғар қаласы, Рысқұлов көшесі, 98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 88-16-71 88-16-72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talgar-akimat @rambler.ru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Ұйғыр ауданы, Шонжы ауылы, Кентал Исламов көшесі, 70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 2-16-50 2-16-96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www.uigur-akimat.kz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қаласының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Қойшымапов көшесі, 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 4-07-75 4-14-04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O_sholpan_67 @mail.ru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қаласының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Абылайхан көшесі, 34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8-728-35 4-27-96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akimat_tekeliforever.kz ozeo @mail.ru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Қабанбай батыр көшесі, 36/42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24-01-45 24-19-76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zemotdelaks@mtgaline.kz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жер қатынастары басқармасы» мемлекеттік мекемесі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 Абай көшесі, 10 А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35-46-00,</w:t>
            </w:r>
          </w:p>
          <w:p>
            <w:pPr>
              <w:spacing w:after="20"/>
              <w:ind w:left="20"/>
              <w:jc w:val="both"/>
            </w:pPr>
            <w:r>
              <w:rPr>
                <w:rFonts w:ascii="Times New Roman"/>
                <w:b w:val="false"/>
                <w:i w:val="false"/>
                <w:color w:val="000000"/>
                <w:sz w:val="20"/>
              </w:rPr>
              <w:t>35-44-06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Atyrau_uzo@mail.kz</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 Махамбет даңғылы, 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5-09-01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zemkom_kulsary@mail.ru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Индер кенті, Меңдіғалиев көшесі, 30/12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2-17-96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InderRZO@mail.ru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Аққыстау ауылы, Ынтымақ көшесі, 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2-01-59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Isatai_Zem.com@mail.ru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 ауылы, Көшекбаев көшесі, 25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2-14-47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Z_o_kurmangazy@mail.ru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ауылы, Сәтпаев көшесі, 24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2-15-18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Suindik_k@mail.ru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Мақат кенті, Орталық алаң көшесі, 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3-22-04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rafaell 81 @mail.ru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ауылы, Абай көшесі, 13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2-19-45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Zhukovg1950@mail.ru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Азаттық көшесі, 94 Б</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45-14-82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Atyraugorzem_@mail.ru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жер қатынастары басқармасы»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қаласы, К. Либкнехт көшесі, 19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25-36-81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gzivko@mail.ru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Құнанбай көшесі, 12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 9-12-18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abayzem@mail.kz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Ақанаев көшесі, 63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 3-25-87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zemkom_ayagoz@mail.ru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Сейфуллин көшесі, 144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 9-07-26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zemkaragay@yandex.ru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Ленин көшесі, 227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 2-10-63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Boroduliha.zem@mail.ru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«Глубокий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Глубокий ауданы, Глубокий кенті, Попович көшесі, 11 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 2-16-41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kancil@akimglubokoe.kz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көшесі, 98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 6-58-01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Zharma_zemkom@mail.ru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Жангелді көшесі, 54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 2-72-11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акимат- zsnakim@mail.ru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Зырян қаласы, Советская көшесі, 18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 6-21-22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zem_zyryan@mail.ru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 Үлкен нарын ауылы Амангелді көшесі, 73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 2-19-06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ozo_katon@mail.ru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Абылайхан көшесі, 17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 2-12-94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zemotd@mail.ru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кенті, Б.Момышұлы көшесі, 77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 2-15-93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zem_kurchum@mail.ru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Тарбағатай ауданы, Ақсуат ауылы, Абылайхан көшесі, 11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 2-24-66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tarb_ray_akimat@mail.ru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Молодежный кенті, 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 2-72-76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ulan_zem@mail.ru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Абылайхан даңғылы, 122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 3-34-98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tasaryk75@mail.ru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Шемонаиха қаласы, Советская көшесі, 61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 3-19-57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Otdelzemelotnash@mail.ru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Тоқтаров көшесі, 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 4-27-55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Ozo_ridder@mail.ru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Интернациональная көшесі, 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 52-23-33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Chancellerryzemotnoshenie@akimsemey.gov.kz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Киров көшесі, 33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26-34-64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Zem_vko@mail.ru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жер қатынастары басқармасы»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Қазыбек би 2-ші бұрылыс, 26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43-58-87,ф. 43-58-89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gzivko@mail.ru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Сарыкемер ауылы, Сыздықов көшесі, 1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8-726-37 2-28-20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zemkombaizak@mail.ru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Аса ауылы, Абай көшесі,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 2-13-53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otd_zem_otn_asa@mail.ru </w:t>
            </w:r>
          </w:p>
        </w:tc>
      </w:tr>
      <w:tr>
        <w:trPr>
          <w:trHeight w:val="735"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Бауыржан ауылы, Қонаев көшесі, 1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8-726-35 2-18-82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zem_jua@mail.ru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Қордай ауылы, Төле би көшесі, 102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8-726-36 2-27-95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raszem.@mail.ru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Мерке ауданы, Мерке ауылы, Смайылов көшесі, 169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8-726-32 2-12-77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merke_esen@mail.ru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 Мойынқұм ауылы, Амангелді көшесі, 141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8-726-42 2-48-38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moinkum.zher@mail.ru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атындағы ауданының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атындағы аудан, Құлан ауылы, Жібек жолы көшесі, 75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8-726-31 2-21-84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kulan_jer@mail.ru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 Қаратау қаласы, Щейн көшесі, 47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8-726-44 6-04-53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jer_talas@mail.ru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 Шу қаласы, Төле би көшесі, 240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8-726-38 3-18-53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shu_ger@mail.ru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Жаңатас қаласы, 1/25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8-726-34 6-39-39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sarisu@mail.ru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қаласының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Желтоқсан көшесі, 28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43-77-98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taraz_gorzem@ok.kz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жер қатынастары басқармасы»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қаласы, Достық даңғылы, 215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8-711-2 50-66-46,ф. 50-05- </w:t>
            </w:r>
          </w:p>
          <w:p>
            <w:pPr>
              <w:spacing w:after="20"/>
              <w:ind w:left="20"/>
              <w:jc w:val="both"/>
            </w:pPr>
            <w:r>
              <w:rPr>
                <w:rFonts w:ascii="Times New Roman"/>
                <w:b w:val="false"/>
                <w:i w:val="false"/>
                <w:color w:val="000000"/>
                <w:sz w:val="20"/>
              </w:rPr>
              <w:t>61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UZOZKO@nursat.kz</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Чапаев ауылы, Қонаев көшесі, 73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 9-13-01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akimakzhaik@mail.kz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Сайқын ауылы, Бергалиев көшесі,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 2-11-96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akimat_B@mail.ru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Ақсай қаласы, Советская көшесі, 60/2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 2-19-60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SES1983@mail.ru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көшесі, 44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 2-18-92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akimjangala@mail.ru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Жәнібек ауданы, Жәнібек ауылы, Ғ.Қараш көшесі, 35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 2-13-61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akimzhanibek@rambler.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Переметное ауылы, Гагарин көшесі, 137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 2-23-96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akimzelenov@mail.ru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Қазталов ауылы, Жабаев көшесі, 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 3-15-95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zemkomkazt@mail.ru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ауылы, Құрманғалиев көшесі, 19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 3-11-71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akimkaratoba@mail.kz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Қазақстан көшесі, 13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 3-11-14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akim_sirim@mail.ru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ауылы, Абай көшесі, 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 2-11-66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akimtaskala@mail.kz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Федоровка ауылы, Юбилейная көшесі, 20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 2-14-84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terekta@rambler.ru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Қылышев көшесі, 93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 3-33-44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Akimchingirlau@mail.ru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Достық даңғылы, 182/1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50-39-82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Akimat@pochta.ru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жер қатынастары басқармасы»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Гоголь көшісі, 34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8-721-2 56-08-99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uzo_kanc@krg.gov.kz</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Абай қаласы, Курчатов көшесі, 43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8-721-31 4-16-43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www.abay-akimat-karaganda.kz</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ауданы, Ақтоғай ауылы, Бөкейхан көшесі, 5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 2-13-83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ergan_77@mail.ru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Ботақара кенті, Абылай хан көшесі, 38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2-18-32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www.ozo.bukhar-zhiray.kz</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Атасу кенті, Тәуелсіздік даңғылы, 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7-710-30-2-64-59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ZherZhanaarka@mail.ru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Қарқаралы кенті, Бөкейханов көшесі, 40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8-721-46 3-14-04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karkar_orgotdel@mail.ru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Киевка кенті, Сейфуллин көшесі, 34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 2-11-95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www.nurinsk.kz.</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ауданы, Осакаровка кенті, Новая көшесі, 36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 4-20-84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osak_izbirkom@mail.kz</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ауылы, Абай көшесі, 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8-710-35 2-13-22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zem_kom82@mail.ru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Ақсу-Аюлы ауылы, Шортанбай жырау көшесі, 24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8-710-31 2-12-00 2-12-70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akimshet@mail.ru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Алаш алаңы,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 77-33-18 77-34-32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zhez_zemkom@krg.gor.kz</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Уәлиханов көшесі,5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 4-97-53 4-10-59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www.zemlya.balkhas.rz</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Сары тоқа көшесі,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8-710-32 2-71-97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Karazhal-zem@ 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Космонавтар көшесі, 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8-710-39 5-41-90 5-30-92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prio_zo@krg.gor.kz</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67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 4-44-03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www.ozo.saran.kz</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қаласының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Сәтпаев даңғылы, 108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8-710-63 3-84-69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satp_ztm@krg.gor.kz</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«Теміртау қаласының жер қатынастары бөлімі» </w:t>
            </w:r>
            <w:r>
              <w:rPr>
                <w:rFonts w:ascii="Times New Roman"/>
                <w:b w:val="false"/>
                <w:i w:val="false"/>
                <w:color w:val="000000"/>
                <w:sz w:val="20"/>
              </w:rPr>
              <w:t>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Металлургтер көшесі, 12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 91-75-73 92-01-92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zemcom.temirtau.kz</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Московская көшесі, 29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8-721-56 5-57-55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zemljash@mail.ru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Бұхар жырау көшесі, 16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42-03-07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akimat07@mail.ru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жер қатынастары басқармасы»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 қаласы, Қаза тапқан күрескерлер көшесі, 88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56-89-02, 56-88-86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uzo@kostanay.kz, www.e-kostanai.kz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«Алтынсарин ауданы жер қатынастары бөлімі» мемлекеттік мекемесі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Обаған ауылы, Ленин көшесі, 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8-714-45 3-42-35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ozo_altyn@mail.ru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«Амангелді ауданы жер қатынастары бөлімі» мемлекеттік мекемесі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Амангелді ауданы, Амангелді ауылы, Майлин көшесі, 14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8-714-40 2-12-76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Amanzher@mail.ru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«Әулиекөл ауданы жер қатынастары бөлімі» мемлекеттік мекемесі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 Әулиекөл ауылы, Целинный көшесі, 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 2-11-63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ayliekoljer@mail.ru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Денисов ауылы, Калинин көшесі, 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 9-26-73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Den_zemotdel@kostanay.kz</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Торғай ауылы, Алтынсарин көшесі, 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8-714-39 2-16-35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JangeldyGer@mail.ru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«Жетіқара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Жетіқара ауданы, Жетіқара қаласы, Асанбаев көшесі, 51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8-714-35 2-22-96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jitzem@mail.ru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Қарабалық кенті, Космонавтар көшесі, 16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 3-21-08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Kar_zemot@mail.ru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Затобол кенті, Калинин көшесі, 66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8-714-55 2-26-83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zemotdelkst@mail.ru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Қамысты ауылы, Ержанов көшесі, 61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8-714-37 2-21-82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zem-kamysty@yande[.ru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Қарасу ауылы, Исақов көшесі, 66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8-714-52 2-17-71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karasuzem@mail.ru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Боровское ауылы, Королев көшесі, 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 2-15-78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mendzemkom@mail.ru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Наурызым ауданы, Қараменді ауылы, Шақшақ Жәнібек көшесі, 1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8-714-54 2-15-26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naurzhe@mail.kz</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Сарыкөл кенті, Ленин көшесі, 76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8-714-51 2-18-49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ozo@krcc.kz</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Таран ауылы, Калинин көшесі, 60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8-714-36 3-64-51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Zemly_taran@mail.kz</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Ұзынкөл ауылы, Мүсірепов көшесі, 14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 2-15-47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zem_ot@mail.ru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Федоров ауылы, Красноармейский көшесі,57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 2-18-76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Fed_zem@mail.ru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«Арқалық қаласының жер қатынастары бөлімі» мемлекеттік мекемесі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Абай даңғылы, 29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8-714-30 7-23-52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Zem.ark@mail.kz</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«Лисаковск қаласының жер қатынастары бөлімі» мемлекеттік мекемесі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Бейбітшілік көшесі, 31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8-714-33 3-32-34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Terra_lsk@mail.kz</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«Рудный қаласының жер қатынастары бөлімі» мемлекеттік мекемесі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Космонавтар даңғылы, 12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 4-09-73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zemotd@mail.kz</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қаласының жер қатынастары бөлімі» мемлекеттік мекемесі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Амангелді көшесі, 93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57-57-44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gorzem@mail.ru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облысының жер қатынастары басқармасы» мемлекеттік мекемесі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қаласы, Абай даңғылы, 27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8-724-2- 23-98-67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UZO_KZ@mail.ru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Мектеп көшесі, 35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 2-15-43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rusaral@mail.ru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ауданы, Жалағаш кенті, М.Мырзалиев көшесі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 3-19-78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zhalsemotn@mail.ru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Жанақорған кенті, М. Көкенов көшесі, 35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 2-12-78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pozakim@mail.ru </w:t>
            </w:r>
            <w:r>
              <w:rPr>
                <w:rFonts w:ascii="Times New Roman"/>
                <w:b w:val="false"/>
                <w:i w:val="false"/>
                <w:color w:val="000000"/>
                <w:sz w:val="20"/>
              </w:rPr>
              <w:t>org_acim@mail.ru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Әйтеке би кенті, Пірімова көшесі, 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 2-16-47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baidenesova_A@mail.ru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Жосалы кенті, Абай көшесі, 95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 2-18-08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karmakshizher@mail.ru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Тереңөзек кенті, Абай көшесі, 21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 2-17-96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Sirdaria_zemkom@mail.ru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Шиелі кенті, Жақаев көшесі, 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8-724-32 4-20-82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Zemkom_shieli@mail.ru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Амангелді көшесі, 102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23-11-51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Alisha_zher@mail.ru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жер қатынастары басқармасы»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 23-ші шағын аудан, 100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43-13-39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Aktau_UZO@mail.ru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Бейнеу ауылы, Д.Тәжиев көшесі</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 2-20-84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Karakuman@mail.ru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Кұрық ауылы, Досан батыр көшесі, 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 2-18-00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karakia_zemcom@mail.ru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Шетпе ауылы, Орталық көшесі</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 2-24-11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mroz@mail.ru o</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ауылы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8-729-2 75-03-52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munailyzem@mail.ru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Түпқараған ауданы, Форт-Шевченко қаласы, Ш.Еркеғұлов көшесі, 1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 2-25-88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Fort_akyman@mail.ru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қаласының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Сатпаев көшесі,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 3-44-45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Zem_uzen@mail.ru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қаласының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 4-ші шағын аудан, 72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33-67-37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www.Aktau_info.kz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облысының жер қатынастары басқармасы» мемлекеттік мекемесі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қаласы, Жеңіс даңғылы, 17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32-49-57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kense.uzo@pavlodar.gov.kz</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ауданы жер қатынастары бөлімі» мемлекеттік мекемесі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Ақтоғай ауылы, Абай көшесі, 77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2-14-25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 Aktjgai @mail.ru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Баянауыл ауылы, Сатпаев көшесі, 55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 9-13-43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kense.abr@pavlodar.gov.kz</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ауданы, Железинка ауылы, Квиткова көшесі, 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8-718-31 2-12-56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semotdelselesinka@rambler.ru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Ертіс ауылы, Бөгенбай көшесі, 97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2-15-46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irtadm@pavlakimat.kzirtadm@ 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Қашыр ауданы, Тереңкөл ауылы, Тургенев көшесі, 85 А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 2-11-78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OZO.kach@rambler.ru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ауданы, Аққу ауылы, Бейбітшілік көшесі,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 2-10-03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Shakirov.alr@pavlodar.gov.kz</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Көктөбе ауылы, Абылайхан көшесі, 30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 9-13-77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Kense.arm</w:t>
            </w:r>
            <w:r>
              <w:rPr>
                <w:rFonts w:ascii="Times New Roman"/>
                <w:b w:val="false"/>
                <w:i w:val="false"/>
                <w:color w:val="000000"/>
                <w:sz w:val="20"/>
                <w:u w:val="single"/>
              </w:rPr>
              <w:t>@</w:t>
            </w:r>
            <w:r>
              <w:rPr>
                <w:rFonts w:ascii="Times New Roman"/>
                <w:b w:val="false"/>
                <w:i w:val="false"/>
                <w:color w:val="000000"/>
                <w:sz w:val="20"/>
              </w:rPr>
              <w:t>Pavlodar.gov.kz</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 Павлодар қаласы, Толстой көшесі, 22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32-32-36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Kense.arm@pavlodar.gov.kz</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 Успенка ауылы, Ленин көшесі, 70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 9-17-30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Ozouspen. 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 Шарбақты ауылы, Советов көшесі, 49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 2-16-51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Sherb_OZO@mail.ru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Пушкин көшесі, 42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 6-22-46 5-01-25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kokin.aa@pavlodar.gov.kz</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қаласының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Екібастұз қаласының 50 жылдығы көшесі, 10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8-718-77 5-43-00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co.zemres@mail.ru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қаласының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Жеңіс алаңы көшесі, 17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32-48-27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City d@nursat.kz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облысының жер қатынастары басқармасы» мемлекеттік мекемесі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С. Мұқанов көшесі, 58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46-98-83 ф. 42-24-72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oblzem@sko.kz</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Саумалкөл ауылы, Озерная көшесі, 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 2-28-05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sazeml@mail.ru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Талшық ауылы, Целинная көшесі,15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 2-13-44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zemelni_2009@mail.ru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Смирнов ауылы, Народная көшесі,37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8-715-32 2-14-86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akkaiynozo@mail.ru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атындағы ауданның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атындағы аудан, Новоишимское ауылы, Школьная көшесі, 19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8-715-35 2-14-74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ozo-gm @mail.ru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Явленка ауылы, Ленин көшесі, 10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 2-26-15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Ishim-vesti @mail.ru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Пресновка ауылы, Дружба көшесі, 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 2-28-11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zemgam78@mail.ru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Бескөл ауылы, Гагарин көшесі, 11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 2-01-77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Zemotdish@mail.kz</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атындағы ауданның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атындағы аудан, Булаево қаласы, Целинная көшесі, 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 2-01-72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Dshl l @mail.kz</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Мамлютка қаласы, Кұнанбаев көшесі, 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 2-27-47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mamlzem@mail.ru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Тайынша қаласы, Қазақстан Конституциясы көшесі, 206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 2-21-85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tainsha-otd-zem-otn@yandex.ru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Тимирязев ауылы, Уәлиханов көшесі, 1/101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 2-02-03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Timiryazevo-akimat@sko.kz</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Кішкенекөл ауылы, Уәлиханов көшесі, 85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 2-18-99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ual_zem@mail, online.kz</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Сергеев қаласы, Победа көшесі, 35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 2-02-30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gisemcom@mail.ru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46-02-06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zempetr@mail.ru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жер қатынастары басқармасы»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Тоқаев көшесі, 17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54-06-56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zem.otnosh.uko@mail.ru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қаласының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Әл-Фараби көшесі, 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 2-22-53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ordotdel-arys @mail.ru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Бәйдібек ауданы, Шаян ауылы, Спатаев көшесі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 2-23-55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temir74@mail.ru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Мақтаарал ауданы, Жетісай қаласы, Қалыбеков көшесі, 21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 6-29-94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Jer.kz@mail.ru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Қазығұрт ауылы, Тоғаев көшесі, 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 2-32-86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akim_kazgurt@mail.ru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Ордабасы ауданы, Темірлан ауылы, Қазыбек би көшесі,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 2-13-17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ordabasy_org@mail.ru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Шәуілдір ауылы, Жібек жолы көшесі, 37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 2-24-50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otrar-akimat@mail.ru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Ақсукент ауылы, Қыстаубай көшесі, н/ж</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 2-24-45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cairam@mail.ru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Ысмайыл көшесі, н/ж</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 2-28-32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sariagachakim@mail.ru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Шолаққорған ауылы, Жібек жолы көшесі, н/ж</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 4-17-69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uzo_sosak@mail.ru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Леңгір қаласы, Әйтеке би көшесі, 28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 6-03-37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tolebi.akim@mail.ru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Т. Рысқұлов ауылы, Жантұров көшесі, 17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 5-25-95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trko@mail.ru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Төле би көшесі, н/ж</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 2-25-53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shar_zem_ot@mail.ru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қаласының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Панфилов көшесі, 11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 3-41-71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Abai_baitu@mail.ru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қаласының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Ғ. Мүсірепов көшесі, 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 3-22-81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tur-akiman @mail.ru</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Түркістан көшесі, 11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8-725-52 53-56-58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Shimkent.gov. @mail.kz</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r>
      <w:tr>
        <w:trPr>
          <w:trHeight w:val="705"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жер қатынастары басқармасы»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p>
          <w:p>
            <w:pPr>
              <w:spacing w:after="20"/>
              <w:ind w:left="20"/>
              <w:jc w:val="both"/>
            </w:pPr>
            <w:r>
              <w:rPr>
                <w:rFonts w:ascii="Times New Roman"/>
                <w:b w:val="false"/>
                <w:i w:val="false"/>
                <w:color w:val="000000"/>
                <w:sz w:val="20"/>
              </w:rPr>
              <w:t xml:space="preserve">Төле би көшесі, 155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8-727 278-46-81 278-46-67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uzoalmata@mail.ru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жер қатынастары басқармасы»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Иманов көшесі, 19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78-72-53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ulpanUZO</w:t>
            </w:r>
          </w:p>
          <w:p>
            <w:pPr>
              <w:spacing w:after="20"/>
              <w:ind w:left="20"/>
              <w:jc w:val="both"/>
            </w:pPr>
            <w:r>
              <w:rPr>
                <w:rFonts w:ascii="Times New Roman"/>
                <w:b w:val="false"/>
                <w:i w:val="false"/>
                <w:color w:val="000000"/>
                <w:sz w:val="20"/>
              </w:rPr>
              <w:t>@mail.ru</w:t>
            </w:r>
          </w:p>
        </w:tc>
      </w:tr>
    </w:tbl>
    <w:bookmarkStart w:name="z246" w:id="94"/>
    <w:p>
      <w:pPr>
        <w:spacing w:after="0"/>
        <w:ind w:left="0"/>
        <w:jc w:val="both"/>
      </w:pPr>
      <w:r>
        <w:rPr>
          <w:rFonts w:ascii="Times New Roman"/>
          <w:b w:val="false"/>
          <w:i w:val="false"/>
          <w:color w:val="000000"/>
          <w:sz w:val="28"/>
        </w:rPr>
        <w:t>
«Уақытша өтеусіз жер пайдалану</w:t>
      </w:r>
      <w:r>
        <w:br/>
      </w:r>
      <w:r>
        <w:rPr>
          <w:rFonts w:ascii="Times New Roman"/>
          <w:b w:val="false"/>
          <w:i w:val="false"/>
          <w:color w:val="000000"/>
          <w:sz w:val="28"/>
        </w:rPr>
        <w:t xml:space="preserve">
құқығына актілерді ресімдеу </w:t>
      </w:r>
      <w:r>
        <w:br/>
      </w:r>
      <w:r>
        <w:rPr>
          <w:rFonts w:ascii="Times New Roman"/>
          <w:b w:val="false"/>
          <w:i w:val="false"/>
          <w:color w:val="000000"/>
          <w:sz w:val="28"/>
        </w:rPr>
        <w:t xml:space="preserve">
және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2-қосымша          </w:t>
      </w:r>
    </w:p>
    <w:bookmarkEnd w:id="94"/>
    <w:bookmarkStart w:name="z193" w:id="95"/>
    <w:p>
      <w:pPr>
        <w:spacing w:after="0"/>
        <w:ind w:left="0"/>
        <w:jc w:val="left"/>
      </w:pPr>
      <w:r>
        <w:rPr>
          <w:rFonts w:ascii="Times New Roman"/>
          <w:b/>
          <w:i w:val="false"/>
          <w:color w:val="000000"/>
        </w:rPr>
        <w:t xml:space="preserve"> 
Уақытша өтеусіз жер пайдалану құқығына актілер дайындау жөніндегі мамандандырылған республикалық мемлекеттік кәсіпорындардың тізбесі</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9"/>
        <w:gridCol w:w="3393"/>
        <w:gridCol w:w="2395"/>
        <w:gridCol w:w="1811"/>
        <w:gridCol w:w="2292"/>
      </w:tblGrid>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кәсіпорындардың атауы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Сәйкестендіру құжаттарын дайындауға жауапты лауазымды адам</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мекенжайы</w:t>
            </w:r>
          </w:p>
        </w:tc>
      </w:tr>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АқмолажерҒӨО</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Көкшетау қаласы, Абай көшесі, 89</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орынбасары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25-73-13</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akm_01@list.ru</w:t>
            </w:r>
          </w:p>
        </w:tc>
      </w:tr>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АлматыжерҒӨО</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040000 Талдықорған қаласы, Қабанбай батыр көшесі, 36/42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орынбасары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24-16-78</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alm_03@aisgzk.kz</w:t>
            </w:r>
          </w:p>
        </w:tc>
      </w:tr>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АқтөбежерҒӨО</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030000 Ақтөбе қаласы, Ш. Қалдаяқов көшесі, 5</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орынбасары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54-06-94</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akt_02@aisgzk. kz</w:t>
            </w:r>
          </w:p>
        </w:tc>
      </w:tr>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АтыраужерҒӨО</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060000 Атырау қаласы, Ленин көшесі, 94б</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орынбасары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45-15-35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atr_04@aisgzk. kz</w:t>
            </w:r>
          </w:p>
        </w:tc>
      </w:tr>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ҚазақстанжерҒӨО</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070000 Өскемен қаласы, Ворошилов көшесі, 152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орынбасары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22-41-99</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wsk_05@aisgzk.kz</w:t>
            </w:r>
          </w:p>
        </w:tc>
      </w:tr>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ЖамбылжерҒӨО</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Тараз қаласы, Қазыбек би көшесі, 26</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орынбасары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43-72-20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jam_06@aisgzk.kz</w:t>
            </w:r>
          </w:p>
        </w:tc>
      </w:tr>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ҚазақстанжерҒӨО</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Орал қаласы, Молдағұлова көшесі, 22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орынбасары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26-98-76</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zkgnpcz@mail. kz zap_08@aisgzk.kz</w:t>
            </w:r>
          </w:p>
        </w:tc>
      </w:tr>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ҚарағандыжерҒӨО</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Қарағанды қаласы, Пассажирская көшесі, 15</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орынбасары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47-56-95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kar_09@aisgzk. kz</w:t>
            </w:r>
          </w:p>
        </w:tc>
      </w:tr>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ҚостанайжерҒӨО</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қаласы, Амангелді көшесі, 93А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орынбасары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53-33-61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kos_12@aisgzk.kz</w:t>
            </w:r>
          </w:p>
        </w:tc>
      </w:tr>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ҚызылордажерҒӨО</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 Қызылорда қаласы, Чайковский көшесі, 13</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орынбасары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23-44-72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kzl_10@aisgzk. kz</w:t>
            </w:r>
          </w:p>
        </w:tc>
      </w:tr>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МаңғыстаужерҒӨО</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Ақтау қаласы,  3-ші шағын аудан</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орынбасары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60-50-36</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man_13@aisgzk.kz</w:t>
            </w:r>
          </w:p>
        </w:tc>
      </w:tr>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ПавлодаржерҒӨО</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қаласы, Жеңіс көшесі, 17</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орынбасары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32-07-55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pav_14@aisgzk.kz</w:t>
            </w:r>
          </w:p>
        </w:tc>
      </w:tr>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ҚазақстанжерҒӨО</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Петропавл қаласы, Интернационал көшесі, 70</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орынбасары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33-07-30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sek_15@aisgzk. kz</w:t>
            </w:r>
          </w:p>
        </w:tc>
      </w:tr>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w:t>
            </w:r>
          </w:p>
          <w:p>
            <w:pPr>
              <w:spacing w:after="20"/>
              <w:ind w:left="20"/>
              <w:jc w:val="both"/>
            </w:pPr>
            <w:r>
              <w:rPr>
                <w:rFonts w:ascii="Times New Roman"/>
                <w:b w:val="false"/>
                <w:i w:val="false"/>
                <w:color w:val="000000"/>
                <w:sz w:val="20"/>
              </w:rPr>
              <w:t>ҚазақстанжерҒӨО</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 Шымкент қаласы, Х. Дулати көшесі, 3</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орынбасары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53-08-97</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ujk_19@aisgzk. kz</w:t>
            </w:r>
          </w:p>
        </w:tc>
      </w:tr>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АстанақалажерҒӨО</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Желтоқсан көшесі, 25</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орынбасары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32-88-84</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ast_21-@aisgzk. kz</w:t>
            </w:r>
          </w:p>
        </w:tc>
      </w:tr>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АлматықалажерҒӨО</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Алматы қаласы, Әуезов көшесі, 107</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орынбасары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42-69-13</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alm_20@aisgzk.kz</w:t>
            </w:r>
          </w:p>
        </w:tc>
      </w:tr>
    </w:tbl>
    <w:bookmarkStart w:name="z247" w:id="96"/>
    <w:p>
      <w:pPr>
        <w:spacing w:after="0"/>
        <w:ind w:left="0"/>
        <w:jc w:val="both"/>
      </w:pPr>
      <w:r>
        <w:rPr>
          <w:rFonts w:ascii="Times New Roman"/>
          <w:b w:val="false"/>
          <w:i w:val="false"/>
          <w:color w:val="000000"/>
          <w:sz w:val="28"/>
        </w:rPr>
        <w:t>
«Уақытша өтеусіз жер пайдалану</w:t>
      </w:r>
      <w:r>
        <w:br/>
      </w:r>
      <w:r>
        <w:rPr>
          <w:rFonts w:ascii="Times New Roman"/>
          <w:b w:val="false"/>
          <w:i w:val="false"/>
          <w:color w:val="000000"/>
          <w:sz w:val="28"/>
        </w:rPr>
        <w:t xml:space="preserve">
құқығына актілерді ресімдеу </w:t>
      </w:r>
      <w:r>
        <w:br/>
      </w:r>
      <w:r>
        <w:rPr>
          <w:rFonts w:ascii="Times New Roman"/>
          <w:b w:val="false"/>
          <w:i w:val="false"/>
          <w:color w:val="000000"/>
          <w:sz w:val="28"/>
        </w:rPr>
        <w:t xml:space="preserve">
және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3-қосымша          </w:t>
      </w:r>
    </w:p>
    <w:bookmarkEnd w:id="96"/>
    <w:bookmarkStart w:name="z194" w:id="97"/>
    <w:p>
      <w:pPr>
        <w:spacing w:after="0"/>
        <w:ind w:left="0"/>
        <w:jc w:val="left"/>
      </w:pPr>
      <w:r>
        <w:rPr>
          <w:rFonts w:ascii="Times New Roman"/>
          <w:b/>
          <w:i w:val="false"/>
          <w:color w:val="000000"/>
        </w:rPr>
        <w:t xml:space="preserve"> 
Халыққа қызмет көрсету орталықтары </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4402"/>
        <w:gridCol w:w="3838"/>
        <w:gridCol w:w="1741"/>
        <w:gridCol w:w="2459"/>
      </w:tblGrid>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орналасқан жері, мекенжайы</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залдың телефон нөмірі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Басшының байланыс телефоны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189-ші "а" үй</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25-77-16</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40-10-63 қабылдау бөлмесі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109-ші үй</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56-24-53</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55-15-55 қабылдау бөлмесі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Халыққа қызмет көрсету орталығы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67-ші "б" үй</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24-21-10</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 қабылдау бөлмесі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Халыққа қызмет көрсету орталығы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Авангард көшесі, 2-23-ші «б» үй</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28-31-14 28-40-06</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28-40-14 қабылдау бөлмесі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 1 Халыққа қызмет көрсету орталығы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37-ші "а" үй</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22-48-03</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28-94-67 қабылдау бөлмесі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 2 Халыққа қызмет көрсету орталығы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408-орам, 21-ші үй</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33-55-77</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33-55-93 қабылдау бөлмесі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Халыққа қызмет көрсету орталығы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Қойгелді көшесі, 158-ші "а" үй</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51-44-79</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43-84-14 қабылдау бөлмесі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Халыққа қызмет көрсету орталығы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 81-ші үй</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28-13-12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23-68-81 қабылдау бөлмесі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Халыққа қызмет көрсету орталығы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7-ші үй</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41-63-03</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42-09-10 41-63-10 қабылдау бөлмесі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Халыққа қызмет көрсету орталығы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114-ші үй</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53-26-00 21-13-11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54-10-20 қабылдау бөлмесі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Халыққа қызмет көрсету орталығы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көшесі, н/ж</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23-07-51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23-07-16 қабылдау бөлмесі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Халыққа қызмет көрсету орталығы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шағын аудан, 67-ші "б" үй</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42-23-19</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42-23-12</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Халыққа қызмет көрсету орталығы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48-ші үй</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33-47-54 33-47-48</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33-47-35 қабылдау бөлмесі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Халыққа қызмет көрсету орталығы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157-ші үй</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42-69-50</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33-31-03 қабылдау бөлмесі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Халыққа қызмет көрсету орталығы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н/ж</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21-48-96</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 қабылдау бөлмесі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ауданының Халыққа қызмет көрсету орталығы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221-ші үй</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378-09-10</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378-09-09 қабылдау бөлмесі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ауданының Халыққа қызмет көрсету орталығы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Жанқожа батыр көшесі, 24-ші үй</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377-19-80</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377-19-80 қабылдау бөлмесі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Әуезов ауданының Халыққа қызмет көрсету орталығы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Бөкеев көшесі, 128-ші үй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317-82-29</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256-08-69 қабылдау бөлмесі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ауданының Халыққа қызмет көрсету орталығы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 ауданы, 9-ші «а» үй</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293-41-14</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248-17-77 қабылдау бөлмесі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Жетісу ауданының Халыққа қызмет көрсету орталығы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көшесі, 155-ші үй</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378-46-72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390-18-07 қабылдау бөлмесі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Медеу ауданының Халыққа қызмет көрсету орталығы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44-ші үй</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239-65-53 239-65-47</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239-65-52 қабылдау бөлмесі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Түріксiб ауданының Халыққа қызмет көрсету орталығы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қаласы,Рихард Зорге көшесі, 9-ші үй</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234-09-27</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234-09-35 қабылдау бөлмесі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 1 Халыққа қызмет көрсету орталығы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көшесі, 25-ші үй</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61-84-03</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61-84-04 қабылдау бөлмесі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 2 Халыққа қызмет көрсету орталығы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Күйші Дина көшесі, 31-ші үй</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40-65-62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40-65-62 қабылдау бөлмесі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 1 Халыққа қызмет көрсету орталығы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47- ші үй</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32-42-79</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32-40-95 қабылдау бөлмесі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 2 Халыққа қызмет көрсету орталығы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Сүйінбай ақын көшесі, 85-ші үй</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37-74-34</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37-74-34 қабылдау бөлмесі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ауданының Халыққа қызмет көрсету орталығы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көшесі, 7-ші үй</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50-13-69</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50-13-72 қабылдау бөлмесі</w:t>
            </w:r>
          </w:p>
        </w:tc>
      </w:tr>
    </w:tbl>
    <w:bookmarkStart w:name="z248" w:id="98"/>
    <w:p>
      <w:pPr>
        <w:spacing w:after="0"/>
        <w:ind w:left="0"/>
        <w:jc w:val="both"/>
      </w:pPr>
      <w:r>
        <w:rPr>
          <w:rFonts w:ascii="Times New Roman"/>
          <w:b w:val="false"/>
          <w:i w:val="false"/>
          <w:color w:val="000000"/>
          <w:sz w:val="28"/>
        </w:rPr>
        <w:t>
«Уақытша өтеусіз жер пайдалану</w:t>
      </w:r>
      <w:r>
        <w:br/>
      </w:r>
      <w:r>
        <w:rPr>
          <w:rFonts w:ascii="Times New Roman"/>
          <w:b w:val="false"/>
          <w:i w:val="false"/>
          <w:color w:val="000000"/>
          <w:sz w:val="28"/>
        </w:rPr>
        <w:t xml:space="preserve">
құқығына актілерді ресімдеу </w:t>
      </w:r>
      <w:r>
        <w:br/>
      </w:r>
      <w:r>
        <w:rPr>
          <w:rFonts w:ascii="Times New Roman"/>
          <w:b w:val="false"/>
          <w:i w:val="false"/>
          <w:color w:val="000000"/>
          <w:sz w:val="28"/>
        </w:rPr>
        <w:t xml:space="preserve">
және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4-қосымша          </w:t>
      </w:r>
    </w:p>
    <w:bookmarkEnd w:id="98"/>
    <w:p>
      <w:pPr>
        <w:spacing w:after="0"/>
        <w:ind w:left="0"/>
        <w:jc w:val="both"/>
      </w:pPr>
      <w:r>
        <w:rPr>
          <w:rFonts w:ascii="Times New Roman"/>
          <w:b w:val="false"/>
          <w:i w:val="false"/>
          <w:color w:val="000000"/>
          <w:sz w:val="28"/>
        </w:rPr>
        <w:t>_________________________________________</w:t>
      </w:r>
      <w:r>
        <w:br/>
      </w: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жер қатынастары бойынша уәкілетті органның бастығы___________________________________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_________________________________________</w:t>
      </w:r>
      <w:r>
        <w:br/>
      </w:r>
      <w:r>
        <w:rPr>
          <w:rFonts w:ascii="Times New Roman"/>
          <w:b w:val="false"/>
          <w:i w:val="false"/>
          <w:color w:val="000000"/>
          <w:sz w:val="28"/>
        </w:rPr>
        <w:t>
(жеке тұлғаның тегі, аты, әкесінің аты</w:t>
      </w:r>
      <w:r>
        <w:br/>
      </w:r>
      <w:r>
        <w:rPr>
          <w:rFonts w:ascii="Times New Roman"/>
          <w:b w:val="false"/>
          <w:i w:val="false"/>
          <w:color w:val="000000"/>
          <w:sz w:val="28"/>
        </w:rPr>
        <w:t>
_________________________________________</w:t>
      </w:r>
      <w:r>
        <w:br/>
      </w:r>
      <w:r>
        <w:rPr>
          <w:rFonts w:ascii="Times New Roman"/>
          <w:b w:val="false"/>
          <w:i w:val="false"/>
          <w:color w:val="000000"/>
          <w:sz w:val="28"/>
        </w:rPr>
        <w:t>
не заңды тұлғаның толық атауы)</w:t>
      </w:r>
      <w:r>
        <w:br/>
      </w:r>
      <w:r>
        <w:rPr>
          <w:rFonts w:ascii="Times New Roman"/>
          <w:b w:val="false"/>
          <w:i w:val="false"/>
          <w:color w:val="000000"/>
          <w:sz w:val="28"/>
        </w:rPr>
        <w:t>
_________________________________________</w:t>
      </w:r>
      <w:r>
        <w:br/>
      </w:r>
      <w:r>
        <w:rPr>
          <w:rFonts w:ascii="Times New Roman"/>
          <w:b w:val="false"/>
          <w:i w:val="false"/>
          <w:color w:val="000000"/>
          <w:sz w:val="28"/>
        </w:rPr>
        <w:t>
(жеке немесе заңды тұлғаның жеке</w:t>
      </w:r>
      <w:r>
        <w:br/>
      </w:r>
      <w:r>
        <w:rPr>
          <w:rFonts w:ascii="Times New Roman"/>
          <w:b w:val="false"/>
          <w:i w:val="false"/>
          <w:color w:val="000000"/>
          <w:sz w:val="28"/>
        </w:rPr>
        <w:t>
_________________________________________</w:t>
      </w:r>
      <w:r>
        <w:br/>
      </w:r>
      <w:r>
        <w:rPr>
          <w:rFonts w:ascii="Times New Roman"/>
          <w:b w:val="false"/>
          <w:i w:val="false"/>
          <w:color w:val="000000"/>
          <w:sz w:val="28"/>
        </w:rPr>
        <w:t>
басын куәландыратын құжаттардың</w:t>
      </w:r>
      <w:r>
        <w:br/>
      </w:r>
      <w:r>
        <w:rPr>
          <w:rFonts w:ascii="Times New Roman"/>
          <w:b w:val="false"/>
          <w:i w:val="false"/>
          <w:color w:val="000000"/>
          <w:sz w:val="28"/>
        </w:rPr>
        <w:t>
_________________________________________</w:t>
      </w:r>
      <w:r>
        <w:br/>
      </w:r>
      <w:r>
        <w:rPr>
          <w:rFonts w:ascii="Times New Roman"/>
          <w:b w:val="false"/>
          <w:i w:val="false"/>
          <w:color w:val="000000"/>
          <w:sz w:val="28"/>
        </w:rPr>
        <w:t>
деректемелері, байланыс телефоны,</w:t>
      </w:r>
      <w:r>
        <w:br/>
      </w:r>
      <w:r>
        <w:rPr>
          <w:rFonts w:ascii="Times New Roman"/>
          <w:b w:val="false"/>
          <w:i w:val="false"/>
          <w:color w:val="000000"/>
          <w:sz w:val="28"/>
        </w:rPr>
        <w:t>
_________________________________________</w:t>
      </w:r>
      <w:r>
        <w:br/>
      </w: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Уақытша өтеусіз жер пайдалану құқығына акт беру туралы</w:t>
      </w:r>
      <w:r>
        <w:br/>
      </w:r>
      <w:r>
        <w:rPr>
          <w:rFonts w:ascii="Times New Roman"/>
          <w:b w:val="false"/>
          <w:i w:val="false"/>
          <w:color w:val="000000"/>
          <w:sz w:val="28"/>
        </w:rPr>
        <w:t>
өтініш___________________________________________________________берілген,</w:t>
      </w:r>
      <w:r>
        <w:br/>
      </w:r>
      <w:r>
        <w:rPr>
          <w:rFonts w:ascii="Times New Roman"/>
          <w:b w:val="false"/>
          <w:i w:val="false"/>
          <w:color w:val="000000"/>
          <w:sz w:val="28"/>
        </w:rPr>
        <w:t>
(жер учаскесінің нысаналы мақсаты)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(жер учаскесінің (орналасқан жері) мекенжайы)</w:t>
      </w:r>
    </w:p>
    <w:p>
      <w:pPr>
        <w:spacing w:after="0"/>
        <w:ind w:left="0"/>
        <w:jc w:val="both"/>
      </w:pPr>
      <w:r>
        <w:rPr>
          <w:rFonts w:ascii="Times New Roman"/>
          <w:b w:val="false"/>
          <w:i w:val="false"/>
          <w:color w:val="000000"/>
          <w:sz w:val="28"/>
        </w:rPr>
        <w:t>__________________________________________________ бойынша орналасқан жер учаскесіне уақытша өтеусіз жер пайдалану құқығына акт (актінің телнұсқасын) беруіңізді сұраймын.</w:t>
      </w:r>
    </w:p>
    <w:p>
      <w:pPr>
        <w:spacing w:after="0"/>
        <w:ind w:left="0"/>
        <w:jc w:val="both"/>
      </w:pPr>
      <w:r>
        <w:rPr>
          <w:rFonts w:ascii="Times New Roman"/>
          <w:b w:val="false"/>
          <w:i w:val="false"/>
          <w:color w:val="000000"/>
          <w:sz w:val="28"/>
        </w:rPr>
        <w:t>      Күні __________ Өтініш беруші________________________________</w:t>
      </w:r>
      <w:r>
        <w:br/>
      </w:r>
      <w:r>
        <w:rPr>
          <w:rFonts w:ascii="Times New Roman"/>
          <w:b w:val="false"/>
          <w:i w:val="false"/>
          <w:color w:val="000000"/>
          <w:sz w:val="28"/>
        </w:rPr>
        <w:t>
                                    (жеке немесе заңды тұлғаның не</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уәкілетті тұлғаның тегі, аты, әкесінің  аты, қолы)</w:t>
      </w:r>
    </w:p>
    <w:bookmarkStart w:name="z249" w:id="99"/>
    <w:p>
      <w:pPr>
        <w:spacing w:after="0"/>
        <w:ind w:left="0"/>
        <w:jc w:val="both"/>
      </w:pPr>
      <w:r>
        <w:rPr>
          <w:rFonts w:ascii="Times New Roman"/>
          <w:b w:val="false"/>
          <w:i w:val="false"/>
          <w:color w:val="000000"/>
          <w:sz w:val="28"/>
        </w:rPr>
        <w:t>
«Уақытша өтеусіз жер пайдалану</w:t>
      </w:r>
      <w:r>
        <w:br/>
      </w:r>
      <w:r>
        <w:rPr>
          <w:rFonts w:ascii="Times New Roman"/>
          <w:b w:val="false"/>
          <w:i w:val="false"/>
          <w:color w:val="000000"/>
          <w:sz w:val="28"/>
        </w:rPr>
        <w:t xml:space="preserve">
құқығына актілерді ресімдеу </w:t>
      </w:r>
      <w:r>
        <w:br/>
      </w:r>
      <w:r>
        <w:rPr>
          <w:rFonts w:ascii="Times New Roman"/>
          <w:b w:val="false"/>
          <w:i w:val="false"/>
          <w:color w:val="000000"/>
          <w:sz w:val="28"/>
        </w:rPr>
        <w:t xml:space="preserve">
және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5-қосымша           </w:t>
      </w:r>
    </w:p>
    <w:bookmarkEnd w:id="99"/>
    <w:bookmarkStart w:name="z195" w:id="100"/>
    <w:p>
      <w:pPr>
        <w:spacing w:after="0"/>
        <w:ind w:left="0"/>
        <w:jc w:val="left"/>
      </w:pPr>
      <w:r>
        <w:rPr>
          <w:rFonts w:ascii="Times New Roman"/>
          <w:b/>
          <w:i w:val="false"/>
          <w:color w:val="000000"/>
        </w:rPr>
        <w:t xml:space="preserve"> 
Сапа және тиімділік көрсеткіштерінің мәні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1"/>
        <w:gridCol w:w="2619"/>
        <w:gridCol w:w="2619"/>
        <w:gridCol w:w="2371"/>
      </w:tblGrid>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%-ы (үлесі)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%-ы (үлесі)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%-ы (үлесі)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қызметтер %-ы (үлесі)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%-ы (үлесі)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6" w:id="101"/>
    <w:p>
      <w:pPr>
        <w:spacing w:after="0"/>
        <w:ind w:left="0"/>
        <w:jc w:val="both"/>
      </w:pPr>
      <w:r>
        <w:rPr>
          <w:rFonts w:ascii="Times New Roman"/>
          <w:b w:val="false"/>
          <w:i w:val="false"/>
          <w:color w:val="000000"/>
          <w:sz w:val="28"/>
        </w:rPr>
        <w:t>
«Уақытша өтеусіз жер пайдалану</w:t>
      </w:r>
      <w:r>
        <w:br/>
      </w:r>
      <w:r>
        <w:rPr>
          <w:rFonts w:ascii="Times New Roman"/>
          <w:b w:val="false"/>
          <w:i w:val="false"/>
          <w:color w:val="000000"/>
          <w:sz w:val="28"/>
        </w:rPr>
        <w:t xml:space="preserve">
құқығына актілерді ресімдеу </w:t>
      </w:r>
      <w:r>
        <w:br/>
      </w:r>
      <w:r>
        <w:rPr>
          <w:rFonts w:ascii="Times New Roman"/>
          <w:b w:val="false"/>
          <w:i w:val="false"/>
          <w:color w:val="000000"/>
          <w:sz w:val="28"/>
        </w:rPr>
        <w:t xml:space="preserve">
және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6-қосымша           </w:t>
      </w:r>
    </w:p>
    <w:bookmarkEnd w:id="101"/>
    <w:bookmarkStart w:name="z197" w:id="102"/>
    <w:p>
      <w:pPr>
        <w:spacing w:after="0"/>
        <w:ind w:left="0"/>
        <w:jc w:val="left"/>
      </w:pPr>
      <w:r>
        <w:rPr>
          <w:rFonts w:ascii="Times New Roman"/>
          <w:b/>
          <w:i w:val="false"/>
          <w:color w:val="000000"/>
        </w:rPr>
        <w:t xml:space="preserve"> 
Мемлекеттік қызмет көрсетуді ұйымдастыруға жауапты жергілікті атқарушы органдардың тізбесі</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5"/>
        <w:gridCol w:w="3191"/>
        <w:gridCol w:w="1713"/>
        <w:gridCol w:w="1486"/>
        <w:gridCol w:w="3905"/>
      </w:tblGrid>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қаланың, астананың), ауданның (облыстық маңызы бар қалалардың) жер қатынастары саласындағы уәкілетті органдары мен ХҚО қызметін ұйымдастыруға жауапты мемлекеттік мекемесінің атауы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көрсетуге жауапты тұлға</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мекенжайы</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Абай көшесі, 83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 ұсынуды талдау бөлімінің меңгерушісі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8-716-2 25-74-26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Kanz_akim@akmo.kz</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Нұрмағамбетов көшесі, 94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 2-01-84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akkol_orgotdel@mail.ru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Тәшенов көшесі, 47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 2-14-65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arshaly_org83@mail.ru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 ауылы, Әл-Фараби көшесі, 50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 2-22-35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otdel.DO.ast@mail.ru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 2-43-02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Atbasar_OORA@mail.ru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Некрасов көшесі, 19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 2-23-44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Bulakimat@mail.ru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Щучье қаласы, Абылай хан көшесі, 32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 4-59-02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lieve@kokshetau.online.kz</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ауылы, Победа</w:t>
            </w:r>
            <w:r>
              <w:rPr>
                <w:rFonts w:ascii="Times New Roman"/>
                <w:b w:val="false"/>
                <w:i w:val="false"/>
                <w:color w:val="000000"/>
                <w:sz w:val="20"/>
              </w:rPr>
              <w:t> </w:t>
            </w:r>
            <w:r>
              <w:rPr>
                <w:rFonts w:ascii="Times New Roman"/>
                <w:b w:val="false"/>
                <w:i w:val="false"/>
                <w:color w:val="000000"/>
                <w:sz w:val="20"/>
              </w:rPr>
              <w:t>көшесі, 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 2-17-10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egin_akm@mail.ru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Біржан сал көшесі, 23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аппаратының басшысы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 2-11-45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enbek21@rambler.ru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Құнанбаев көшесі, 121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аппаратының басшысы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 2-37-22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orqotd_erem@mail.ru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Қонаев көшесі, 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 2-13-49 2-15-65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esilirina@mail.ru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Достық көшесі, 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 2-13-01 2-10-01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jaksakimat@mail.ru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 Ленин көшесі, 34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 9-16-50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akm-jarkain@bk.ru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көшесі, Бейбітшілік көшесі, 67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 2-12-80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akim_zer@kokshetau.online/kz</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Болғанбаев көшесі, 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 2-15-79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Akimat.korg@mail.ru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ауылы, Абылай хан көшесі, 117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 9-14-76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sandakimat@mail.ru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 3-11-04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apparat-07@mail.ru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кенті, Абылай-хан көшесі, 20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 2-10-69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shortakim@mail.ru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141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25-10-96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Akimat_kokshetay@mail.ru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4 шағын аудан, 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 6-21-35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step.akmol.kz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Әбілқайыр хан даңғылы, 40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93-20-34, 56-42-66, 93-20-67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mail@akimataktobe.kz</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ауылы, Жүргенов көшесі, 45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2-22-39, 2-16-71, 2-13-65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atekebi_akimat@mail.ru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5 шағын ауданы, 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3-11-90, 3-17-57, 3-20-00, 3-21-00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alga_apparat@mail.ru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Қонаев көшесі, 36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 2-22-48, 2-29-65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baiganin_apparat@mail.ru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Ырғыз ауылы, Алтынсарин көшесі, 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2-16-08, 2-13-11, 2-18-65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irgiznal@taxaktub.mgd.kz </w:t>
            </w:r>
            <w:r>
              <w:rPr>
                <w:rFonts w:ascii="Times New Roman"/>
                <w:b w:val="false"/>
                <w:i w:val="false"/>
                <w:color w:val="000000"/>
                <w:sz w:val="20"/>
              </w:rPr>
              <w:t>020201@rups.kazpost.kz</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кенті, Әйтеке би көшесі, 32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2-11-85, 2-21-84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kargala@mail.ru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кенті, Астана көшесі, 48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 2-12-35, 2-14-51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kobdaakimat@rambler.ru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Мәртөк кенті, Сейфуллин көшесі, 36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2-20-06, 2-19-82, 2-15-55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martuk_ra@mail.ru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Қандығаш қаласы, Гагарин көшесі, 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3-74-54, 3-60-00, 3-61-40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raiakimat.60@mail.ru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Желтоқсан көшесі, 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2-22-61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temirakim@mail.ru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Құрманғазин көшесі, 43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2-15-95, 2-17-11, 2-14-87, 2-17-24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uil.akimat@mail.ru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Горький көшесі, 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2-22-79, 2-75-68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hromtau_akimat@rambler.ru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Шалқар қаласы, Есет Көтібарұлы көшесі, 33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 2-14-23, 2-14-35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akimat_shalkar@mail.ru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Ахтанов көшесі, 50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22-12-11, 21-04-24, 21-00-14, 21-14-48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ak_aktobe@mail.ru</w:t>
            </w:r>
          </w:p>
          <w:p>
            <w:pPr>
              <w:spacing w:after="20"/>
              <w:ind w:left="20"/>
              <w:jc w:val="both"/>
            </w:pPr>
            <w:r>
              <w:rPr>
                <w:rFonts w:ascii="Times New Roman"/>
                <w:b w:val="false"/>
                <w:i w:val="false"/>
                <w:color w:val="000000"/>
                <w:sz w:val="20"/>
              </w:rPr>
              <w:t>iao_aktobe@mail.ru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38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 Мемлекеттік-құқықтық жұмыс, әкімшілік және мемлекеттік қызметтер сапасын бақылау бөлімінің меңгерушісі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27-08-22 27-16-41, 27-37-22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tkooblakimat@globl.kz</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Қонаев көшесі, 74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 2-14-35, 2-15-75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Akimat_alakol@mail.ru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Жансүгіров кенті, Желтоқсан көшесі, 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8-728-32 2-25-51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aksu-akimat@mail.ru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Бақанас ауылы, Қонаев көшесі, 68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 9-16-30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balhash_akimat@mail.ru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Есік қаласы, Жамбыл даңғылы, 21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 4-57-04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Enbekshikazah@mail.ru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Қарабұлақ кенті, Оразбеков көшесі, 67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 3-04-00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eckeldi_akimat@mail.ru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Ұзынағаш ауылы, Абай көшесі, 56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 2-13-25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zhambulakimat@mail.ru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 Өтеген батыр кенті, З. Батталханов көшесі, 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8-727-52 2-09-88, 8-727-2 51-79-76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ile-tanu@nur.kz</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Сарыөзек кенті, Б. Момышұлы көшесі, 12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 3-12-00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kerbakimbux@mail.ru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Балпық би кенті, Мырзабекұлы көшесі, 40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8-728-38 2-00-09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Akimat-Koksu@mail.ru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Қаскелең қаласы, Абылайхан көшесі, 213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8-727-71 2-11-42, 8-727-2 98-38-30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Karasay-akimat@Lenta.ru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Үштөбе қаласы, Қонаев даңғылы, 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 2-18-85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Ort_karatal@mail.ru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Жаркент қаласы, Головацкий көшесі, 129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 5-35-60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JC_curbanow@bk.ru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Кеген ауылы, Б. Момышұлы көшесі, 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8-727-77 2-14-53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Raimbek-akimat@mail.ru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ауданы, Сарқан қаласы, Тәуелсіздік көшесі, 111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 2-14-90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sarkand-akimat@mail.ru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 Талғар қаласы, Қонаев көшесі, 65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95-64-58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talgar-akimat@rambler.ru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 Шонжы ауылы, Раджибаев көшесі, 73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 2-10-62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Uigurski@mail.ru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қаласының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Абылайхан көшесі, 34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8-728-35 4-26-77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Akimat_tekeli@mail.ru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Абай көшесі, 256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27-07-29, 27-27-42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akimattld@mail.ru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Жамбыл көшесі, 13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 4-45-51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ocx040800@mail.ru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Әйтеке би көшесі, 77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көрсетудің сапасын бақылау бөлімінің меңгерушісі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35-45-32, 27-09-12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muksiev@global.kz</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 Махамбет даңғылы, 26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5-15-09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Индер кенті, Қонаев көшесі, 12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2-12-13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Akimat.inder@mail.ru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Ақыстау ауылы, Егемен Қазақстан көшесі, 12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2-03-48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Isatai_raiakimat@mail.ru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Ганюшкино ауылы, Көшекбаев көшесі, 25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2-12-92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Amantai55@mail.ru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Қызылқоған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Қызылқоған ауданы, Миялы ауылы, Абай көшесі, 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2-14-80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Kizilkoga_akimat@mail.ru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Мақат кенті, Орталық алаң көшесі, 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3-03-99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ауылы, Абай көшесі, 16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2-22-56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Kurmanbaevar@mail.ru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Әйтеке би көшесі, 77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35-41-53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Orgotdel atyray@mail.online.kz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Горький көшесі, 40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 Ақпараттық технология және мемлекеттік қызметтер мониторингібөлімінің меңгерушісі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26-42-48 26-89-20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GPinchuk@akimvko.gov.kz</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көшесі, 14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 9-18-55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akim@abay.vko.gov.kz</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Абай бульвары, 14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 3-17-38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akim.ayaguz@mail.ru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Сейфуллин көшесі, 144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 9-14-47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kancelyariyarayakimat@rambler.ru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Тәуелсіздік көшесі, 69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 2-14-75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boroduliha@mail.kz</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Глубокий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Глубокий ауданы, Глубокое кенті, Попович көшесі, 11 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 2-28-25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Kancil@glubokoe.gov.kz</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көшесі, 105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 6-57-66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Zharma_akimat@mail.kz</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Жангелдин көшесі, 54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 2-72-11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zsnakim@mail.kz</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Зырян қаласы, Советская көшесі, 20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 6-16-66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akimat_zyr@mail.kz</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Қатон-Қарағай ауданы әкімінің аппараты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 Үлкен Нарын ауылы, Аблайхан көшесі, 102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 2-12-30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Katon_rayakimat@mail.kz</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Фахрудинов көшесі, 44 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 2-72-30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Kokpekty_akimat@mail.ru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көшесі, Ибежанов көшесі, 23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 2-21-05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Kurchumakimat@rambler.ru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Төлегетай баба көшесі, 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 2-12-00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tarb_ray_akimat@mail.ru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Молодежный кенті, 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 2-79-84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Administrator85_@mail.ru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Аблайхан даңғылы, 122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 3-37-78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Urdzhar@mail.kz</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Советская көшесі, 59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 3-24-00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ApparatAkimaShem@mail.ru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Семенова көшесі, 12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 4-45-20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akimat@ridder.kz</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Интернациональная көшесі, 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 52-01-83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Chancellery@akimsemey.gov.kz</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Пермитина көшесі, 17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26-12-15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Prakima@oskemen.kz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көшесі, 125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 көрсету сапасын жетілдіру мониторингі бөлімінің меңгерушісі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43-38-90, 43-34-54, 43-36-95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Akim_tz@hamby.kz</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 Сарыкемер ауылы, Байзақ батыр көшесі, 101 «д»</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8-726-37 2-24-63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Zemkombaizak@mail.ru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Аса ауылы, Абай көшесі, 27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 2-13-53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Akim_tz@hamby.kz</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 Б. Момышұлы ауылы, Қонаев көшесі, 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8-726-35 2-15-39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Akim_tz@hamby.kz</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Қордай ауылы, Кенесары көшесі, 151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8-726-36 4-51-81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Raszem@mail.ru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Меркі ауылы, Смаилов көшесі, 169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8-726-32 2-12-77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Мойынқұм ауылы, Амангелды көшесі, 147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8-726-42 2-48-38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ауданы, Құлан ауылы, Жібек жолы көшесі, 75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8-726-31 2-21-84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Жаңатас қаласы, 1 шағын ауданы, 25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8-726-23 46-31-39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sarysu_zher@mail.ru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 Қаратау қаласы, Шейн көшесі, 47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8-726-44 6-04-53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Jer_talas@mail.ru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 Шу қаласы, Төле би көшесі, 240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8-726-38 3-18-53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JerB@bk.ru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Желтоқсан көшесі, 28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43-54-77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tarazgorzem2009@mail.ru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Достық даңғылы, 179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 Мемлекеттік қызметтерді экономикалық талдау, ішкі бақылау және мониторингбөлімінің меңгерушісі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50-66-46, 50-88-49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UZOZKO@nursat.kz</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Чапаев ауылы, Қонаев көшесі, 73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 91-3-01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akimakzhaik@inbox. 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Сайқын ауылы, Бергалиев көшесі, 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 21-1-96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akimat_B@mail.ru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 Ақсай қаласы, Советская көшесі,60/2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 21-9-60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SESI1983@mail.ru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көшесі, 44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 21-8-92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Jangala-rozo@mail.ru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Жәнібек ауылы, Ғ. Қараш көшесі, 35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 21-3-61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akimzhanibek@rambler.</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Переметное ауылы, Гагарин көшесі, 137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 22-3-96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akimzelenov@mail.ru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Қазталов ауылы, Жабаев көшесі, 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 31-5-95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zemkomkazt@mail.ru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ауылы, Ғ. Құрманғалиев көшесі, 19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 31-1-71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akimkaratoba@mail.ru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әкімінің аппараты» ММ</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Қазақстан көшесі, 13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 31-1-14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akim_sirim@mail.ru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ауылы, Абай көшесі, 23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 21-1-66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akimtaskala@mail.kz</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Федоровка ауылы, Юбилейная көшесі, 20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 21-4-84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terekta@rambler.ru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Л. Қылышев көшесі, 93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 33-3-44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Akimchingirlau@mail.ru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Достық даңғылы, 182/1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50-39-82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Akimat@pochta.ru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Бейбітшілік бульвары, 39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 Мемлекеттік қызметтер сапасының мониторингі және ақпараттық технологияларды дамыту бөлімінің меңгерушісі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42-10-80 42-10-90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kancelyaria@krg.gov.kz</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Жеңіс данғылы, 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43-23-55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olga_akimat23@mail.ru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Ақтоғай селосы, Бөкей хан даңғылы, 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 2-10-74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ergan_77@mail.ru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Ботақара селосы, Абылай хан көшесі, 39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43-23-59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gasik@topmail.kz</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Атасу кенті, Тәуелсіздік даңғылы, 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43-40-66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zhanaarka_akimat@mail.ru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Т.Аубакиров көшесі, 23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43-23-61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karkaraly_ra@mail.ru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Киевка ауылы, Мыңбаев көшесі, 44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43-23-62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Yerlan_nura@mail.ru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ауданы, Осакаровка ауылы, Новая көшесі, 33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43-23-56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osak_izbirkom@mail. kz</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ауылы, Абай көшесі, 27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8-710-35 2-13-39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ulytauakim@mail.krg. </w:t>
            </w:r>
            <w:r>
              <w:rPr>
                <w:rFonts w:ascii="Times New Roman"/>
                <w:b w:val="false"/>
                <w:i w:val="false"/>
                <w:color w:val="000000"/>
                <w:sz w:val="20"/>
              </w:rPr>
              <w:t>gov.kz</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Ақсу-Аюлы селосы, Шортанбай ырау көшесі, 24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8-710-31 2-15-09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shet_org@krg.gov.kz</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Қаранды қаласы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Бұқар жырау даңғылы, 16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42-02-20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akimat07@mail.ru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Уалиханов көшесі, 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 4-20-61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inform_kont@krg. gov.kz</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Алаш даңғылы, 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 43-65-94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mokeevaon@mail.ru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Абай көшесі, 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43-40-70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karajal_akimat@ 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Пушкин көшесі, 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8-710-39 5-40-48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makisheva_shb@ krg.gov.kz</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Сарань қаласы, Жамбыл көшесі, 67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43-70-79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borodina@mail.kz</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К.Сәтпаев даңғылы, 108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8-710-63 3-36-36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masenov_ak@krg. gov.kz</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Тәуелсіздік бульвары, 12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43-06-46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akimat.temirtau@ 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Абай даңғылы, 50 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43-06-46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Shahtinsk_cancel@krg.gov.kz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Әл-Фараби көшесі, 66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 Мемлекеттік қызметтер сапасының мониторингі және ақпараттық технологияларды дамыту бөлімінің меңгерушісі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w:t>
            </w:r>
          </w:p>
          <w:p>
            <w:pPr>
              <w:spacing w:after="20"/>
              <w:ind w:left="20"/>
              <w:jc w:val="both"/>
            </w:pPr>
            <w:r>
              <w:rPr>
                <w:rFonts w:ascii="Times New Roman"/>
                <w:b w:val="false"/>
                <w:i w:val="false"/>
                <w:color w:val="000000"/>
                <w:sz w:val="20"/>
              </w:rPr>
              <w:t>57-50-10 57-50-43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akim@kostanay.kz, abenov@kostanay.kz</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Обағай ауылы, Ленин көшесі, 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аппаратының басшысы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 53-41-77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altynsar@kostanay.kz</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 Амангелді ауылы, Майлин көшесі, 14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8-714-40 2-13-00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amangeldy@kostanay.kz</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 Әулиекөл ауылы, 1 май көшесі, 44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 2-10-03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auliekol@kostanay.kz</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Денисов ауылы, Калинин көшесі, 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аппаратының басшысы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 2-11-49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denisovka@kostanay.kz</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Торғай ауылы, Алтынсарин көшесі, 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8-714-39 2-15-01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jangeldy@kostanay.kz</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Жітіқара қаласы, 6 шағын аудан, 65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аппаратының басшысы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8-714-35 2-00-04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zhitikara@kostanay.kz</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Қамысты ауылы, Ержанов көшесі, 61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8-714-37 2-16-45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kamysty@kostanay.kz</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Қарабалық кенті, Космонавтар көшесі, 31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 3-35-70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karabalyk@kostanay/kz</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Қарасу ауылы, А. Исақов көшесі, 73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аппаратының басшысы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8-714-52 2-13-63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karasu@kostanay.kz</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Затобол кенті, Калинин көшесі,65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8-714-55 2-20-35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kost_region@kostanay.kz</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Боровское ауылы, Королев көшесі, 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аппаратының басшысы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 2-15-71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mendikara@kostanay.kz</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 Қарамеңді ауылы, Шақшақ Жәнібек көшесі, 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аппаратының басшысы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8-714-54 2-19-38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naurzum@kostanay.kz</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Сарыкөл кенті, Ленин көшесі, 72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8-714-51 2-12-76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sarykol@kostanay.kz</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Таран ауылы, Калинин көшесі,60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8-714-36 3-63-73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taranovka@kostanay.kz</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Ұзынкөл ауылы, Мүсірепов көшесі, 14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 2-42-90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uzunkol@kostanay.kz</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Федоров ауылы, Красноармейский көшесі, 53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 2-13-04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fedorovka@kostanay.kz</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Пушкин көшесі, 98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57-57-11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gorakimat@kostanay.kz</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Абай көшесі, 29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аппаратының басшысы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8-714-30 7-01-42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arkalyk@kostanay.kz</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Бейбітшілік көшесі, 31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8-714-33 3-36-39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lisakovsk@kostanay.kz</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Ленин көшесі, 95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аппаратының басшысы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 4-55-20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rudnu@kostanay.kz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Ы. Жақаев көшесі, 76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 басшысының орынбасары, Мемлекеттік қызметтер көрсетудің сапасын сақтауды бақылау бөлімінің меңгерушісі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26-13-09, 26-19-28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oblKorda@nursat.kz</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Арал қаласы, Школьная көшесі, 33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8-724-33 2-13-80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Aralkalasy@mail.ru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Жалағаш кенті, Әйтеке би көшесі, 12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меңгерушісі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 3-17-77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kma_1977@mail.ru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Жаңақорған кенті, М. Көкенов көшесі, 37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 2-24-01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E-mailorg-akim@mail.ru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Жосалы кенті, Қорқыт Ата көшесі, 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аппаратының басшысы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 2-13-54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karmakchi@mail.ru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Әйтеке би кенті, Әйтеке би көшесі, 60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аппаратының басшысы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 2-11-14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Kazaly_akimat@mail.ru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Тереңөзек кенті, Абай көшесі, 17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 2-25-89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yerjan zan @mail.ru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Шиелі кенті, Т.Рысқұлов көшесі, 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8-724-32 4-23-54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Akimat_shieli@mail.ru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Ә.Бөкейхан көшесі, н/ж</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23-70-78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gor.akimat_kz.list.ru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14 шағын аудан, 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 Мемлекеттік қызметтер көрсетудің сапасын бақылау бөлімінің меңгерушісі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31-45-32, 42-74-70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Standart_414@mail.ru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Құрық ауылы, Досан батыр көшесі,8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 2-23-60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Akimat_karaya@mail.ru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Маңғыстау ауылы, Орталық көшесі, 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 2-14-51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Lazym81@mail.ru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Форт-Шевченко қаласы, Д. Тәжіұлы көшесі, н/ж</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 2-22-90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Fort_akimat.mail.ru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Бейнеу ауылы, Д. Тәжиев көшесі, н/ж</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 2-12-32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Apparat_beineu@mail.ru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село Маңғыстау, н/ж</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46-62-35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Cufa-pip@mail.ru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каласы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каласы, Сатпаев көшесі, 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 5-04-55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Akimat_uzen@mail.ru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каласы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4 шағын ауданы, 72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33-65-11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Aktau_apparat@mail.ru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Академик Сәтбаев көшесі, 49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 Әкімшілік-қаржылық бөлімінің меңгерушісі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32-25-67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kense.ao@pavlodar.gov.kz</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Ақтоғай ауылы, Абай көшесі, 75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2-11-97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kense.aakr@pavlodar.gov.kz.</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Баянаул ауылы, Сатпаев көшесі, 45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 9-19-24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kense.abr@pavlodar.gov.kz.</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 Железинка ауылы, М. Әуезов көшесі, 19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8-718-31 2-24-32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kense.azhr@pavlodar.gov.kz.</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Ертіс ауылы, Қажымұқан көшесі, 118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2-13-53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kense.aer@pavlodar.gov.kz</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 Теренкөл ауылы, Елгин көшесі, 172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 2-13-00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kense.akr@pavlodar.gov.kz</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ауданы, Аққу ауылы, Иванов көшесі, 92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 2-10-21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kense.alr@pavlodar.gov.kz</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Көктөбе ауылы, Абылай хан көшесі, 34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 9-13-41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kense.amr@pavlodar.gov.kz</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 Павлодар қаласы, Қаирбаев көшесі, 32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32-30-98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kense.apr@pavlodar.gov.kz</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 Успенка ауылы, Ленин көшесі, 71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 9-17-33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kense.aur@pavlodar.gov.kz.</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 Шарбақты ауылы, Советов көшесі, 51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 2-14-23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kense.ashr@pavlodar.gov.kz.</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қаласының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Қайрбаев көшесі, 32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32-25-18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kense.ao@pavlodar.gov.kz</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қаласының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 Жүсіп көшесі, 45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8-718-73 4-06-28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kense.aе@pavlodar.gov.kz</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Астана көшесі, 52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 5-09-07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 aa@pavlodar.gov.kz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58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 Электрондық мемлекеттік қызметтер бөлімінің меңгерушісі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46-24-52, 46-72-65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EMahmetov@SKO.kz</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Саумалкөл ауылы, Ш. Уалиханов көшесі, 44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 2-12-67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airtay\-akimat@sko.kz</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Талшық ауылы, Целинная көшесі, 15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 2-17-08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akzhar\-akimat@sko.kz</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Смирнов ауылы, Народная көшесі 50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8-715-32 2-28-05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akkain\-akimat@sko.kz</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Явленка ауылы, Ленин көшесі, 10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 2-11-42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esil\-akimat@sko.kz</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Пресновка ауылы, Дружба көшесі, 10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 2-15-32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zhambil\-akimat@sko.kz</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Жұмабаев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ауданы, Булаево қаласы, Юбилейная көшесі, 56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8-715-31 2-21-94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mzhumabaeva\-akimat@sko.kz</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Бескөл ауылы, Гагарин көшесі, 11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 2-13-03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kyzylzhar\-akimat@sko.kz</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ауданы, Мамлютка қаласы, С. Мұқанов көшесі, 12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 2-14-72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maml\-akimat@sko.kz</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ауданы, Новоишимское ауылы, Абылай хан көшесі, 28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8-715-35 2-13-34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gmusrepova\-akimat@sko.kz</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Тайынша ауылы, Қазақстан конституциясы көшесі, 197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 2-29-81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tainsha\-akimat@sko.kz</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Тимирязев ауылы, Ш. Уалиханов көшесі, 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 2-12-40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Timiryazevo\-akimat@sko.kz</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Кішкенекөл ауылы, Ш.Уәлиханов көшесі, 85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 2-18-63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ualihan\-akimat@sko.kz</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Сергеевка қаласы, Победа көшесі, 35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 2-12-64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shalakyn\-akimat@sko.kz</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23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46-46-85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petropavlovsk@sko.kz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Тауке хан даңғылы, 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аппаратының басшысы, Мемлекеттік қызметтер көрсетудің сапасын бақылау бөлімінің меңгерушісі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53-53-78, 55-12-39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O_kontrol@mail.ru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қаласының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Есімхан көшесі, 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 4-12-51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Tur_akimat@mail.ru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Шаян ауылы, Байдібек көшесі, 69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 6-15-96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Jazilbek_kz@mail.ru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Қонаев көшесі, 95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 2-13-71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Akim_kazgurt@mail.ru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Мақтарал ауданы, Жетісай қаласы, Әуезов көшесі, 20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 2-24-49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Timur_kz78@mail.ru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Темірлан ауылы, Т. Рысқұлов көшесі, 14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 2-10-12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Ordabasy_org@mail.ru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Шәуілдір ауылы, Жібек Жолы көшесі, 25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 2-16-34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Otrar_akimat@mail.ru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Ақсу ауылы, Жібек Жолы көшесі, 95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 2-22-44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Sairam-adm@mail.ru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Сарыағаш қаласы, Исмаилов көшесі, 37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 2-34-63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Saryagash_akimat@mail.ru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Шолаққорған ауылы, Жібек-Жолы көшесі, н/ж</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 4-11-69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Sozak-akim@mail.ru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Леңгір қаласы, Әйтеке-би, 28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 6-15-18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Tolebiorgotdel@mail.ru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Т. Рысқұлов ауылы, Т.Рысқұлов көшесі, 201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 5-24-96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Tulkubas7975@mail.ru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Шардара қаласы, Төлеби көшесі, 41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 2-24-49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Baha1980_80@mail.ru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қаласының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Әл-Фараби көшесі, 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 3-58-57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Orgotdel-arys@mail.ru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қаласының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Яссауи көшесі, 87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 3-58-57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Akimat_kentau@mail.ru</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Тыныбаев көшесі, 49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53-00-00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32_52@mail.ru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Республика алаңы, 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72-24-02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Almaty_con@mail.ru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Бейбітшілік көшесі, 11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55-64-54, 55-64-41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r.beseev@astana.kz</w:t>
            </w:r>
          </w:p>
        </w:tc>
      </w:tr>
    </w:tbl>
    <w:bookmarkStart w:name="z198" w:id="103"/>
    <w:p>
      <w:pPr>
        <w:spacing w:after="0"/>
        <w:ind w:left="0"/>
        <w:jc w:val="both"/>
      </w:pPr>
      <w:r>
        <w:rPr>
          <w:rFonts w:ascii="Times New Roman"/>
          <w:b w:val="false"/>
          <w:i w:val="false"/>
          <w:color w:val="000000"/>
          <w:sz w:val="28"/>
        </w:rPr>
        <w:t>
«Уақытша өтеусіз жер пайдалану</w:t>
      </w:r>
      <w:r>
        <w:br/>
      </w:r>
      <w:r>
        <w:rPr>
          <w:rFonts w:ascii="Times New Roman"/>
          <w:b w:val="false"/>
          <w:i w:val="false"/>
          <w:color w:val="000000"/>
          <w:sz w:val="28"/>
        </w:rPr>
        <w:t xml:space="preserve">
құқығына актілерді ресімдеу </w:t>
      </w:r>
      <w:r>
        <w:br/>
      </w:r>
      <w:r>
        <w:rPr>
          <w:rFonts w:ascii="Times New Roman"/>
          <w:b w:val="false"/>
          <w:i w:val="false"/>
          <w:color w:val="000000"/>
          <w:sz w:val="28"/>
        </w:rPr>
        <w:t xml:space="preserve">
және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7-қосымша           </w:t>
      </w:r>
    </w:p>
    <w:bookmarkEnd w:id="103"/>
    <w:bookmarkStart w:name="z199" w:id="104"/>
    <w:p>
      <w:pPr>
        <w:spacing w:after="0"/>
        <w:ind w:left="0"/>
        <w:jc w:val="both"/>
      </w:pPr>
      <w:r>
        <w:rPr>
          <w:rFonts w:ascii="Times New Roman"/>
          <w:b w:val="false"/>
          <w:i w:val="false"/>
          <w:color w:val="000000"/>
          <w:sz w:val="28"/>
        </w:rPr>
        <w:t xml:space="preserve">       
Жер учаскелеріне сәйкестендіру құжаттарын дайындау жөніндегі жұмыстарының құны тиісті қаржы жылына арналған республикалық бюджет туралы заңда белгіленген айлық есептік көрсеткіші (бұдан әрі – АЕК) мөлшеріне байланысты есептеледі және мынаны құрайды: </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8"/>
        <w:gridCol w:w="2592"/>
        <w:gridCol w:w="3213"/>
        <w:gridCol w:w="3607"/>
      </w:tblGrid>
      <w:tr>
        <w:trPr>
          <w:trHeight w:val="30" w:hRule="atLeast"/>
        </w:trPr>
        <w:tc>
          <w:tcPr>
            <w:tcW w:w="3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Субъектілердің атауы</w:t>
            </w:r>
          </w:p>
        </w:tc>
        <w:tc>
          <w:tcPr>
            <w:tcW w:w="2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алаңы,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АЕК</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алаңына байланысты жұмыстың құнын көтеру коэффициенті</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бағбандық, сондай-ақ саяжай құрылысы үшін</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тұрғын үй құрылысы үшін</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өзiндiк қосалқы шаруашылық жүргiзу үшін</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 және фермер қожалықтары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50-ге дейін</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га дейін – 1,1;</w:t>
            </w:r>
            <w:r>
              <w:br/>
            </w:r>
            <w:r>
              <w:rPr>
                <w:rFonts w:ascii="Times New Roman"/>
                <w:b w:val="false"/>
                <w:i w:val="false"/>
                <w:color w:val="000000"/>
                <w:sz w:val="20"/>
              </w:rPr>
              <w:t>
500 га дейін – 1,2;</w:t>
            </w:r>
            <w:r>
              <w:br/>
            </w:r>
            <w:r>
              <w:rPr>
                <w:rFonts w:ascii="Times New Roman"/>
                <w:b w:val="false"/>
                <w:i w:val="false"/>
                <w:color w:val="000000"/>
                <w:sz w:val="20"/>
              </w:rPr>
              <w:t>
1000 га дейін – 1,3;</w:t>
            </w:r>
            <w:r>
              <w:br/>
            </w:r>
            <w:r>
              <w:rPr>
                <w:rFonts w:ascii="Times New Roman"/>
                <w:b w:val="false"/>
                <w:i w:val="false"/>
                <w:color w:val="000000"/>
                <w:sz w:val="20"/>
              </w:rPr>
              <w:t>
1000 га жоғары – 1,4</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r>
              <w:rPr>
                <w:rFonts w:ascii="Times New Roman"/>
                <w:b w:val="false"/>
                <w:i w:val="false"/>
                <w:color w:val="000000"/>
                <w:sz w:val="20"/>
              </w:rPr>
              <w:t>шағын кәсіпкерлік субъектілері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0,5-ге дейін</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дейін – 1,1;</w:t>
            </w:r>
            <w:r>
              <w:br/>
            </w:r>
            <w:r>
              <w:rPr>
                <w:rFonts w:ascii="Times New Roman"/>
                <w:b w:val="false"/>
                <w:i w:val="false"/>
                <w:color w:val="000000"/>
                <w:sz w:val="20"/>
              </w:rPr>
              <w:t>
10 га дейін – 1,2;</w:t>
            </w:r>
            <w:r>
              <w:br/>
            </w:r>
            <w:r>
              <w:rPr>
                <w:rFonts w:ascii="Times New Roman"/>
                <w:b w:val="false"/>
                <w:i w:val="false"/>
                <w:color w:val="000000"/>
                <w:sz w:val="20"/>
              </w:rPr>
              <w:t>
50 га дейін – 1,3;</w:t>
            </w:r>
            <w:r>
              <w:br/>
            </w:r>
            <w:r>
              <w:rPr>
                <w:rFonts w:ascii="Times New Roman"/>
                <w:b w:val="false"/>
                <w:i w:val="false"/>
                <w:color w:val="000000"/>
                <w:sz w:val="20"/>
              </w:rPr>
              <w:t>
50 га жоғары – 1,4</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меншiк иелерi (кондоминиумге қатысушылар)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1-ге дейін</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га дейін – 1,1;</w:t>
            </w:r>
            <w:r>
              <w:br/>
            </w:r>
            <w:r>
              <w:rPr>
                <w:rFonts w:ascii="Times New Roman"/>
                <w:b w:val="false"/>
                <w:i w:val="false"/>
                <w:color w:val="000000"/>
                <w:sz w:val="20"/>
              </w:rPr>
              <w:t>
2,0 га дейін – 1,2;</w:t>
            </w:r>
            <w:r>
              <w:br/>
            </w:r>
            <w:r>
              <w:rPr>
                <w:rFonts w:ascii="Times New Roman"/>
                <w:b w:val="false"/>
                <w:i w:val="false"/>
                <w:color w:val="000000"/>
                <w:sz w:val="20"/>
              </w:rPr>
              <w:t>
2,5 га дейін – 1,3;</w:t>
            </w:r>
            <w:r>
              <w:br/>
            </w:r>
            <w:r>
              <w:rPr>
                <w:rFonts w:ascii="Times New Roman"/>
                <w:b w:val="false"/>
                <w:i w:val="false"/>
                <w:color w:val="000000"/>
                <w:sz w:val="20"/>
              </w:rPr>
              <w:t>
2,5 га жоғары– 1,4</w:t>
            </w:r>
          </w:p>
        </w:tc>
      </w:tr>
    </w:tbl>
    <w:bookmarkStart w:name="z200" w:id="105"/>
    <w:p>
      <w:pPr>
        <w:spacing w:after="0"/>
        <w:ind w:left="0"/>
        <w:jc w:val="both"/>
      </w:pPr>
      <w:r>
        <w:rPr>
          <w:rFonts w:ascii="Times New Roman"/>
          <w:b w:val="false"/>
          <w:i w:val="false"/>
          <w:color w:val="000000"/>
          <w:sz w:val="28"/>
        </w:rPr>
        <w:t>
«Уақытша өтеусіз жер пайдалану</w:t>
      </w:r>
      <w:r>
        <w:br/>
      </w:r>
      <w:r>
        <w:rPr>
          <w:rFonts w:ascii="Times New Roman"/>
          <w:b w:val="false"/>
          <w:i w:val="false"/>
          <w:color w:val="000000"/>
          <w:sz w:val="28"/>
        </w:rPr>
        <w:t xml:space="preserve">
құқығына актілерді ресімдеу </w:t>
      </w:r>
      <w:r>
        <w:br/>
      </w:r>
      <w:r>
        <w:rPr>
          <w:rFonts w:ascii="Times New Roman"/>
          <w:b w:val="false"/>
          <w:i w:val="false"/>
          <w:color w:val="000000"/>
          <w:sz w:val="28"/>
        </w:rPr>
        <w:t xml:space="preserve">
және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8-қосымша           </w:t>
      </w:r>
    </w:p>
    <w:bookmarkEnd w:id="105"/>
    <w:p>
      <w:pPr>
        <w:spacing w:after="0"/>
        <w:ind w:left="0"/>
        <w:jc w:val="both"/>
      </w:pPr>
      <w:r>
        <w:rPr>
          <w:rFonts w:ascii="Times New Roman"/>
          <w:b w:val="false"/>
          <w:i w:val="false"/>
          <w:color w:val="000000"/>
          <w:sz w:val="28"/>
        </w:rPr>
        <w:t>Түбіртек</w:t>
      </w:r>
    </w:p>
    <w:p>
      <w:pPr>
        <w:spacing w:after="0"/>
        <w:ind w:left="0"/>
        <w:jc w:val="both"/>
      </w:pPr>
      <w:r>
        <w:rPr>
          <w:rFonts w:ascii="Times New Roman"/>
          <w:b w:val="false"/>
          <w:i w:val="false"/>
          <w:color w:val="000000"/>
          <w:sz w:val="28"/>
        </w:rPr>
        <w:t>Ақша жіберуші _____________________________________________________</w:t>
      </w:r>
      <w:r>
        <w:br/>
      </w:r>
      <w:r>
        <w:rPr>
          <w:rFonts w:ascii="Times New Roman"/>
          <w:b w:val="false"/>
          <w:i w:val="false"/>
          <w:color w:val="000000"/>
          <w:sz w:val="28"/>
        </w:rPr>
        <w:t>
                           Тегі, аты, әкесінің аты, СТН</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Төлемді алушы _____________________________________________________</w:t>
      </w:r>
      <w:r>
        <w:br/>
      </w:r>
      <w:r>
        <w:rPr>
          <w:rFonts w:ascii="Times New Roman"/>
          <w:b w:val="false"/>
          <w:i w:val="false"/>
          <w:color w:val="000000"/>
          <w:sz w:val="28"/>
        </w:rPr>
        <w:t>
                     мамандандырылған кәсіпорынның атауы, СТН</w:t>
      </w:r>
      <w:r>
        <w:br/>
      </w:r>
      <w:r>
        <w:rPr>
          <w:rFonts w:ascii="Times New Roman"/>
          <w:b w:val="false"/>
          <w:i w:val="false"/>
          <w:color w:val="000000"/>
          <w:sz w:val="28"/>
        </w:rPr>
        <w:t>
Делдал банк ________________________________________________________</w:t>
      </w:r>
      <w:r>
        <w:br/>
      </w:r>
      <w:r>
        <w:rPr>
          <w:rFonts w:ascii="Times New Roman"/>
          <w:b w:val="false"/>
          <w:i w:val="false"/>
          <w:color w:val="000000"/>
          <w:sz w:val="28"/>
        </w:rPr>
        <w:t xml:space="preserve">
                           екінші деңгейдегі банктің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8"/>
        <w:gridCol w:w="5103"/>
        <w:gridCol w:w="4131"/>
        <w:gridCol w:w="2518"/>
      </w:tblGrid>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Төлемнің атауы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ҚҚС</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Қол үшін және мөрдің орны</w:t>
      </w:r>
      <w:r>
        <w:br/>
      </w:r>
      <w:r>
        <w:rPr>
          <w:rFonts w:ascii="Times New Roman"/>
          <w:b w:val="false"/>
          <w:i w:val="false"/>
          <w:color w:val="000000"/>
          <w:sz w:val="28"/>
        </w:rPr>
        <w:t>
_____________________________       ____________________________</w:t>
      </w:r>
      <w:r>
        <w:br/>
      </w:r>
      <w:r>
        <w:rPr>
          <w:rFonts w:ascii="Times New Roman"/>
          <w:b w:val="false"/>
          <w:i w:val="false"/>
          <w:color w:val="000000"/>
          <w:sz w:val="28"/>
        </w:rPr>
        <w:t>
ақша жіберушінің қолы              жауапты орындаушының қолы, күні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Ақша жіберуші ____________________________________________________</w:t>
      </w:r>
      <w:r>
        <w:br/>
      </w:r>
      <w:r>
        <w:rPr>
          <w:rFonts w:ascii="Times New Roman"/>
          <w:b w:val="false"/>
          <w:i w:val="false"/>
          <w:color w:val="000000"/>
          <w:sz w:val="28"/>
        </w:rPr>
        <w:t>
                      Тегі, аты, әкесінің аты, СТН</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Төлемді алушы ____________________________________________________</w:t>
      </w:r>
      <w:r>
        <w:br/>
      </w:r>
      <w:r>
        <w:rPr>
          <w:rFonts w:ascii="Times New Roman"/>
          <w:b w:val="false"/>
          <w:i w:val="false"/>
          <w:color w:val="000000"/>
          <w:sz w:val="28"/>
        </w:rPr>
        <w:t>
                     мамандандырылған кәсіпорынның атауы, СТН</w:t>
      </w:r>
    </w:p>
    <w:p>
      <w:pPr>
        <w:spacing w:after="0"/>
        <w:ind w:left="0"/>
        <w:jc w:val="both"/>
      </w:pPr>
      <w:r>
        <w:rPr>
          <w:rFonts w:ascii="Times New Roman"/>
          <w:b w:val="false"/>
          <w:i w:val="false"/>
          <w:color w:val="000000"/>
          <w:sz w:val="28"/>
        </w:rPr>
        <w:t>Делдал банк ______________________________________________________</w:t>
      </w:r>
      <w:r>
        <w:br/>
      </w:r>
      <w:r>
        <w:rPr>
          <w:rFonts w:ascii="Times New Roman"/>
          <w:b w:val="false"/>
          <w:i w:val="false"/>
          <w:color w:val="000000"/>
          <w:sz w:val="28"/>
        </w:rPr>
        <w:t xml:space="preserve">
                      екінші деңгейдегі банктің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8"/>
        <w:gridCol w:w="5103"/>
        <w:gridCol w:w="4131"/>
        <w:gridCol w:w="2518"/>
      </w:tblGrid>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Төлемнің атауы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ҚҚС</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Қол үшін және мөрдің орны</w:t>
      </w:r>
    </w:p>
    <w:p>
      <w:pPr>
        <w:spacing w:after="0"/>
        <w:ind w:left="0"/>
        <w:jc w:val="both"/>
      </w:pPr>
      <w:r>
        <w:rPr>
          <w:rFonts w:ascii="Times New Roman"/>
          <w:b w:val="false"/>
          <w:i w:val="false"/>
          <w:color w:val="000000"/>
          <w:sz w:val="28"/>
        </w:rPr>
        <w:t>______________________________         ________________________</w:t>
      </w:r>
      <w:r>
        <w:br/>
      </w:r>
      <w:r>
        <w:rPr>
          <w:rFonts w:ascii="Times New Roman"/>
          <w:b w:val="false"/>
          <w:i w:val="false"/>
          <w:color w:val="000000"/>
          <w:sz w:val="28"/>
        </w:rPr>
        <w:t>
ақша жіберушінің қолы              жауапты орындаушының қолы,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