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febfc" w14:textId="91feb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2008 жылғы 16 мамырдағы № 459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4 тамыздағы № 797 қаулысы. Күші жойылды - Қазақстан Республикасы Үкіметінің 2014 жылғы 9 сәуірдегі № 329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09.04.2014 </w:t>
      </w:r>
      <w:r>
        <w:rPr>
          <w:rFonts w:ascii="Times New Roman"/>
          <w:b w:val="false"/>
          <w:i w:val="false"/>
          <w:color w:val="ff0000"/>
          <w:sz w:val="28"/>
        </w:rPr>
        <w:t>N 329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"Мемлекеттік статистика мәселелері жөнінде кеңес құру туралы" Қазақстан Республикасы Үкіметінің 2008 жылғы 16 мамырдағы N  459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ю 24, 245-құжат)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қосымшада: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статистика мәселелері жөніндегі кеңестің құрамына мыналар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Смайылов                  - Қазақстан Республикасы Статистика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Әлихан Асханұлы             агенттігінің төрағасы, төрағаның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орынбасары,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Орынханов                 - Қазақстан Республикасы Статистика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Кәкімұлы             агенттігі Стратегиялық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департаментінің директоры, хатшы,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Айтжанова                 - Қазақстан Республикасының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Жанар Сейдахметқызы         даму және сауда 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Жұмағалиев                - Қазақстан Республикасының Байланыс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Қуанышұлы             және ақпарат 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Рау                       - Қазақстан Республикасының Индустрия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Альберт Павлович            және жаңа технологиялар бірінші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вице-министрі,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Нұрпейісов                - Қазақстан Республикасы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Айтмұхамбетұлы       қызмет істері агенттігінің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(келісім бойынша);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"Құл-Мұхаммед             - Қазақстан Республикасының 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Мұхтар Абрарұлы             және ақпарат министрі",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"Мыңбаев                  - Қазақстан Республикасының Энергетика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Сауат Мұхаметбайұлы         және минералдық ресурстар министрі"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"Құл-Мұхаммед             - Қазақстан Республикасының 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Мұхтар Абрарұлы             министрі",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"Мыңбаев                  - Қазақстан Республикасының Мұнай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Сауат Мұхаметбайұлы         газ министрі";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Кеңестің құрамынан Бақыт Тұрлыханұлы Сұлтанов, Әсет Өрентайұлы Исекешев, Қуанышбек Бақытбекұлы Есекеев, Анар Ертөлеуқызы Мешімбаева, Дана Тілеуқызы Әбутәліпова, Арын Амангелдіұлы Орсариев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2. Осы қаулы қол қойылған күнінен бастап қолданысқа енгізіледі.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