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5b90" w14:textId="f315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 1213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30 қаңтардағы № 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2009 - 2011 жылдарға арналған стратегиялық жоспары туралы» Қазақстан Республикасы Үкіметінің 2008 жылғы 23 желтоқсандағы № 1213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Денсаулық сақтау министрлігінің 2009 - 2011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жағдайға талдау»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«Кадр ресурстары мен медициналық ғылымды дамыту жүйесінің жетілмеуі» деген 3) кіші бөлімдегі бесінші абзац мынадай редакцияда жазылсын:</w:t>
      </w:r>
      <w:r>
        <w:br/>
      </w:r>
      <w:r>
        <w:rPr>
          <w:rFonts w:ascii="Times New Roman"/>
          <w:b w:val="false"/>
          <w:i w:val="false"/>
          <w:color w:val="000000"/>
          <w:sz w:val="28"/>
        </w:rPr>
        <w:t>
      «2009 - 2011 жылдарға арналған республикалық бюджет туралы» Қазақстан Республикасының Заңын іске асыру туралы» Қазақстан Республикасы Үкіметінің 2008 жылғы 18 желтоқсандағы № 1184 қаулысына өзгерістер енгізу туралы» Қазақстан Республикасы Үкіметінің 2009 жылғы 19 қарашадағы № 1894 </w:t>
      </w:r>
      <w:r>
        <w:rPr>
          <w:rFonts w:ascii="Times New Roman"/>
          <w:b w:val="false"/>
          <w:i w:val="false"/>
          <w:color w:val="000000"/>
          <w:sz w:val="28"/>
        </w:rPr>
        <w:t>қаулысына</w:t>
      </w:r>
      <w:r>
        <w:rPr>
          <w:rFonts w:ascii="Times New Roman"/>
          <w:b w:val="false"/>
          <w:i w:val="false"/>
          <w:color w:val="000000"/>
          <w:sz w:val="28"/>
        </w:rPr>
        <w:t xml:space="preserve"> сәйкес медициналық кадрларды даярлауға және қайта даярлауға республикалық бюджеттен ағымдағы нысаналы трансферттермен 267 702 мың теңге көзделген.»;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8-бөлім</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30 қаңтардағы </w:t>
      </w:r>
      <w:r>
        <w:br/>
      </w:r>
      <w:r>
        <w:rPr>
          <w:rFonts w:ascii="Times New Roman"/>
          <w:b w:val="false"/>
          <w:i w:val="false"/>
          <w:color w:val="000000"/>
          <w:sz w:val="28"/>
        </w:rPr>
        <w:t xml:space="preserve">
№ 49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8.Бюджеттік бағдарламалар Қазақстан Республикасы Денсаулық сақтау</w:t>
      </w:r>
      <w:r>
        <w:br/>
      </w:r>
      <w:r>
        <w:rPr>
          <w:rFonts w:ascii="Times New Roman"/>
          <w:b/>
          <w:i w:val="false"/>
          <w:color w:val="000000"/>
        </w:rPr>
        <w:t>
министрлігінің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5422"/>
        <w:gridCol w:w="1349"/>
        <w:gridCol w:w="987"/>
        <w:gridCol w:w="987"/>
        <w:gridCol w:w="988"/>
        <w:gridCol w:w="968"/>
        <w:gridCol w:w="966"/>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саласындағы саясатты және қызмет көрсетулерді мемлекеттік реттеуді үйлестіру жөніндегі қызметтер»</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пен оның аумақтық органдарының аппараттарын ұстау; қойылатын біліктілік талаптарына сәйкес мемлекеттік қызметшілердің кәсіби білімі мен дағдыларын жаңарту және тереңдету; денсаулық сақтауды басқару жүйесін жетілдіру; медициналық қызметтер көрсетудің сапасын бақылау; денсаулық сақтау субъектілерін аккредиттеу; тәуелсіз сараптама институтын дамыту; біліктілік санатын беру жүйесін және кәсіби біліктілік құзыреттілігіне аттестаттау жүйесін жетілдіру; лицензиялауды жүргізу; дәрілік заттар мен фармацевтикалық қызметтер көрсетудің сапасын, тиімділігі мен қауіпсіздігін арттыру; бақылаудағы объектілерді мемлекеттік санитарлық-эпидемиологиялық қадағалауды қамтамасыз ету, шекараны жұқпалы және паразиттік аурулардың әкелінуі мен таралуынан санитарлық қорғау; азаматтардың өтініштерін қарау; Министрліктің веб-ресурстарының ақпараттық жүйесін сүйемелдеу және пайдалану, денсаулық сақтау жүйесінің есептеу техникасын, жергілікті есептеу желілерінің жүйелі әрі техникалық күтімін қамтамасыз ету, ДСҰ-ның Еуропа өңірлік бюросымен және басқа да халықаралық ұйымдармен ақпараттық байланысты және ақпарат алмасуды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жоспарлау, мониторинг, үйлестіру, адам ресурстарын дамыту және халықаралық ынтымақтастық (СДД, ҒАРДД)</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басқарудың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мен медицина ғылымын дамыту</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Ана мен бала денсаулығын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мәні бар аурулардың ауыртпалығын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Жарақаттану ауыртпалығын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Салауатты өмір салтын қалыптастыру және дұрыс тамақтану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мен қаржыландыру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қоғамның қажеттіліктеріне сай келетін білікті кадрлармен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Денсаулық сақтау саласындағы ғылыми зерттеулердің сапасын арттыру</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Әйелдердің денсаулығы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Балалардың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Жүрек-қан тамыр жүйесінің ауруларында медициналық көмекке және дәрілік заттарға қол жеткізуді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Онкологиялық ауруларды ерте анықтау және уақтылы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Фтизиатриялық көмекті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ЖҚТБ індетіне қарсы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Жарақаттану кезінде уақтылы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Мінез-құлықтық қауіп-қатер факторларының таралуын төмендету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БМСК-ні басымдықпен дамыта отырып, денсаулық сақтау желісін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Кәсіби даярлықтың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Үздіксіз білім берудің тиімді жүйесін құру (жоғары оқу орнынан кейінгі білім және біліктілікті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Медицина ғылымын басқарудың және оны практикалық денсаулық сақтау саласымен және біліммен ықпалдастырудың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әзірлеген және енгізген НҚА-ның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талдау зерттеулері мен орындалған жұмыстардың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құжаттар бойынша есептердің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жинақтардың, шолулардың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талдау және сараптама жүргізілуіне ҒТБ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 диагностикалау мен емдеудің әзірленген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медициналық, қосымша кәсіптік білімнен кейінгі, резидентураның, магистратураның және докторантураның, РHD әзірленген стандарттарының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министрлігімен және Қазақстан Республикасы Үкіметімен жасалған халықаралық шарттардың (келісімдердің)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түпкі нәтижелерге жетуге бағытталған стратегиялық жоспарлау жүйесін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Министрлік аппаратының (ЭҚЦ, ӘҚЖД) қызметін қамтамасыз ету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басқарудың тиімділігін арттыру</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мен қаржыландыру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Дәрілік көмектің сапасы мен оған қол жеткізуді арттыру</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Денсаулық сақтаудың бюджеттік моделінің озық стандарттарына кезең-кезеңмен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БМСК-ні басымдықпен дамыта отырып, денсаулық сақтау желісін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Дәрі-дәрмекпен қамтамасыз етудің жаңа моделін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Дәрілік заттардың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оқыған ДСМ мемлекеттік қызметшілерінің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тілге оқыған мамандардың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тіліне оқыған мамандардың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бойынша әзірленген техникалық құжаттардың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қызметтерге ақы төлеудің енгізілген жаңа және жетілдірілген модельдерінің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жедел қызмет туралы есептердің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аппаратының қызметін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Халықтың санитарлық-эпидемиологиялық салауаттылығы саласындағы мемлекеттік бақылауды қамтамасыз ету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мәні бар аурулардың ауыртпалығын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Санитарлық-эпидемиологиялық салауаттылықта қамтамасыз ету</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ЖҚТБ індетіне қарсы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Аса қауіпті жұқпалармен және басқа да жұқпалы аурулармен сырқаттанудың алдын алу және оны төмендету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Вакцинамен басқарылатын жұқпалы аурулардың алдын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Қауіпсіз ауыз судың мониторингі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нормалар мен ережелердің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санэпидқорытындылардың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пункттерінде кіру кезінде тексерілген адамдардың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санаттарын беруге қаралған өтініштердің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мен өнімдерді тіркеуге, қайта тіркеуге қаралған өтініштердің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санитарлық-эпидемиологиялық салауаттылығын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Дәрілік заттар айналымы саласындағы мемлекеттік бақылауды және медициналық қызмет көрсету саласындағы бақылауды қамтамасыз ету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Дәрілік көмекке қол жетімділік пен оның сапасын арттыру</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мен қаржыландыру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Дәрілік көмекке қол жетімділік пен оның сапасын арттыру</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Медициналық қызметтердің сапасын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Дәрі-дәрмекпен қамтамасыз етудің жаңа моделін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Дәрілік заттардың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тексерулердің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лицензиялардың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мониторингі бойынша есептердің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дәрілік заттар атауының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емтихандарын тапсырғандардың, аттестаттаудан өткендердің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жарнамасына берілген рұқсаттарды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стандарттардың сақталуына тексерілген мемлекеттік денсаулық сақтау субъектілерінің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стандарттардың сақталуына тексерілген жекеменшік денсаулық сақтау субъектілерінің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денсаулық сақтау субъектілерінің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субъектілерінің қызметін бағалауды тәуелсіз сараптама жүргізу үшін аккредиттелген жеке және заңды тұлғалардың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Аттестаттаудан өткен денсаулық сақтау саласындағы ғылыми ұйымдар мен білім беру ұйымдарының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құзыреттілігіне аттестаттаудан өткен медицина қызметкерлерінің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емтихандарынан өткен медицина қызметкерлерінің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мемлекеттік лицензиялар мен оларға қосымшалардың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қызметтердің жарнамасына, сондай-ақ дәрілік заттарды қоспағанда, алдын алудың, диагностиканың, емдеу мен медициналық оңалтудың жаңа әдістері мен құралдарын денсаулық сақтау практикасына қолдануға берілген рұқсаттардың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сарапшылар жүргізген сараптамалардың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0" w:type="auto"/>
            <w:vMerge/>
            <w:tcBorders>
              <w:top w:val="nil"/>
              <w:left w:val="single" w:color="cfcfcf" w:sz="5"/>
              <w:bottom w:val="single" w:color="cfcfcf" w:sz="5"/>
              <w:right w:val="single" w:color="cfcfcf" w:sz="5"/>
            </w:tcBorders>
          </w:tcP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субъектілерінің қызметін бағалауды тәуелсіз сараптама жүргізу үшін аккредиттелген жеке және заңды тұлғалардың болжамды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дәрілік көмектің қол жетімділігі мен сапасын және көрсетілетін медициналық қызметтердің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Тегін медициналық көмектің кепілді көлемін көрсетілген кезде медициналық қызметтерді сатып алуды және оларға төлеуді жүзеге асыру (МҚТК)</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басқарудың тиімділігін арттыру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мен қаржыландыру жүйесін жетілдіру</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Медициналық қызметтердің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 ақы төлеу комитетінің аумақтық бөлімшелерін ұйымдастыру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медициналық қызметтердің сапасын арттыру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1 604 836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1 647 747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7 442 616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9 118 756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11 347 168</w:t>
            </w:r>
          </w:p>
        </w:tc>
      </w:tr>
    </w:tbl>
    <w:bookmarkStart w:name="z9" w:id="1"/>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1"/>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54"/>
        <w:gridCol w:w="1253"/>
        <w:gridCol w:w="993"/>
        <w:gridCol w:w="973"/>
        <w:gridCol w:w="1033"/>
        <w:gridCol w:w="994"/>
        <w:gridCol w:w="974"/>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«Техникалық және кәсіптік, орта білімнен кейінгі білім беру бағдарламалары бойынша оқитындарға әлеуметтік қолдау көрсету»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колледждері оқушыларың техникалық және кәсіптік білім алу кезеңінде Жеке категорияларға мемлекеттік стипендиялар төлеу ережелеріне сәйкес мемлекеттік стипендия төлеу арқылы әлеуметтік қолдау.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 мен медицина ғылымын дамыту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 талабына сай білікті кадрлармен қамтамасыз ету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Кәсіптік дайындаудың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Колледждердегі оқушы-стипендиаттардың орташа жылдық контингенті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Колледждердегі оқушы-стипендиаттардың стипендиямен қамтамасыз етілуі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колледждерінде мемлекеттік білім беру тапсырысы бойынша оқушылардың өтемақы төлеумен қамтылуы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129 341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171 540</w:t>
            </w:r>
          </w:p>
        </w:tc>
      </w:tr>
    </w:tbl>
    <w:bookmarkStart w:name="z10" w:id="2"/>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2"/>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4155"/>
        <w:gridCol w:w="1351"/>
        <w:gridCol w:w="1085"/>
        <w:gridCol w:w="1065"/>
        <w:gridCol w:w="1125"/>
        <w:gridCol w:w="1085"/>
        <w:gridCol w:w="1077"/>
      </w:tblGrid>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министрлігі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«Жоғары және жоғары оқу орнынан кейінгі білімі бар мамандар даярлау»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жоғарғы және оқу орнынан кейінгі білімі бар білікті кадрларды дайындауды қамтамасыз ету, медициналық мамандық бойынша запастағы офицерлер бағдарламасы бойынша жоғарғы оқу орны студенттерінің әскери дайындығын қамтамасыз ету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 мен медицина ғылымын дамыту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 талабына сай білікті кадрлармен қамтамасыз ету</w:t>
            </w:r>
          </w:p>
        </w:tc>
      </w:tr>
      <w:tr>
        <w:trPr>
          <w:trHeight w:val="30" w:hRule="atLeast"/>
        </w:trPr>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Кәсіптік дайындаудың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Үздіксіз кәсіптік білім берудің (ЖОО кейінгі және біліктілікті арттыру)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грантпен білім алушылардың орташа жылдық контингенті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27 012</w:t>
            </w:r>
          </w:p>
        </w:tc>
      </w:tr>
      <w:tr>
        <w:trPr>
          <w:trHeight w:val="30" w:hRule="atLeast"/>
        </w:trPr>
        <w:tc>
          <w:tcPr>
            <w:tcW w:w="0" w:type="auto"/>
            <w:vMerge/>
            <w:tcBorders>
              <w:top w:val="nil"/>
              <w:left w:val="single" w:color="cfcfcf" w:sz="5"/>
              <w:bottom w:val="single" w:color="cfcfcf" w:sz="5"/>
              <w:right w:val="single" w:color="cfcfcf" w:sz="5"/>
            </w:tcBorders>
          </w:tcP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ЖОО-ның әскери кафедраларында запастағы офицерлердің орташа жылдық контингенті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30" w:hRule="atLeast"/>
        </w:trPr>
        <w:tc>
          <w:tcPr>
            <w:tcW w:w="0" w:type="auto"/>
            <w:vMerge/>
            <w:tcBorders>
              <w:top w:val="nil"/>
              <w:left w:val="single" w:color="cfcfcf" w:sz="5"/>
              <w:bottom w:val="single" w:color="cfcfcf" w:sz="5"/>
              <w:right w:val="single" w:color="cfcfcf" w:sz="5"/>
            </w:tcBorders>
          </w:tcP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кейінгі кәсіптік білім алатын мамандардың (докторанттар, PhD докторанттары, аспиранттар, магистранттар, клиникалық ординаторлар және резидентура тыңдаушылары) орташа жылдық контингенті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30" w:hRule="atLeast"/>
        </w:trPr>
        <w:tc>
          <w:tcPr>
            <w:tcW w:w="0" w:type="auto"/>
            <w:vMerge/>
            <w:tcBorders>
              <w:top w:val="nil"/>
              <w:left w:val="single" w:color="cfcfcf" w:sz="5"/>
              <w:bottom w:val="single" w:color="cfcfcf" w:sz="5"/>
              <w:right w:val="single" w:color="cfcfcf" w:sz="5"/>
            </w:tcBorders>
          </w:tcP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кәсіптік білімі бар дайындалған мамандардың саны, кемінде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үздік бітірген, жоғарғы кәсіптік білімі бар түлектердің барлық түлектерден алынған үлесі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0" w:type="auto"/>
            <w:vMerge/>
            <w:tcBorders>
              <w:top w:val="nil"/>
              <w:left w:val="single" w:color="cfcfcf" w:sz="5"/>
              <w:bottom w:val="single" w:color="cfcfcf" w:sz="5"/>
              <w:right w:val="single" w:color="cfcfcf" w:sz="5"/>
            </w:tcBorders>
          </w:tcP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мемлекеттік бақылаудың орташа баллы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түлектерінің жалпы санынан қиын орналасқан түлектер үлесі, кемінде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3 763 088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4 599 620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6 579 555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9 553 669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13 717 782</w:t>
            </w:r>
          </w:p>
        </w:tc>
      </w:tr>
    </w:tbl>
    <w:bookmarkStart w:name="z11" w:id="3"/>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3"/>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4119"/>
        <w:gridCol w:w="1339"/>
        <w:gridCol w:w="1074"/>
        <w:gridCol w:w="1055"/>
        <w:gridCol w:w="1115"/>
        <w:gridCol w:w="1075"/>
        <w:gridCol w:w="1055"/>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министрлігі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«Жоғары және жоғары оқу орнынан кейінгі білім беру бағдарламалары бойынша оқитындарға әлеуметтік қолдау көрсету»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мен ЖОО-ның интерндерін, денсаулық сақтау докторанттарын, PhD докторанттарын, аспиранттарды, клиникалық ординаторларды, резидентура тыңдаушыларын және магистранттарды жоғарғы және ЖОО кейінгі білім алуы кезінде әлеуметтік қолдау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 мен медицина ғылымын дамыту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 талабына сай білікті кадрлармен қамтамасыз ету</w:t>
            </w:r>
          </w:p>
        </w:tc>
      </w:tr>
      <w:tr>
        <w:trPr>
          <w:trHeight w:val="30" w:hRule="atLeast"/>
        </w:trPr>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Кәсіптік дайындаудың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Үздіксіз кәсіптік білім берудің (ЖОО кейінгі және біліктілікті арттыру)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грантпен білім алушылардың орташа жылдық контингенті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23 810</w:t>
            </w:r>
          </w:p>
        </w:tc>
      </w:tr>
      <w:tr>
        <w:trPr>
          <w:trHeight w:val="30" w:hRule="atLeast"/>
        </w:trPr>
        <w:tc>
          <w:tcPr>
            <w:tcW w:w="0" w:type="auto"/>
            <w:vMerge/>
            <w:tcBorders>
              <w:top w:val="nil"/>
              <w:left w:val="single" w:color="cfcfcf" w:sz="5"/>
              <w:bottom w:val="single" w:color="cfcfcf" w:sz="5"/>
              <w:right w:val="single" w:color="cfcfcf" w:sz="5"/>
            </w:tcBorders>
          </w:tcP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кейінгі кәсіптік білім алатын стипендиаттардың орташа жылдық контингенті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0" w:hRule="atLeast"/>
        </w:trPr>
        <w:tc>
          <w:tcPr>
            <w:tcW w:w="0" w:type="auto"/>
            <w:vMerge/>
            <w:tcBorders>
              <w:top w:val="nil"/>
              <w:left w:val="single" w:color="cfcfcf" w:sz="5"/>
              <w:bottom w:val="single" w:color="cfcfcf" w:sz="5"/>
              <w:right w:val="single" w:color="cfcfcf" w:sz="5"/>
            </w:tcBorders>
          </w:tcP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1-курс студенттерін стипендиямен қамтамасыз ету (жаңа қабылдау)</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жалғастырушы курстардың студенттерін стипендиямен қамтамасыз ету</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0" w:type="auto"/>
            <w:vMerge/>
            <w:tcBorders>
              <w:top w:val="nil"/>
              <w:left w:val="single" w:color="cfcfcf" w:sz="5"/>
              <w:bottom w:val="single" w:color="cfcfcf" w:sz="5"/>
              <w:right w:val="single" w:color="cfcfcf" w:sz="5"/>
            </w:tcBorders>
          </w:tcP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кейінгі кәсіптік білім беру шеңберінде білім алушы мамандардың стипендиямен қамтылуы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ЖОО мемлекеттік білім беру тапсырысы бойынша оқушылардың өтемақы төлеумен қамтылуы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1 177 488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1 337 303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2 094 386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3 431 194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5 146 281</w:t>
            </w:r>
          </w:p>
        </w:tc>
      </w:tr>
    </w:tbl>
    <w:bookmarkStart w:name="z12" w:id="4"/>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4"/>
    <w:p>
      <w:pPr>
        <w:spacing w:after="0"/>
        <w:ind w:left="0"/>
        <w:jc w:val="both"/>
      </w:pPr>
      <w:r>
        <w:rPr>
          <w:rFonts w:ascii="Times New Roman"/>
          <w:b w:val="false"/>
          <w:i w:val="false"/>
          <w:color w:val="000000"/>
          <w:sz w:val="28"/>
        </w:rPr>
        <w:t>(Трансферттер)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4290"/>
        <w:gridCol w:w="1395"/>
        <w:gridCol w:w="1141"/>
        <w:gridCol w:w="1122"/>
        <w:gridCol w:w="1182"/>
        <w:gridCol w:w="1142"/>
        <w:gridCol w:w="1122"/>
      </w:tblGrid>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министрлігі</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денсаулық сақтау объектілерін салу және қайта жөндеуді жүргізу үшін жергілікті бюджеттерді қаржылық қолдау</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басқарудың тиімділігін арттыру</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БМСК басымдықпен дамитын денсаулық сақтау торабын үйлестіру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объектілер саны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күшейтілген объектілер саны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23 695 624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45 153 013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64 612 883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94 182 642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66 185 825</w:t>
            </w:r>
          </w:p>
        </w:tc>
      </w:tr>
    </w:tbl>
    <w:bookmarkStart w:name="z13" w:id="5"/>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5"/>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4155"/>
        <w:gridCol w:w="1351"/>
        <w:gridCol w:w="1085"/>
        <w:gridCol w:w="1065"/>
        <w:gridCol w:w="1125"/>
        <w:gridCol w:w="1085"/>
        <w:gridCol w:w="1077"/>
      </w:tblGrid>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«Республикалық деңгейде халықтың санитарлық-эпидемиологиялық салауаттылығын қамтамасыз ету»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ауруларының пайда болу, таралу және инфекциялық, паразиттік және кәсіби төмендеуінің, оның ішінде аса қауіпті инфекциялармен ауырудың алдын алу, шекараны инфекциялық және аса қауіпті аурулардың келуі мен таралуынан қорғау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Санитарлық-эпидемиологиялық салауаттылықты қамтамасыз ету</w:t>
            </w:r>
          </w:p>
        </w:tc>
      </w:tr>
      <w:tr>
        <w:trPr>
          <w:trHeight w:val="30" w:hRule="atLeast"/>
        </w:trPr>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Аса қауіпті инфекциялардың және басқа инфекия аурулардың алдын алуы мен аурулардың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Вакцинамен басқарылатын инфекциялардың алдын алу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Ошақтарға шығу саны және басқа да эндемиялық өңірлер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0" w:type="auto"/>
            <w:vMerge/>
            <w:tcBorders>
              <w:top w:val="nil"/>
              <w:left w:val="single" w:color="cfcfcf" w:sz="5"/>
              <w:bottom w:val="single" w:color="cfcfcf" w:sz="5"/>
              <w:right w:val="single" w:color="cfcfcf" w:sz="5"/>
            </w:tcBorders>
          </w:tcP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дезпрепараттар атауы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 даярланған санитарлық-эпидемиологиялық қызмет зертханасы мамандарының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0" w:type="auto"/>
            <w:vMerge/>
            <w:tcBorders>
              <w:top w:val="nil"/>
              <w:left w:val="single" w:color="cfcfcf" w:sz="5"/>
              <w:bottom w:val="single" w:color="cfcfcf" w:sz="5"/>
              <w:right w:val="single" w:color="cfcfcf" w:sz="5"/>
            </w:tcBorders>
          </w:tcP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зертханалық зерттеулер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арбитраждық зертханалық зерттеулердің үлес салмағы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0" w:hRule="atLeast"/>
        </w:trPr>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 мен сырқаттанудың деңгейі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адамнан аспайтын көрсеткіш</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0" w:type="auto"/>
            <w:vMerge/>
            <w:tcBorders>
              <w:top w:val="nil"/>
              <w:left w:val="single" w:color="cfcfcf" w:sz="5"/>
              <w:bottom w:val="single" w:color="cfcfcf" w:sz="5"/>
              <w:right w:val="single" w:color="cfcfcf" w:sz="5"/>
            </w:tcBorders>
          </w:tcP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 зертханалық зерттеулермен қамту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 бойынша қолайсыз аумақтарды (энзотиялық) зерттеумен қамту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карантиндік инфекциялар бойынша жоспарланған энзотиялық алдын алушылық дезинсекциямен қамту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1 742 257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1 894 764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7 035 897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8 483 519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10 437 757</w:t>
            </w:r>
          </w:p>
        </w:tc>
      </w:tr>
    </w:tbl>
    <w:bookmarkStart w:name="z14" w:id="6"/>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6"/>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53"/>
        <w:gridCol w:w="1253"/>
        <w:gridCol w:w="993"/>
        <w:gridCol w:w="973"/>
        <w:gridCol w:w="1033"/>
        <w:gridCol w:w="993"/>
        <w:gridCol w:w="9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«Арнайы медицина резервін сақтау»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дайындығын қамтамасыз ету жөніндегі денсаулық сақтау органдары мен мекемелерге республикалық масштабта әдістемелік және практикалық көмек көрсету. Құрылатын мекемелер мен құрамаларды жинақтау үшін әскери міндеттілерді есепке алу мен брондауды ұйымдастыру. Қазақстан Республикасы денсаулық сақтауының жұмылдыру резервін жинақтау, сақтау және мүліктерді ауыстыру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34 050</w:t>
            </w:r>
          </w:p>
        </w:tc>
      </w:tr>
    </w:tbl>
    <w:bookmarkStart w:name="z15" w:id="7"/>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7"/>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4012"/>
        <w:gridCol w:w="1305"/>
        <w:gridCol w:w="1034"/>
        <w:gridCol w:w="1013"/>
        <w:gridCol w:w="1082"/>
        <w:gridCol w:w="1042"/>
        <w:gridCol w:w="1023"/>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«Денсаулық сақтау саласындағы қолданбалы ғылыми зерттеулер»</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қолданбалы ғылыми зерттеулердің басым бағыттар шеңберінде жаңа тәсілдер мен алдын алу, диагностика, емдеу, оңалту құралдарын әзірлеу.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мен медициналық ғылым жүйесін жетілдіру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Денсаулық сақтау саласындағы ғылыми зерттеулер сапасын арттыру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Медицина ғылымын басқару және оны құру мен практикалық денсаулық сақтаумен ықпалдастырудың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ғылыми зерттеулердің (бұдан әрі - ҒТБ) жалпы 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патенттер мен кіші патенттердің көлемі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патенттердің үлес салмағы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басылымдардағы жарияланымдардың үлес салмағы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ЖОО-да орындалған ҒТБ үлес салмағы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денсаулық сақтау саласына енгізілген ғылыми әзірлемелердің 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917 025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973 993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1 069 716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1 069 716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1 069 716</w:t>
            </w:r>
          </w:p>
        </w:tc>
      </w:tr>
    </w:tbl>
    <w:bookmarkStart w:name="z16" w:id="8"/>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8"/>
    <w:p>
      <w:pPr>
        <w:spacing w:after="0"/>
        <w:ind w:left="0"/>
        <w:jc w:val="both"/>
      </w:pPr>
      <w:r>
        <w:rPr>
          <w:rFonts w:ascii="Times New Roman"/>
          <w:b w:val="false"/>
          <w:i w:val="false"/>
          <w:color w:val="000000"/>
          <w:sz w:val="28"/>
        </w:rPr>
        <w:t>(Трансферттер)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4"/>
        <w:gridCol w:w="4122"/>
        <w:gridCol w:w="1340"/>
        <w:gridCol w:w="1062"/>
        <w:gridCol w:w="1041"/>
        <w:gridCol w:w="1125"/>
        <w:gridCol w:w="1085"/>
        <w:gridCol w:w="1066"/>
      </w:tblGrid>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мен Алматы қалаларының бюджеттеріне республикалық бюджеттен тегін медициналық көмектің кепілді көлемінің тізбесіне енбеген және қаржымен қамтамасыз етілмеген медициналық қызметтер көрсетуге ағымдағы трансферттер бөлу</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0" w:hRule="atLeast"/>
        </w:trPr>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Ана мен бала денсаулығын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мәні бар аурулардың ауыртпалықтың төмендету</w:t>
            </w:r>
          </w:p>
        </w:tc>
      </w:tr>
      <w:tr>
        <w:trPr>
          <w:trHeight w:val="30" w:hRule="atLeast"/>
        </w:trPr>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Әйелдердің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Балалардың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Жүрек-қан тамыры жүйесі аурулары кезінде медициналық көмек пен дәрілік заттарға қол жетімділікті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Онкологиялық ауруларды ерте анықтау және уақтылы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ЖҚТБ індетіне қарсы іс-қимыл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Коронографиялық зерттеу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онкогематологиялық сырқаттарды химиялық препараттармен қамтамасыз ету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сырқаттарды тромболитиялық препараттармен қамтамасыз ету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сырқаттарды қан ұйыту факторларымен қамтамасыз ету (В гемофилиясын қосқанда)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ишемиялық ауруларынан болған өлім-жітім (орташа республикалық көрсеткіш)</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адамға шаққанда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жатқызылған сырқаттардың үлес салмағын азайту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сырқаттарды химиялық препараттармен қамтамасыз ету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сырқаттарды қан ұйыту факторларымен қамтамасыз ету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сырқаттарды тромболитиялық терапиямен қамтамасыз ету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15 510 319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25 698 954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27 997 379</w:t>
            </w:r>
          </w:p>
        </w:tc>
      </w:tr>
    </w:tbl>
    <w:bookmarkStart w:name="z17" w:id="9"/>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9"/>
    <w:p>
      <w:pPr>
        <w:spacing w:after="0"/>
        <w:ind w:left="0"/>
        <w:jc w:val="both"/>
      </w:pPr>
      <w:r>
        <w:rPr>
          <w:rFonts w:ascii="Times New Roman"/>
          <w:b w:val="false"/>
          <w:i w:val="false"/>
          <w:color w:val="000000"/>
          <w:sz w:val="28"/>
        </w:rPr>
        <w:t>(қызметтер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53"/>
        <w:gridCol w:w="1253"/>
        <w:gridCol w:w="993"/>
        <w:gridCol w:w="973"/>
        <w:gridCol w:w="1033"/>
        <w:gridCol w:w="993"/>
        <w:gridCol w:w="9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«Қазақстан Республикасы Денсаулық сақтау министрлігінің ғимараттарын, үй-жайлары мен құрылыстарын күрделі жөндеу»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аумақтық органдарының ғимараттарын күрделі жөндеуді және қайта жөндеуді жүргізу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инфрақұрылымының тиімділігін арттыру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мен қаржыландыру жүйесін жетілдіру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Болжанған ғимарат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органдардың әкімшілік ғимараттарының пайдалану мерзімін ұзарту күрделі жөндеуден өткен сәтінен бастап кемінде 5 жылға беріледі.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329 144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63 035</w:t>
            </w:r>
          </w:p>
        </w:tc>
      </w:tr>
    </w:tbl>
    <w:p>
      <w:pPr>
        <w:spacing w:after="0"/>
        <w:ind w:left="0"/>
        <w:jc w:val="both"/>
      </w:pPr>
      <w:r>
        <w:rPr>
          <w:rFonts w:ascii="Times New Roman"/>
          <w:b w:val="false"/>
          <w:i w:val="false"/>
          <w:color w:val="000000"/>
          <w:sz w:val="28"/>
        </w:rPr>
        <w:t>      * болжанған ғимарат санына облыстар, Астана және Алматы қалалардың мемлекеттік сан-эпидемиологиялық департаменттары қосылған</w:t>
      </w:r>
    </w:p>
    <w:bookmarkStart w:name="z18" w:id="10"/>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10"/>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4283"/>
        <w:gridCol w:w="1392"/>
        <w:gridCol w:w="1166"/>
        <w:gridCol w:w="1147"/>
        <w:gridCol w:w="1207"/>
        <w:gridCol w:w="1167"/>
        <w:gridCol w:w="1147"/>
      </w:tblGrid>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министрлігі</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«Мемлекеттік денсаулық сақтау ұйымдары кадрларының біліктілігін арттыру және қайта даярлау»</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медициналық және фармацевтикалық кадрларының кәсіби деңгейін арттыру, практикалық денсаулық сақтау ісінің талаптарына сәйкес олардың кәсіби білімдері мен дағдыларын тереңдету</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және медициналық ғылым жүйелерін дамыту</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Қоғам қажеттілігіне жауап беретін білікті кадрлармен қамтамасыз ету</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Үздіксіз кәсіби білім берудің тиімді жүйесін құру (ЖОО-нан кейінгі және біліктілікті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 біліктілікті арттыруға және қайта даярлықтан өтуге жіберілген мамандар 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біліктілікті арттыруға және қайта даярлықтан өтуге жіберілген мамандар 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14 592</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елден қатыстырылған мамандар 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 мамандарын қатыстыру арқылы оқытылған медициналық және фармацевтикалық кадрлар 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және алыс шет елдердің жетекші клиникалары мен оқу орындарында және жоғары мамандандырылған шет ел мамандарын қатыстыру арқылы оқытылған мемлекеттік денсаулық сақтау ұйымдарының жоғары білімі бар мамандарының үлес салмағы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(835)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(1 282)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(1 877)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(2 128)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(3 284)</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және алыс шет елдердің жетекші клиникалары мен оқу орындарында және жоғары мамандандырылған шет ел мамандарын қатыстыру арқылы оқытылған мемлекеттік денсаулық сақтау ұйымдарының орта медициналық білімі бар мамандарының үлес салмағы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(64)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(80)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(120)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(140)</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оқытылған мемлекеттік денсаулық сақтау ұйымдарының жоғары білім бар мамандарының үлес салмағы (оқытудан өткендердің саны х 100/ дәрігерлердің жалпы 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(11 445)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(12 275)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(12 300)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(12 350)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(12 400)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1 113 173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1 016 051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1 109 683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1 226 414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1 316 526</w:t>
            </w:r>
          </w:p>
        </w:tc>
      </w:tr>
    </w:tbl>
    <w:bookmarkStart w:name="z19" w:id="11"/>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11"/>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54"/>
        <w:gridCol w:w="1253"/>
        <w:gridCol w:w="993"/>
        <w:gridCol w:w="973"/>
        <w:gridCol w:w="1033"/>
        <w:gridCol w:w="994"/>
        <w:gridCol w:w="974"/>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«Қазақстан Республикасы Денсаулық сақтау министрлігін материалдық-техникалық жарақтандыру»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материалдық-техникалық базасын нығайту, ақпараттық жүйенің қызметін қамтамасыз ету және мемлекеттік органдарды ақпараттық-техникалық қамтамасыз ету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ісі инфрақұрылымының тиімділігін арттыру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Жарақтандыратын ұйымдардың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органды, оның ведомостволарын және аумақтық органдарын компьютерлік және кеңсе техникасымен, жиһазбен, лицензиялы бағдарламалық өнімдермен кемінде 90% қамтамасыз ету. Моральды және нақты ескірген компьютер жабдығын әрбір 4 жылда, кеңсе техникасын әрбір 10 жылда ауыстыру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50 789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119 686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263 017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260 183</w:t>
            </w:r>
          </w:p>
        </w:tc>
      </w:tr>
    </w:tbl>
    <w:p>
      <w:pPr>
        <w:spacing w:after="0"/>
        <w:ind w:left="0"/>
        <w:jc w:val="both"/>
      </w:pPr>
      <w:r>
        <w:rPr>
          <w:rFonts w:ascii="Times New Roman"/>
          <w:b w:val="false"/>
          <w:i w:val="false"/>
          <w:color w:val="000000"/>
          <w:sz w:val="28"/>
        </w:rPr>
        <w:t>      * Жарақтандыратын ұйымдардың санына облыстар, Астана және Алматы қалалардың мемлекеттік сан-эпидемиологиялық департаменттары қосылған</w:t>
      </w:r>
    </w:p>
    <w:bookmarkStart w:name="z20" w:id="12"/>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12"/>
    <w:p>
      <w:pPr>
        <w:spacing w:after="0"/>
        <w:ind w:left="0"/>
        <w:jc w:val="both"/>
      </w:pPr>
      <w:r>
        <w:rPr>
          <w:rFonts w:ascii="Times New Roman"/>
          <w:b w:val="false"/>
          <w:i w:val="false"/>
          <w:color w:val="000000"/>
          <w:sz w:val="28"/>
        </w:rPr>
        <w:t>(Күрделі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4155"/>
        <w:gridCol w:w="1351"/>
        <w:gridCol w:w="1085"/>
        <w:gridCol w:w="1065"/>
        <w:gridCol w:w="1125"/>
        <w:gridCol w:w="1096"/>
        <w:gridCol w:w="1066"/>
      </w:tblGrid>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министрлігі</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«Денсаулық сақтау объектілерін салу және реконструкциялау»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келетін республикалық деңгейдегі объектілерді салу және қайта жаңарту жолымен инфрақұрылымды құру, жоғары білікті медициналық көмек көрсету бойынша халыққа жағдай жасау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басқарудың тиімділігін арттыру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БМСК басымды дамыту арқылы денсаулық сақтау желісін оңтайландыру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Тұрғызылған денсаулық сақтау объектілерінің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8 539 736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8 464 499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8 282 472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29 895 890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6 709 080</w:t>
            </w:r>
          </w:p>
        </w:tc>
      </w:tr>
    </w:tbl>
    <w:bookmarkStart w:name="z21" w:id="13"/>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13"/>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4119"/>
        <w:gridCol w:w="1339"/>
        <w:gridCol w:w="1074"/>
        <w:gridCol w:w="1055"/>
        <w:gridCol w:w="1115"/>
        <w:gridCol w:w="1075"/>
        <w:gridCol w:w="1055"/>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«Сот-медицина сараптамасы жөніндегі қызметтер»</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азаматтық іс жүргізу заңнамасымен, соттың уәждемеленген анықтамасымен қарастырылған қылмыстық, әкімшілік немесе азаматтық процестердің қатысушылары болып табылатын адамдардың құқықтары мен заңды мүдделерін қамтамасыз ету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басқарудың тиімділігін арттыру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медициналық сараптама саны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2 247 38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226 400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228 400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232 400</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сараптама мөлшері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комиссиялық сараптама жасау мөлшерін төмендету</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1 024 911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1 059 379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1 410 354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1 799 199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2 267 375</w:t>
            </w:r>
          </w:p>
        </w:tc>
      </w:tr>
    </w:tbl>
    <w:bookmarkStart w:name="z22" w:id="14"/>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14"/>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53"/>
        <w:gridCol w:w="1253"/>
        <w:gridCol w:w="993"/>
        <w:gridCol w:w="973"/>
        <w:gridCol w:w="1033"/>
        <w:gridCol w:w="993"/>
        <w:gridCol w:w="9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«Денсаулық сақтау саласындағы тарихи мұра құндылықтарын сақтау жөніндегі қызметтер»</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Мәдени-ағарту қызметін жүзеге асыратын отандық медицина саласындағы тарихи-мәдени құндылықтарды сақтауды қамтамасыз ету, отандық медицинаның тарихи-мәдени құндылықтарымен танысуға мүдделі адамдардың қолжетімін қамтамасыз ету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ресурстарын және медицина ғылымын дамыту</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Қоғам қажеттілігіне жауап беретін білікті кадрлармен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Денсаулық сақтау саласындағы ғылыми зерттеулер санын арттыру</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Кәсіби даярлықтың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Үздіксіз білім берудің тиімді жүйесін құру (жоғары оқу орнынан білім және біліктілікті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Медициналық ғылымды басқарудың тиімді жүйесін және білім беру арқылы және нақты оның интеграциясын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жәдігерлердің болжанған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54 763</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Мұражайға барудың болжанған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көрмелердің болжанған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10 680</w:t>
            </w:r>
          </w:p>
        </w:tc>
      </w:tr>
    </w:tbl>
    <w:bookmarkStart w:name="z23" w:id="15"/>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15"/>
    <w:p>
      <w:pPr>
        <w:spacing w:after="0"/>
        <w:ind w:left="0"/>
        <w:jc w:val="both"/>
      </w:pPr>
      <w:r>
        <w:rPr>
          <w:rFonts w:ascii="Times New Roman"/>
          <w:b w:val="false"/>
          <w:i w:val="false"/>
          <w:color w:val="000000"/>
          <w:sz w:val="28"/>
        </w:rPr>
        <w:t>(Инвестициялық бағдарлама)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0"/>
        <w:gridCol w:w="3915"/>
        <w:gridCol w:w="1273"/>
        <w:gridCol w:w="1009"/>
        <w:gridCol w:w="992"/>
        <w:gridCol w:w="1050"/>
        <w:gridCol w:w="1009"/>
        <w:gridCol w:w="990"/>
      </w:tblGrid>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«Денсаулық сақтаудың ақпараттық жүйелерін құру»</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сапалы медициналық көмек алуына тең мүмкіндік беруді, денсаулық сақтау ресурстарын ұтымды пайдалануды, саланы басқару деңгейін арттыруды қамтамасыз ететін Қазақстан Республикасы денсаулық сақтау ісінің ақпараттық құрылымын құру, ақпаратты жинау, сақтау және талдаудың бірыңғай жүйесін ұйымдастыруды, схемаларды оңтайландыруды және ақпарат беру мерзімін қысқартуды қамтамасыз ететін денсаулық сақтау ісінің ақпараттық жүйесін дамыту, ақпаратқа жедел қолжетімділікті қамтамасыз ету; денсаулық сақтау ісінің ақпараттық жүйесін енгізу және пайдаланушыларды оқыту. Қан қызметі жұмысының барлық технологиялық кезеңдерінің бизнес-процесстерін, өндірістік цикльдің барлық кезеңдеріндегі қан қозғалысының және оның компоненттерінің мониторингін, өңірлерден алынатын мәліметтер жиынтығын, статистикалық және талдау есеп берудің мониторингін және құрастыруды автоматтандыруды қамтамасыз ететін қан қызметінің ақпараттық жүйесі құрамында Қазақстан Республикасы донорларының Ұлттық тізілімін құру.</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инфрақұрылымының тиімділігін арттыру</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сервер жабдықтарының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компьютерлік техниканың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принтердің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қызметінің ақпараттық жүйесі құрамында қан донорларының Ұлттық тізілімін құру жобасы бойынша оқытылған медициналық қызметкер мамандарының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ісінің бірыңғай ақпараттың жүйесін құру» жобасы бойынша оқытылған медициналық қызметкер мамандарының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жылдың кезеңге жоспарланғаннан ақпараттың жүйелердің денсаулық сақтау ұйымдарында еңгізуінің пайызы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455 824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1 373 418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602 398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162 078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4" w:id="16"/>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16"/>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3854"/>
        <w:gridCol w:w="1253"/>
        <w:gridCol w:w="993"/>
        <w:gridCol w:w="973"/>
        <w:gridCol w:w="1034"/>
        <w:gridCol w:w="994"/>
        <w:gridCol w:w="97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«Республикалық маңызды кітапханаларда ақпаратқа қол жеткізуді қамтамасыз ету жөніндегі қызметтер»</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ақпаратқа қолжетімділікті кеңейту жолымен халықтың жан-жақтылық деңгейін арттыру, кітапхана қорын сақтау және кеңейту, халыққа кітапханалық және ақпараттың-библиографиялық қызмет көрсету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ресурстарын және медицина ғылымын дамыту</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Қоғам қажеттілігіне жауап беретін білікті мамандармен саланы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Денсаулық сақтау саласындағы ғылыми зерттеулер санын арттыру</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Кәсіби даярлықтың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Үздіксіз білім берудің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Медициналық ғылымды басқарудың тиімді жүйесін және білім-беру арқылы және нақты денсаулық сақтау ісімен оның интеграциясын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Болжанған кітапханалық қор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345 434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346 934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348 444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349 964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351 494</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Кітапханаға барудың болжанған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46 500</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қорының толтырылуын болжау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14 164</w:t>
            </w:r>
          </w:p>
        </w:tc>
      </w:tr>
    </w:tbl>
    <w:bookmarkStart w:name="z25" w:id="17"/>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17"/>
    <w:p>
      <w:pPr>
        <w:spacing w:after="0"/>
        <w:ind w:left="0"/>
        <w:jc w:val="both"/>
      </w:pPr>
      <w:r>
        <w:rPr>
          <w:rFonts w:ascii="Times New Roman"/>
          <w:b w:val="false"/>
          <w:i w:val="false"/>
          <w:color w:val="000000"/>
          <w:sz w:val="28"/>
        </w:rPr>
        <w:t>(Күрделі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3854"/>
        <w:gridCol w:w="1253"/>
        <w:gridCol w:w="993"/>
        <w:gridCol w:w="973"/>
        <w:gridCol w:w="1034"/>
        <w:gridCol w:w="994"/>
        <w:gridCol w:w="97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«Республикалық деңгейде мемлекеттік денсаулық сақтау ұйымдарының ғимараттарын, үй-жайлары мен құрылыстарын күрделі жөндеу»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 сапасын арттыру үшін жағдай жасау мақсатында денсаулық сақтау ұйымдары ғимараттарының техникалық жағдайын жақсарту, қазіргі заманғы зертханалық және медициналық жабдықтармен жабдықтау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ісінің инфрақұрылымының тиімділігін арттыру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Болжанған ғимарат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994 433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998 466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523 226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638 188</w:t>
            </w:r>
          </w:p>
        </w:tc>
      </w:tr>
    </w:tbl>
    <w:p>
      <w:pPr>
        <w:spacing w:after="0"/>
        <w:ind w:left="0"/>
        <w:jc w:val="both"/>
      </w:pPr>
      <w:r>
        <w:rPr>
          <w:rFonts w:ascii="Times New Roman"/>
          <w:b w:val="false"/>
          <w:i w:val="false"/>
          <w:color w:val="000000"/>
          <w:sz w:val="28"/>
        </w:rPr>
        <w:t>      * болжанған ғимарат санына облыстар, Астана және Алматы қалалардың мемлекеттік сан-эпидемиологиялық департаменттары қосылған</w:t>
      </w:r>
    </w:p>
    <w:bookmarkStart w:name="z26" w:id="18"/>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18"/>
    <w:p>
      <w:pPr>
        <w:spacing w:after="0"/>
        <w:ind w:left="0"/>
        <w:jc w:val="both"/>
      </w:pPr>
      <w:r>
        <w:rPr>
          <w:rFonts w:ascii="Times New Roman"/>
          <w:b w:val="false"/>
          <w:i w:val="false"/>
          <w:color w:val="000000"/>
          <w:sz w:val="28"/>
        </w:rPr>
        <w:t>(Күрделі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4119"/>
        <w:gridCol w:w="1339"/>
        <w:gridCol w:w="1074"/>
        <w:gridCol w:w="1055"/>
        <w:gridCol w:w="1115"/>
        <w:gridCol w:w="1075"/>
        <w:gridCol w:w="1055"/>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«Республикалық деңгейде мемлекеттік денсаулық сақтау ұйымдарын материалдық-техникалық жарақтандыру»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 сапасын арттыру үшін жағдай жасау мақсатында денсаулық сақтау ұйымдары ғимараттарының техникалық жағдайын жақсарту, қазіргі заманғы зертханалық және медициналық жабдықтармен жабдықтау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ісінің инфрақұрылымының тиімділігін арттыру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Жарақтандыратын ұйымдардың саны*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5 917 851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6 680 970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6 736 971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4 593 332</w:t>
            </w:r>
          </w:p>
        </w:tc>
      </w:tr>
    </w:tbl>
    <w:p>
      <w:pPr>
        <w:spacing w:after="0"/>
        <w:ind w:left="0"/>
        <w:jc w:val="both"/>
      </w:pPr>
      <w:r>
        <w:rPr>
          <w:rFonts w:ascii="Times New Roman"/>
          <w:b w:val="false"/>
          <w:i w:val="false"/>
          <w:color w:val="000000"/>
          <w:sz w:val="28"/>
        </w:rPr>
        <w:t>      * Жарақтандыратын ұйымдардың санына облыстар, Астана және Алматы қалалардың сан-эпидемиологиялық сараптама орталықтар қосылған</w:t>
      </w:r>
    </w:p>
    <w:bookmarkStart w:name="z27" w:id="19"/>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19"/>
    <w:p>
      <w:pPr>
        <w:spacing w:after="0"/>
        <w:ind w:left="0"/>
        <w:jc w:val="both"/>
      </w:pPr>
      <w:r>
        <w:rPr>
          <w:rFonts w:ascii="Times New Roman"/>
          <w:b w:val="false"/>
          <w:i w:val="false"/>
          <w:color w:val="000000"/>
          <w:sz w:val="28"/>
        </w:rPr>
        <w:t>(Инвестициялық бағдарлама)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4012"/>
        <w:gridCol w:w="1305"/>
        <w:gridCol w:w="1034"/>
        <w:gridCol w:w="1013"/>
        <w:gridCol w:w="1082"/>
        <w:gridCol w:w="1042"/>
        <w:gridCol w:w="1023"/>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«Ауылдық (селолық) жерлердегі денсаулық сақтауда ұтқыр және телемедицинаны дамыту»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медицина мекемелерінің диагностикалық және емдеу мүмкіндіктерін жақсарту, Қазақстанның ауыл тұрғындарының сапалы медициналық қызмет көрсетіліміне қол жетімділігін қамтамасыз ету; Қазақстан облыстары аудандарының аудандық орталық ауруханалар базасында телемедициналық кабинеттерді өрістету, телемедициналық кеңес беруді ұйымдастыру үшін облыстық және республикалық деңгейдегі ауруханалар базасында телемедициналық орталықтарды өрістету; телемедициналық кеңес жүргізу; телемедицинаны ұлттық деңгейде өрістету; мобильді телемедицинаны дамыту.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ісінің инфрақұрылымының тиімділігін арттыру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БМСК басымды дамыту арқылы денсаулық сақтау желісін оңтайландыру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Телемедициналық орталықтар 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телекеңес 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w:t>
            </w:r>
          </w:p>
        </w:tc>
      </w:tr>
      <w:tr>
        <w:trPr>
          <w:trHeight w:val="30" w:hRule="atLeast"/>
        </w:trPr>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Телемедицина технологиясына оқытылған мамандар 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орталыққа кеңеске жіберілген науқастардың санын төмендету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518 050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629 277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1 583 078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1 212 669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1 137 774</w:t>
            </w:r>
          </w:p>
        </w:tc>
      </w:tr>
    </w:tbl>
    <w:bookmarkStart w:name="z28" w:id="20"/>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20"/>
    <w:p>
      <w:pPr>
        <w:spacing w:after="0"/>
        <w:ind w:left="0"/>
        <w:jc w:val="both"/>
      </w:pPr>
      <w:r>
        <w:rPr>
          <w:rFonts w:ascii="Times New Roman"/>
          <w:b w:val="false"/>
          <w:i w:val="false"/>
          <w:color w:val="000000"/>
          <w:sz w:val="28"/>
        </w:rPr>
        <w:t>(Күрделі шығыс)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3854"/>
        <w:gridCol w:w="1253"/>
        <w:gridCol w:w="993"/>
        <w:gridCol w:w="973"/>
        <w:gridCol w:w="1034"/>
        <w:gridCol w:w="994"/>
        <w:gridCol w:w="97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«Денсаулық сақтау жүйесінің мемлекеттік білім беру ұйымдарын материалдық-техникалық жарақтандыру»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сапасын арттыру үшін жағдай жасау мақсатында медициналық мекемелер ғимараттарының техникалық жағдайын жақсарту, күрделі трансферттарды санамалау жолымен оқыту-клиникалық орталықтарды қазіргі заманғы зертханалық және медициналық жабдықтармен жабдықтау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және медициналық ғылым жүйесін дамыту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Қоғам қажеттілігіне дауа беретін білікті мамандармен саланы қамтамасыз ету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Үздіксіз кәсіби даярлықтың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Жарақтандыратын ұйымдардың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576 080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bl>
    <w:bookmarkStart w:name="z29" w:id="21"/>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21"/>
    <w:p>
      <w:pPr>
        <w:spacing w:after="0"/>
        <w:ind w:left="0"/>
        <w:jc w:val="both"/>
      </w:pPr>
      <w:r>
        <w:rPr>
          <w:rFonts w:ascii="Times New Roman"/>
          <w:b w:val="false"/>
          <w:i w:val="false"/>
          <w:color w:val="000000"/>
          <w:sz w:val="28"/>
        </w:rPr>
        <w:t>(Капиталды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3854"/>
        <w:gridCol w:w="1253"/>
        <w:gridCol w:w="993"/>
        <w:gridCol w:w="973"/>
        <w:gridCol w:w="1034"/>
        <w:gridCol w:w="994"/>
        <w:gridCol w:w="97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«Денсаулық сақтау жүйесінің мемлекеттік білім беру ұйымдарының ғимараттарын, үй-жайлары мен құрылыстарын күрделі жөндеу»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беру сапасын көтеру үшін жағдай жасау мақсатында, оқу-клиникалық орталықтарды қазіргі күнгі зертханалық және медициналық құрал-жабдықпен жабдықтау үшін күрделі трансферттерді аудару арқылы медициналық жоғары оқу орындары ғимараттарының техникалық жабдықтау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мен медицина ғылымы жүйесін дамыту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 талабына сәйкес білікті кадрлармен қамтамасыз ету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Үздіксіз кәсіптік даярлықтың нәтижелі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Жөндеуден өткен ғимараттар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383 565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382 927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376 774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175 750</w:t>
            </w:r>
          </w:p>
        </w:tc>
      </w:tr>
    </w:tbl>
    <w:bookmarkStart w:name="z30" w:id="22"/>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22"/>
    <w:p>
      <w:pPr>
        <w:spacing w:after="0"/>
        <w:ind w:left="0"/>
        <w:jc w:val="both"/>
      </w:pPr>
      <w:r>
        <w:rPr>
          <w:rFonts w:ascii="Times New Roman"/>
          <w:b w:val="false"/>
          <w:i w:val="false"/>
          <w:color w:val="000000"/>
          <w:sz w:val="28"/>
        </w:rPr>
        <w:t>(Күрделі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0"/>
        <w:gridCol w:w="3915"/>
        <w:gridCol w:w="1273"/>
        <w:gridCol w:w="1009"/>
        <w:gridCol w:w="992"/>
        <w:gridCol w:w="1050"/>
        <w:gridCol w:w="1009"/>
        <w:gridCol w:w="990"/>
      </w:tblGrid>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«Білім беру объектілерін салу және реконструкциялау»</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саласында мамандарды дайындау үшін жағдай жасап және оны жақсарту үшін білім беру объектілерін салу және жөндеуден өткізу арқылы инфрақұрылым құру</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басқарудың нәтижелігін көтеру</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БМСК дамытумен денсаулық сақтау желісін үйлестіру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және қайта жөнделген медициналық білім беру объектілерінің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1 026 440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1" w:id="23"/>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23"/>
    <w:p>
      <w:pPr>
        <w:spacing w:after="0"/>
        <w:ind w:left="0"/>
        <w:jc w:val="both"/>
      </w:pPr>
      <w:r>
        <w:rPr>
          <w:rFonts w:ascii="Times New Roman"/>
          <w:b w:val="false"/>
          <w:i w:val="false"/>
          <w:color w:val="000000"/>
          <w:sz w:val="28"/>
        </w:rPr>
        <w:t>(Трансферттер)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4049"/>
        <w:gridCol w:w="1317"/>
        <w:gridCol w:w="1043"/>
        <w:gridCol w:w="1022"/>
        <w:gridCol w:w="1093"/>
        <w:gridCol w:w="1054"/>
        <w:gridCol w:w="1041"/>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жаңадан іске қосылған объектілерді қамтамасыз етуге Астана және Алматы қалалары бюджетіне, облыс бюджеттеріне республикалық бюджеттен ағымдағы трансферттер бөлу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Ана мен бала денсаулығын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мәні бар аурулардың ауыртпалығын азайту</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Әйелдердің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Балалардың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Жүрек-қан тамыр ауруларында медициналық көмек және дәрі-дәрмектің қол жетімдігін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іске қосу және қызмет етуі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585 435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2 097 744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7 464 675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23 244 814</w:t>
            </w:r>
          </w:p>
        </w:tc>
      </w:tr>
    </w:tbl>
    <w:bookmarkStart w:name="z32" w:id="24"/>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24"/>
    <w:p>
      <w:pPr>
        <w:spacing w:after="0"/>
        <w:ind w:left="0"/>
        <w:jc w:val="both"/>
      </w:pPr>
      <w:r>
        <w:rPr>
          <w:rFonts w:ascii="Times New Roman"/>
          <w:b w:val="false"/>
          <w:i w:val="false"/>
          <w:color w:val="000000"/>
          <w:sz w:val="28"/>
        </w:rPr>
        <w:t>(Трансферттер)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4251"/>
        <w:gridCol w:w="1382"/>
        <w:gridCol w:w="1115"/>
        <w:gridCol w:w="1119"/>
        <w:gridCol w:w="1169"/>
        <w:gridCol w:w="1129"/>
        <w:gridCol w:w="1119"/>
      </w:tblGrid>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халықты вакцинамен және басқа медициналық иммуно-биологиялық, туберкулезге қарсы, диабетке қарсы препараттармен және химиялық препараттармен қамтамасыз етуге республикалық бюджеттен ағымдағы трансферттерді бөлу</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мәні бар аурулардың ауыртпалығын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Санитарлық-эпидемиологиялық салауаттылықты қамтамасыз ету және қоғамдық денсаулық деңгейін көтеру</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Онкологиялық ауруларды ерте анықтау және уақытында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Фтизиатриялық көмекті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Вакцинамен басқарылатын инфекциялардың алдын алу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 алушылардың саны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4 759 552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6 384 647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4 845 775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4 858 184</w:t>
            </w:r>
          </w:p>
        </w:tc>
      </w:tr>
      <w:tr>
        <w:trPr>
          <w:trHeight w:val="30" w:hRule="atLeast"/>
        </w:trPr>
        <w:tc>
          <w:tcPr>
            <w:tcW w:w="0" w:type="auto"/>
            <w:vMerge/>
            <w:tcBorders>
              <w:top w:val="nil"/>
              <w:left w:val="single" w:color="cfcfcf" w:sz="5"/>
              <w:bottom w:val="single" w:color="cfcfcf" w:sz="5"/>
              <w:right w:val="single" w:color="cfcfcf" w:sz="5"/>
            </w:tcBorders>
          </w:tcP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препараттармен қамтамасыз ету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37 506</w:t>
            </w:r>
          </w:p>
        </w:tc>
      </w:tr>
      <w:tr>
        <w:trPr>
          <w:trHeight w:val="30" w:hRule="atLeast"/>
        </w:trPr>
        <w:tc>
          <w:tcPr>
            <w:tcW w:w="0" w:type="auto"/>
            <w:vMerge/>
            <w:tcBorders>
              <w:top w:val="nil"/>
              <w:left w:val="single" w:color="cfcfcf" w:sz="5"/>
              <w:bottom w:val="single" w:color="cfcfcf" w:sz="5"/>
              <w:right w:val="single" w:color="cfcfcf" w:sz="5"/>
            </w:tcBorders>
          </w:tcP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Диабетке қарсы препараттармен қамтамасыз ету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45 756</w:t>
            </w:r>
          </w:p>
        </w:tc>
      </w:tr>
      <w:tr>
        <w:trPr>
          <w:trHeight w:val="30" w:hRule="atLeast"/>
        </w:trPr>
        <w:tc>
          <w:tcPr>
            <w:tcW w:w="0" w:type="auto"/>
            <w:vMerge/>
            <w:tcBorders>
              <w:top w:val="nil"/>
              <w:left w:val="single" w:color="cfcfcf" w:sz="5"/>
              <w:bottom w:val="single" w:color="cfcfcf" w:sz="5"/>
              <w:right w:val="single" w:color="cfcfcf" w:sz="5"/>
            </w:tcBorders>
          </w:tcP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22 577</w:t>
            </w:r>
          </w:p>
        </w:tc>
      </w:tr>
      <w:tr>
        <w:trPr>
          <w:trHeight w:val="3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балаларды егумен қамту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0" w:type="auto"/>
            <w:vMerge/>
            <w:tcBorders>
              <w:top w:val="nil"/>
              <w:left w:val="single" w:color="cfcfcf" w:sz="5"/>
              <w:bottom w:val="single" w:color="cfcfcf" w:sz="5"/>
              <w:right w:val="single" w:color="cfcfcf" w:sz="5"/>
            </w:tcBorders>
          </w:tcP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Негізгі/резервтегі қатарды туберкулезге қарсы препараттармен қамтамасыз ету (* емделуге жататындар санының %-ы)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w:t>
            </w:r>
          </w:p>
        </w:tc>
      </w:tr>
      <w:tr>
        <w:trPr>
          <w:trHeight w:val="30" w:hRule="atLeast"/>
        </w:trPr>
        <w:tc>
          <w:tcPr>
            <w:tcW w:w="0" w:type="auto"/>
            <w:vMerge/>
            <w:tcBorders>
              <w:top w:val="nil"/>
              <w:left w:val="single" w:color="cfcfcf" w:sz="5"/>
              <w:bottom w:val="single" w:color="cfcfcf" w:sz="5"/>
              <w:right w:val="single" w:color="cfcfcf" w:sz="5"/>
            </w:tcBorders>
          </w:tcP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препараттармен қамтамасыз ету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Диабетке қарсы препараттармен қамтамасыз ету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6 499 190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10 308 949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11 383 031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14 833 907</w:t>
            </w:r>
          </w:p>
        </w:tc>
      </w:tr>
    </w:tbl>
    <w:bookmarkStart w:name="z33" w:id="25"/>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25"/>
    <w:p>
      <w:pPr>
        <w:spacing w:after="0"/>
        <w:ind w:left="0"/>
        <w:jc w:val="both"/>
      </w:pPr>
      <w:r>
        <w:rPr>
          <w:rFonts w:ascii="Times New Roman"/>
          <w:b w:val="false"/>
          <w:i w:val="false"/>
          <w:color w:val="000000"/>
          <w:sz w:val="28"/>
        </w:rPr>
        <w:t>(Инвестициялық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4011"/>
        <w:gridCol w:w="1304"/>
        <w:gridCol w:w="1034"/>
        <w:gridCol w:w="1013"/>
        <w:gridCol w:w="1082"/>
        <w:gridCol w:w="1042"/>
        <w:gridCol w:w="1022"/>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«Денсаулық сақтау жүйесін реформалау»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қаржыландыру және басқару жүйесін жаңғырту, көрсетілетін медициналық көмектің сапасын арттыру, медициналық, фармацевтикалық білімді және медицина ғылымын реформалау, денсаулық сақтау саласының, ақпараттық жүйесін дамыту, дәрілік заттардың сапасын арттыру және қолжеткізуін қамтамасыз ету, Қазақстанның Дүниежүзілік сауда ұйымына кіру шеңберінде азық-түлік өнімінің қауіпсіздігін қамтамасыз ету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басқарудың тиімділігін арттыру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және ТЭН жобасын іске асыру жөніндегі іс-шаралар жоспарына сәйкес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2 198 846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3 337 750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4 162 849</w:t>
            </w:r>
          </w:p>
        </w:tc>
      </w:tr>
    </w:tbl>
    <w:bookmarkStart w:name="z34" w:id="26"/>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26"/>
    <w:p>
      <w:pPr>
        <w:spacing w:after="0"/>
        <w:ind w:left="0"/>
        <w:jc w:val="both"/>
      </w:pPr>
      <w:r>
        <w:rPr>
          <w:rFonts w:ascii="Times New Roman"/>
          <w:b w:val="false"/>
          <w:i w:val="false"/>
          <w:color w:val="000000"/>
          <w:sz w:val="28"/>
        </w:rPr>
        <w:t>(Қызметтер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4257"/>
        <w:gridCol w:w="1384"/>
        <w:gridCol w:w="1116"/>
        <w:gridCol w:w="1111"/>
        <w:gridCol w:w="1171"/>
        <w:gridCol w:w="1131"/>
        <w:gridCol w:w="1111"/>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«Республикалық деңгейде тегін медициналық көмектің кепілдендірілген көлемін көрсету»</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ұйымдарда жоғары мамандандырылған, консультациялық-диагностикалық, ұйымдастыру-әдістемелік көмек көрсету; ересектер мен балаларға санаториялық, сауықтыру-оңалту және қалпына келтіру көмегін көрсету; азаматтардың денсаулығын сақтау саласында диагностикалаудың, емдеудің, оңалтудың тиімді әдістерін енгізу; республика азаматтарын елден шеткері жерлерге емдеуге жіберу; өкпе аурулармен ауыратын адамдарға организм функцияларын бұзулуын қалпына келтіруіне қамтамасыз ететін емдеу-сауықтыру шараларын жүргізу, денсаулық сақтау жүйесінде есірткі құралдарының, психотроптық заттар мен прекурсорлардың айналымы саласындағы қызметті жүзеге асыратын мамандар үшін оқу семинарларын өткізу және оларға анықтамалықтар тарату, халықты сапалы қан препараттарымен қамтамасыз ету</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Ана мен баланың денсаулығын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мәні бар аурулардың ауыртпалығын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Жарақаттануды төмендету</w:t>
            </w:r>
          </w:p>
        </w:tc>
      </w:tr>
      <w:tr>
        <w:trPr>
          <w:trHeight w:val="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Әйелдердің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Балалардың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Жүрек-қан тамыры жүйесі аурулары кезінде медициналық көмектің және дәрі-дәрмектің қол жетімділігін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Онкологиялық ауруларды ерте анықтау және уақытында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Фтизиатриялық көмекті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ЖҚТБ індетіне қарсы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Жарақаттануда уақтылы медициналық көмек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медициналық көмек бойынша емделген сырқаттар 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48 651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50 448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52 878</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консультациялық көмек 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келулер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39 870</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және санаториялық көмекті қоса алғанда, республикалық ұйымдарда азаматтардың жекелеген санаттарына көрсетілген мамандандырылған медициналық көмектің 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23 772</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соматика бейініндегі сауықтыру орталықтарында және санаторийлерде көрсетілген мамандандырылған медициналық көмектің 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5 630</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Дайындалатын қанның орташа жылдық 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20 700</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Донацияның жалпы 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емделіп болғаннан кейінгі өз денсаулығы жағдайына қанағаттану деңгейін арттыру (әлеуметтік мәселелер бойынша) кем емес.</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елдерге емделуге жіберілген азаматтар санының азаюы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өлімінің көрсеткіші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тірі туғандарға шаққанда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өлімінің көрсеткіші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тірі туғандарға шаққанда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ишемиялық ауруларынан өлім-жітім көрсеткіші (орташа республикалық көрсеткіш)</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Цереброваскулярлық аурулардан өлім-жітім көрсеткіші (орташа республикалық көрсеткіш)</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Ісікке қарсы ем алғаннан кейін 5 жыл және одан көп өмір сүрген қатерлі ісікке шалдыққан сырқаттардың үлес салмағы (орташа республикалық көрсеткіш)</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болатын өлім-жітім (орташа республикалық көрсеткіш)</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донацияның өзіндік салмағы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мінез-құлық факторларының таралуын азайту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шегуді азайту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теріс пайдалануды азайту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белсендігін көбейту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0" w:type="auto"/>
            <w:vMerge/>
            <w:tcBorders>
              <w:top w:val="nil"/>
              <w:left w:val="single" w:color="cfcfcf" w:sz="5"/>
              <w:bottom w:val="single" w:color="cfcfcf" w:sz="5"/>
              <w:right w:val="single" w:color="cfcfcf" w:sz="5"/>
            </w:tcBorders>
          </w:tcP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дене салмағының таралуын азайту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8 701 987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13 667 013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23 161 479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26 582 931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33 023 796</w:t>
            </w:r>
          </w:p>
        </w:tc>
      </w:tr>
    </w:tbl>
    <w:bookmarkStart w:name="z35" w:id="27"/>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27"/>
    <w:p>
      <w:pPr>
        <w:spacing w:after="0"/>
        <w:ind w:left="0"/>
        <w:jc w:val="both"/>
      </w:pPr>
      <w:r>
        <w:rPr>
          <w:rFonts w:ascii="Times New Roman"/>
          <w:b w:val="false"/>
          <w:i w:val="false"/>
          <w:color w:val="000000"/>
          <w:sz w:val="28"/>
        </w:rPr>
        <w:t>(Трансферттер)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3970"/>
        <w:gridCol w:w="1291"/>
        <w:gridCol w:w="1023"/>
        <w:gridCol w:w="1002"/>
        <w:gridCol w:w="1064"/>
        <w:gridCol w:w="1029"/>
        <w:gridCol w:w="1010"/>
      </w:tblGrid>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«Ауруханалық басқару саласындағы халықаралық стандарттарды енгізу»</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БМСК басым түрде дамытумен денсаулық сақтау желісін оңтайландыру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Аурухананың ақпараттық жүйесі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РЖМКҒО базасында медициналық көліктің қазіргі заманғы жүйесі.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 сан</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бағдарламалары бойынша оқытылған дәрігерлердің үлесі.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РЖМКҒО</w:t>
            </w:r>
            <w:r>
              <w:br/>
            </w:r>
            <w:r>
              <w:rPr>
                <w:rFonts w:ascii="Times New Roman"/>
                <w:b w:val="false"/>
                <w:i w:val="false"/>
                <w:color w:val="000000"/>
                <w:sz w:val="20"/>
              </w:rPr>
              <w:t>
</w:t>
            </w:r>
            <w:r>
              <w:rPr>
                <w:rFonts w:ascii="Times New Roman"/>
                <w:b w:val="false"/>
                <w:i w:val="false"/>
                <w:color w:val="000000"/>
                <w:sz w:val="20"/>
              </w:rPr>
              <w:t>15% РНҒО</w:t>
            </w:r>
            <w:r>
              <w:br/>
            </w:r>
            <w:r>
              <w:rPr>
                <w:rFonts w:ascii="Times New Roman"/>
                <w:b w:val="false"/>
                <w:i w:val="false"/>
                <w:color w:val="000000"/>
                <w:sz w:val="20"/>
              </w:rPr>
              <w:t>
</w:t>
            </w:r>
            <w:r>
              <w:rPr>
                <w:rFonts w:ascii="Times New Roman"/>
                <w:b w:val="false"/>
                <w:i w:val="false"/>
                <w:color w:val="000000"/>
                <w:sz w:val="20"/>
              </w:rPr>
              <w:t>15% РБОО</w:t>
            </w:r>
            <w:r>
              <w:br/>
            </w:r>
            <w:r>
              <w:rPr>
                <w:rFonts w:ascii="Times New Roman"/>
                <w:b w:val="false"/>
                <w:i w:val="false"/>
                <w:color w:val="000000"/>
                <w:sz w:val="20"/>
              </w:rPr>
              <w:t>
</w:t>
            </w:r>
            <w:r>
              <w:rPr>
                <w:rFonts w:ascii="Times New Roman"/>
                <w:b w:val="false"/>
                <w:i w:val="false"/>
                <w:color w:val="000000"/>
                <w:sz w:val="20"/>
              </w:rPr>
              <w:t>15% РДО</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rPr>
                <w:rFonts w:ascii="Times New Roman"/>
                <w:b w:val="false"/>
                <w:i w:val="false"/>
                <w:color w:val="000000"/>
                <w:sz w:val="20"/>
              </w:rPr>
              <w:t>РЖМКҒО</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РНҒО</w:t>
            </w:r>
            <w:r>
              <w:br/>
            </w:r>
            <w:r>
              <w:rPr>
                <w:rFonts w:ascii="Times New Roman"/>
                <w:b w:val="false"/>
                <w:i w:val="false"/>
                <w:color w:val="000000"/>
                <w:sz w:val="20"/>
              </w:rPr>
              <w:t>
</w:t>
            </w:r>
            <w:r>
              <w:rPr>
                <w:rFonts w:ascii="Times New Roman"/>
                <w:b w:val="false"/>
                <w:i w:val="false"/>
                <w:color w:val="000000"/>
                <w:sz w:val="20"/>
              </w:rPr>
              <w:t>15% РБОО</w:t>
            </w:r>
            <w:r>
              <w:br/>
            </w:r>
            <w:r>
              <w:rPr>
                <w:rFonts w:ascii="Times New Roman"/>
                <w:b w:val="false"/>
                <w:i w:val="false"/>
                <w:color w:val="000000"/>
                <w:sz w:val="20"/>
              </w:rPr>
              <w:t>
</w:t>
            </w:r>
            <w:r>
              <w:rPr>
                <w:rFonts w:ascii="Times New Roman"/>
                <w:b w:val="false"/>
                <w:i w:val="false"/>
                <w:color w:val="000000"/>
                <w:sz w:val="20"/>
              </w:rPr>
              <w:t>15% РДО</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РЖМКҒО</w:t>
            </w:r>
            <w:r>
              <w:br/>
            </w:r>
            <w:r>
              <w:rPr>
                <w:rFonts w:ascii="Times New Roman"/>
                <w:b w:val="false"/>
                <w:i w:val="false"/>
                <w:color w:val="000000"/>
                <w:sz w:val="20"/>
              </w:rPr>
              <w:t>
</w:t>
            </w:r>
            <w:r>
              <w:rPr>
                <w:rFonts w:ascii="Times New Roman"/>
                <w:b w:val="false"/>
                <w:i w:val="false"/>
                <w:color w:val="000000"/>
                <w:sz w:val="20"/>
              </w:rPr>
              <w:t>20% РНҒО</w:t>
            </w:r>
            <w:r>
              <w:br/>
            </w:r>
            <w:r>
              <w:rPr>
                <w:rFonts w:ascii="Times New Roman"/>
                <w:b w:val="false"/>
                <w:i w:val="false"/>
                <w:color w:val="000000"/>
                <w:sz w:val="20"/>
              </w:rPr>
              <w:t>
</w:t>
            </w:r>
            <w:r>
              <w:rPr>
                <w:rFonts w:ascii="Times New Roman"/>
                <w:b w:val="false"/>
                <w:i w:val="false"/>
                <w:color w:val="000000"/>
                <w:sz w:val="20"/>
              </w:rPr>
              <w:t>20% РБОО</w:t>
            </w:r>
            <w:r>
              <w:br/>
            </w:r>
            <w:r>
              <w:rPr>
                <w:rFonts w:ascii="Times New Roman"/>
                <w:b w:val="false"/>
                <w:i w:val="false"/>
                <w:color w:val="000000"/>
                <w:sz w:val="20"/>
              </w:rPr>
              <w:t>
</w:t>
            </w:r>
            <w:r>
              <w:rPr>
                <w:rFonts w:ascii="Times New Roman"/>
                <w:b w:val="false"/>
                <w:i w:val="false"/>
                <w:color w:val="000000"/>
                <w:sz w:val="20"/>
              </w:rPr>
              <w:t>20%РДО</w:t>
            </w:r>
          </w:p>
        </w:tc>
      </w:tr>
      <w:tr>
        <w:trPr>
          <w:trHeight w:val="30" w:hRule="atLeast"/>
        </w:trPr>
        <w:tc>
          <w:tcPr>
            <w:tcW w:w="0" w:type="auto"/>
            <w:vMerge/>
            <w:tcBorders>
              <w:top w:val="nil"/>
              <w:left w:val="single" w:color="cfcfcf" w:sz="5"/>
              <w:bottom w:val="single" w:color="cfcfcf" w:sz="5"/>
              <w:right w:val="single" w:color="cfcfcf" w:sz="5"/>
            </w:tcBorders>
          </w:tcP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бағдарламалары бойынша оқытылған орта медицина қызметкерлерінің үлесі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РЖМКҒО</w:t>
            </w:r>
            <w:r>
              <w:br/>
            </w:r>
            <w:r>
              <w:rPr>
                <w:rFonts w:ascii="Times New Roman"/>
                <w:b w:val="false"/>
                <w:i w:val="false"/>
                <w:color w:val="000000"/>
                <w:sz w:val="20"/>
              </w:rPr>
              <w:t>
</w:t>
            </w:r>
            <w:r>
              <w:rPr>
                <w:rFonts w:ascii="Times New Roman"/>
                <w:b w:val="false"/>
                <w:i w:val="false"/>
                <w:color w:val="000000"/>
                <w:sz w:val="20"/>
              </w:rPr>
              <w:t>15% РНҒО</w:t>
            </w:r>
            <w:r>
              <w:br/>
            </w:r>
            <w:r>
              <w:rPr>
                <w:rFonts w:ascii="Times New Roman"/>
                <w:b w:val="false"/>
                <w:i w:val="false"/>
                <w:color w:val="000000"/>
                <w:sz w:val="20"/>
              </w:rPr>
              <w:t>
</w:t>
            </w:r>
            <w:r>
              <w:rPr>
                <w:rFonts w:ascii="Times New Roman"/>
                <w:b w:val="false"/>
                <w:i w:val="false"/>
                <w:color w:val="000000"/>
                <w:sz w:val="20"/>
              </w:rPr>
              <w:t>15% РБОО</w:t>
            </w:r>
            <w:r>
              <w:br/>
            </w:r>
            <w:r>
              <w:rPr>
                <w:rFonts w:ascii="Times New Roman"/>
                <w:b w:val="false"/>
                <w:i w:val="false"/>
                <w:color w:val="000000"/>
                <w:sz w:val="20"/>
              </w:rPr>
              <w:t>
</w:t>
            </w:r>
            <w:r>
              <w:rPr>
                <w:rFonts w:ascii="Times New Roman"/>
                <w:b w:val="false"/>
                <w:i w:val="false"/>
                <w:color w:val="000000"/>
                <w:sz w:val="20"/>
              </w:rPr>
              <w:t>15% РДО</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РЖМКҒО</w:t>
            </w:r>
            <w:r>
              <w:br/>
            </w:r>
            <w:r>
              <w:rPr>
                <w:rFonts w:ascii="Times New Roman"/>
                <w:b w:val="false"/>
                <w:i w:val="false"/>
                <w:color w:val="000000"/>
                <w:sz w:val="20"/>
              </w:rPr>
              <w:t>
</w:t>
            </w:r>
            <w:r>
              <w:rPr>
                <w:rFonts w:ascii="Times New Roman"/>
                <w:b w:val="false"/>
                <w:i w:val="false"/>
                <w:color w:val="000000"/>
                <w:sz w:val="20"/>
              </w:rPr>
              <w:t>20% РНҒО</w:t>
            </w:r>
            <w:r>
              <w:br/>
            </w:r>
            <w:r>
              <w:rPr>
                <w:rFonts w:ascii="Times New Roman"/>
                <w:b w:val="false"/>
                <w:i w:val="false"/>
                <w:color w:val="000000"/>
                <w:sz w:val="20"/>
              </w:rPr>
              <w:t>
</w:t>
            </w:r>
            <w:r>
              <w:rPr>
                <w:rFonts w:ascii="Times New Roman"/>
                <w:b w:val="false"/>
                <w:i w:val="false"/>
                <w:color w:val="000000"/>
                <w:sz w:val="20"/>
              </w:rPr>
              <w:t>20% РБОО</w:t>
            </w:r>
            <w:r>
              <w:br/>
            </w:r>
            <w:r>
              <w:rPr>
                <w:rFonts w:ascii="Times New Roman"/>
                <w:b w:val="false"/>
                <w:i w:val="false"/>
                <w:color w:val="000000"/>
                <w:sz w:val="20"/>
              </w:rPr>
              <w:t>
</w:t>
            </w:r>
            <w:r>
              <w:rPr>
                <w:rFonts w:ascii="Times New Roman"/>
                <w:b w:val="false"/>
                <w:i w:val="false"/>
                <w:color w:val="000000"/>
                <w:sz w:val="20"/>
              </w:rPr>
              <w:t>20% РДО</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РЖМКҒО</w:t>
            </w:r>
            <w:r>
              <w:br/>
            </w:r>
            <w:r>
              <w:rPr>
                <w:rFonts w:ascii="Times New Roman"/>
                <w:b w:val="false"/>
                <w:i w:val="false"/>
                <w:color w:val="000000"/>
                <w:sz w:val="20"/>
              </w:rPr>
              <w:t>
</w:t>
            </w:r>
            <w:r>
              <w:rPr>
                <w:rFonts w:ascii="Times New Roman"/>
                <w:b w:val="false"/>
                <w:i w:val="false"/>
                <w:color w:val="000000"/>
                <w:sz w:val="20"/>
              </w:rPr>
              <w:t>25% РНҒО</w:t>
            </w:r>
            <w:r>
              <w:br/>
            </w:r>
            <w:r>
              <w:rPr>
                <w:rFonts w:ascii="Times New Roman"/>
                <w:b w:val="false"/>
                <w:i w:val="false"/>
                <w:color w:val="000000"/>
                <w:sz w:val="20"/>
              </w:rPr>
              <w:t>
</w:t>
            </w:r>
            <w:r>
              <w:rPr>
                <w:rFonts w:ascii="Times New Roman"/>
                <w:b w:val="false"/>
                <w:i w:val="false"/>
                <w:color w:val="000000"/>
                <w:sz w:val="20"/>
              </w:rPr>
              <w:t>25% РБОО</w:t>
            </w:r>
            <w:r>
              <w:br/>
            </w:r>
            <w:r>
              <w:rPr>
                <w:rFonts w:ascii="Times New Roman"/>
                <w:b w:val="false"/>
                <w:i w:val="false"/>
                <w:color w:val="000000"/>
                <w:sz w:val="20"/>
              </w:rPr>
              <w:t>
</w:t>
            </w:r>
            <w:r>
              <w:rPr>
                <w:rFonts w:ascii="Times New Roman"/>
                <w:b w:val="false"/>
                <w:i w:val="false"/>
                <w:color w:val="000000"/>
                <w:sz w:val="20"/>
              </w:rPr>
              <w:t>25% РДО</w:t>
            </w:r>
          </w:p>
        </w:tc>
      </w:tr>
      <w:tr>
        <w:trPr>
          <w:trHeight w:val="30" w:hRule="atLeast"/>
        </w:trPr>
        <w:tc>
          <w:tcPr>
            <w:tcW w:w="0" w:type="auto"/>
            <w:vMerge/>
            <w:tcBorders>
              <w:top w:val="nil"/>
              <w:left w:val="single" w:color="cfcfcf" w:sz="5"/>
              <w:bottom w:val="single" w:color="cfcfcf" w:sz="5"/>
              <w:right w:val="single" w:color="cfcfcf" w:sz="5"/>
            </w:tcBorders>
          </w:tcP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 әкімшілік ету саласында МВА дәрежесін алған мамандардың саны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 әкімшілік ету саласында МВА бағдарламасы бойынша оқытылған мамандар саны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фармакологтың дәрігер тағайындауының верификациясы (тағайыңдаудың жалпы санының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емнен кейін қанағаттанарлық деңгейін арттыру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көрсетілген қызметтермен қанағаттанарлығы деңгейін арттыру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халықаралық комиссияны аккредиттеу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АБҰҒО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730 965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1 126 390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1 047 316</w:t>
            </w:r>
          </w:p>
        </w:tc>
      </w:tr>
    </w:tbl>
    <w:p>
      <w:pPr>
        <w:spacing w:after="0"/>
        <w:ind w:left="0"/>
        <w:jc w:val="both"/>
      </w:pPr>
      <w:r>
        <w:rPr>
          <w:rFonts w:ascii="Times New Roman"/>
          <w:b w:val="false"/>
          <w:i w:val="false"/>
          <w:color w:val="000000"/>
          <w:sz w:val="28"/>
        </w:rPr>
        <w:t>РЖМЖКҒО - Республикалық жедел медициналық көмек ғылыми орталығы</w:t>
      </w:r>
      <w:r>
        <w:br/>
      </w:r>
      <w:r>
        <w:rPr>
          <w:rFonts w:ascii="Times New Roman"/>
          <w:b w:val="false"/>
          <w:i w:val="false"/>
          <w:color w:val="000000"/>
          <w:sz w:val="28"/>
        </w:rPr>
        <w:t>
РНҒО    - Республикалық нейрохирургия ғылыми орталық</w:t>
      </w:r>
      <w:r>
        <w:br/>
      </w:r>
      <w:r>
        <w:rPr>
          <w:rFonts w:ascii="Times New Roman"/>
          <w:b w:val="false"/>
          <w:i w:val="false"/>
          <w:color w:val="000000"/>
          <w:sz w:val="28"/>
        </w:rPr>
        <w:t>
РБОО    - Республикалық балаларды оңалту орталық</w:t>
      </w:r>
      <w:r>
        <w:br/>
      </w:r>
      <w:r>
        <w:rPr>
          <w:rFonts w:ascii="Times New Roman"/>
          <w:b w:val="false"/>
          <w:i w:val="false"/>
          <w:color w:val="000000"/>
          <w:sz w:val="28"/>
        </w:rPr>
        <w:t>
РДО     - Республикалық диагностикалық орталығы</w:t>
      </w:r>
      <w:r>
        <w:br/>
      </w:r>
      <w:r>
        <w:rPr>
          <w:rFonts w:ascii="Times New Roman"/>
          <w:b w:val="false"/>
          <w:i w:val="false"/>
          <w:color w:val="000000"/>
          <w:sz w:val="28"/>
        </w:rPr>
        <w:t>
АБҰҒО   - Ана мен бала ұлттық ғылыми орталығы</w:t>
      </w:r>
    </w:p>
    <w:bookmarkStart w:name="z36" w:id="28"/>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28"/>
    <w:p>
      <w:pPr>
        <w:spacing w:after="0"/>
        <w:ind w:left="0"/>
        <w:jc w:val="both"/>
      </w:pPr>
      <w:r>
        <w:rPr>
          <w:rFonts w:ascii="Times New Roman"/>
          <w:b w:val="false"/>
          <w:i w:val="false"/>
          <w:color w:val="000000"/>
          <w:sz w:val="28"/>
        </w:rPr>
        <w:t>(Трансферттер)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4257"/>
        <w:gridCol w:w="1384"/>
        <w:gridCol w:w="1130"/>
        <w:gridCol w:w="1111"/>
        <w:gridCol w:w="1156"/>
        <w:gridCol w:w="1131"/>
        <w:gridCol w:w="1112"/>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министрлігі</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медициналық ұйымдарды материалдық-техникалық жарақтандыруға облыстардың, Астана және Алматы қалаларының бюджеттеріне республикалық бюджеттен ағымдағы трансферттер бөлу</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БМСК басым түрде дамытумен денсаулық сақтау желісін оңтайландыру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Жарақтандырылған ұйымдардың 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медициналық қызметтер сапасының жақсаруы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17 609 846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17 689 506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9 272 618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15 507 931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17 457 610</w:t>
            </w:r>
          </w:p>
        </w:tc>
      </w:tr>
    </w:tbl>
    <w:bookmarkStart w:name="z37" w:id="29"/>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29"/>
    <w:p>
      <w:pPr>
        <w:spacing w:after="0"/>
        <w:ind w:left="0"/>
        <w:jc w:val="both"/>
      </w:pPr>
      <w:r>
        <w:rPr>
          <w:rFonts w:ascii="Times New Roman"/>
          <w:b w:val="false"/>
          <w:i w:val="false"/>
          <w:color w:val="000000"/>
          <w:sz w:val="28"/>
        </w:rPr>
        <w:t>(қызметтер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3854"/>
        <w:gridCol w:w="1253"/>
        <w:gridCol w:w="993"/>
        <w:gridCol w:w="973"/>
        <w:gridCol w:w="1034"/>
        <w:gridCol w:w="994"/>
        <w:gridCol w:w="97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министрлігі</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«Техникалық және кәсіптік, орта білімнен кейінгі білім беру ұйымдарында мамандар даярлау»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саласының техникалық және кәсіптік, орта білімнен кейінгі білімі бар білікті кадрларын даярлауды қамтамасыз ету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мен медициналық ғылым жүйесін дамыту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қоғамның қажеттілігіне жауап беретін білікті кадрлармен қамтамасыз ету</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Кәсіптік даярлаудың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 білім алушылардың жылдық орташа контингенті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Колледждерге мемлекеттік білім беру тапсырысы бойынша студенттерді оқуға қабылдау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медициналық білім бойынша дайындалған мамандар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колледждерді үздік бітірген орта кәсіптік білімі бар бітірушілердің жалпы бітірушілердің санынан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колледж бітіргендердің жұмысқа орналасқандарының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163 542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213 368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271 873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451 249</w:t>
            </w:r>
          </w:p>
        </w:tc>
      </w:tr>
    </w:tbl>
    <w:bookmarkStart w:name="z38" w:id="30"/>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30"/>
    <w:p>
      <w:pPr>
        <w:spacing w:after="0"/>
        <w:ind w:left="0"/>
        <w:jc w:val="both"/>
      </w:pPr>
      <w:r>
        <w:rPr>
          <w:rFonts w:ascii="Times New Roman"/>
          <w:b w:val="false"/>
          <w:i w:val="false"/>
          <w:color w:val="000000"/>
          <w:sz w:val="28"/>
        </w:rPr>
        <w:t>(Инвестициялық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4012"/>
        <w:gridCol w:w="1305"/>
        <w:gridCol w:w="1034"/>
        <w:gridCol w:w="1013"/>
        <w:gridCol w:w="1082"/>
        <w:gridCol w:w="1042"/>
        <w:gridCol w:w="1023"/>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министрлігі</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«Ұлттық медициналық холдинг» АҚ-ның жарғылық капиталын ұлғайту»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тұрақты дамуын қамтамасыз ету, инфрақұрылымын жетілдіру мақсатында акцияларының мемлекеттік пакеттері «Ұлттық медициналық холдинг» АҚ-ның орналастырылатын ақцияларын төлеуге берілетін заңды тұлғаларды тиімді басқару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басқарудың тиімділігін арттыру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Медициналық көмекке тең қол жеткізуді қамтамасыз ететін денсаулық сақтау инфрақұрылымын жетілдіру</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БМСК-ні басымдықпен дамыта отырып, денсаулық сақтау желісін үйлестіру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орталықтардың 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үймен қамтамасыз етілген қызметкерлер 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тұрақты дамуын қамтамасыз ету, инфрақұрылымын жетілдіру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4 186 296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2 812 280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2 473 289</w:t>
            </w:r>
          </w:p>
        </w:tc>
      </w:tr>
    </w:tbl>
    <w:bookmarkStart w:name="z39" w:id="31"/>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31"/>
    <w:p>
      <w:pPr>
        <w:spacing w:after="0"/>
        <w:ind w:left="0"/>
        <w:jc w:val="both"/>
      </w:pPr>
      <w:r>
        <w:rPr>
          <w:rFonts w:ascii="Times New Roman"/>
          <w:b w:val="false"/>
          <w:i w:val="false"/>
          <w:color w:val="000000"/>
          <w:sz w:val="28"/>
        </w:rPr>
        <w:t>(қызметтер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54"/>
        <w:gridCol w:w="1253"/>
        <w:gridCol w:w="993"/>
        <w:gridCol w:w="973"/>
        <w:gridCol w:w="1033"/>
        <w:gridCol w:w="994"/>
        <w:gridCol w:w="974"/>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мемлекеттік тапсырысы бойынша техникалық және кәсіптік, орта білімнен кейінгі білім беру ұйымдарында білім алушы студенттерге стипендия көлемін көтеру жолымен әлеуметтік қолдау көрсету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мен медицина ғылымы жүйесін дамыту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қоғамның қажеттіліктеріне сай келетін білікті кадрлармен қамтамасыз ету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Кәсіптік даярлаудың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Колледждерде білім алушы степендиаттардың орташа жылдық контингенті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30" w:hRule="atLeast"/>
        </w:trPr>
        <w:tc>
          <w:tcPr>
            <w:tcW w:w="0" w:type="auto"/>
            <w:vMerge/>
            <w:tcBorders>
              <w:top w:val="nil"/>
              <w:left w:val="single" w:color="cfcfcf" w:sz="5"/>
              <w:bottom w:val="single" w:color="cfcfcf" w:sz="5"/>
              <w:right w:val="single" w:color="cfcfcf" w:sz="5"/>
            </w:tcBorders>
          </w:tcP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Колледждерде білім алушы степендиаттардың степендиямен қамтамасыз етілуі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235 172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460 258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798 547</w:t>
            </w:r>
          </w:p>
        </w:tc>
      </w:tr>
    </w:tbl>
    <w:bookmarkStart w:name="z40" w:id="32"/>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32"/>
    <w:p>
      <w:pPr>
        <w:spacing w:after="0"/>
        <w:ind w:left="0"/>
        <w:jc w:val="both"/>
      </w:pPr>
      <w:r>
        <w:rPr>
          <w:rFonts w:ascii="Times New Roman"/>
          <w:b w:val="false"/>
          <w:i w:val="false"/>
          <w:color w:val="000000"/>
          <w:sz w:val="28"/>
        </w:rPr>
        <w:t>(трансферттер)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53"/>
        <w:gridCol w:w="1253"/>
        <w:gridCol w:w="993"/>
        <w:gridCol w:w="973"/>
        <w:gridCol w:w="1033"/>
        <w:gridCol w:w="993"/>
        <w:gridCol w:w="9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 «Облыстық бюджеттерге, Астана және Алматы қалаларының бюджеттеріне кадрларды даярлау және қайта даярлауға берілетін ағымдағы нысаналы трансферттер»</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өңірлік еңбекпен қамту және мамандарды қайта даярлау стратегиясын іске асыру шеңберінде медициналық кадрларды қайта даярлау («Жол картасы»)</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мен медицина ғылымы жүйесін дамыту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қоғамның қажеттіліктеріне сай келетін білікті кадрлармен қамтамасыз ету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Үздіксіз кәсіптік білім берудің (ЖОО кейінгі және қосымша білім)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қайта даярлауға жіберілген медициналық білімі бар мамандардың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облыстардың, Астана, Алматы қалаларының әкімдері мен Денсаулық сақтау министрінің арасындағы келісімдердің шеңберіндегі мамандар санының көрсеткіші</w:t>
      </w:r>
    </w:p>
    <w:bookmarkStart w:name="z41" w:id="33"/>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33"/>
    <w:p>
      <w:pPr>
        <w:spacing w:after="0"/>
        <w:ind w:left="0"/>
        <w:jc w:val="both"/>
      </w:pPr>
      <w:r>
        <w:rPr>
          <w:rFonts w:ascii="Times New Roman"/>
          <w:b w:val="false"/>
          <w:i w:val="false"/>
          <w:color w:val="000000"/>
          <w:sz w:val="28"/>
        </w:rPr>
        <w:t>(қызметтер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53"/>
        <w:gridCol w:w="1253"/>
        <w:gridCol w:w="993"/>
        <w:gridCol w:w="973"/>
        <w:gridCol w:w="1033"/>
        <w:gridCol w:w="993"/>
        <w:gridCol w:w="9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«Халыққа ақпараттық-талдамалық қызметтер»</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жаһандық Интернет желісінің қазақстандық сегментінде орналастырылатын медициналық ақпаратқа қол жеткізуін қамтамсыз ету, ақпараттық-коммуникациялық технологиялар арқылы Қазақстандағы денсаулық сақтау мен медицинаның міндеттерін көпшілікке тарату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құрылымының тиімділігін арттыру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мен қаржыландыру жүйесін жетілдіру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Ақпараттық-танымдық веб-портал тасымалдағыштарының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денсаулық сақтау ұйымдары электрондық түрде көрсететін қызметтерінің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Порталдың тіркелген пайдаланушыларының үлес салмағы, келушілер санының %-ы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Порталды пайдаланушылардың қанағаттану дәрежесі, сұралғандардың %-ы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88 382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2" w:id="34"/>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34"/>
    <w:p>
      <w:pPr>
        <w:spacing w:after="0"/>
        <w:ind w:left="0"/>
        <w:jc w:val="both"/>
      </w:pPr>
      <w:r>
        <w:rPr>
          <w:rFonts w:ascii="Times New Roman"/>
          <w:b w:val="false"/>
          <w:i w:val="false"/>
          <w:color w:val="000000"/>
          <w:sz w:val="28"/>
        </w:rPr>
        <w:t>(Трансферттер)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3937"/>
        <w:gridCol w:w="1280"/>
        <w:gridCol w:w="1014"/>
        <w:gridCol w:w="994"/>
        <w:gridCol w:w="1062"/>
        <w:gridCol w:w="1015"/>
        <w:gridCol w:w="996"/>
      </w:tblGrid>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министрлігі</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«Облыстық бюджеттерге, Астана және Алматы қалаларының бюджеттеріне өңірлік жұмыспен қамту және кадрларды қайта-даярлау стратегиясын іске асыру шеңберінде денсаулық сақтау объектілерін күрделі, ағымды жөндеуге берілетін ағымдағы нысаналы трансферттері»</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қалыптастыру және еңбекпен қамту, сондай-ақ медициналық қызмет көрсету сапасын жоғарылату үшін жағдай жасау мақсатында 2009 жылы денсаулық сақтау объектілерін күрделі және ағымдағы жөндеу, оның ішінде жылыту өңірлік еңбекпен қамту және мамандарды қайта даярлау стратегиясын іске асыру шеңберінде (Жол картасы).</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Жөнделген ғимараттардың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ашылып жатқан жұмыс орындарының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10 068 200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облыстардың, Астана және Алматы қалаларының әкімдері мен Денсаулық сақтау министрінің арасындағы келісім шеңберінде денсаулық сақтау объектілері қосылды</w:t>
      </w:r>
    </w:p>
    <w:bookmarkStart w:name="z43" w:id="35"/>
    <w:p>
      <w:pPr>
        <w:spacing w:after="0"/>
        <w:ind w:left="0"/>
        <w:jc w:val="left"/>
      </w:pPr>
      <w:r>
        <w:rPr>
          <w:rFonts w:ascii="Times New Roman"/>
          <w:b/>
          <w:i w:val="false"/>
          <w:color w:val="000000"/>
        </w:rPr>
        <w:t xml:space="preserve"> 
Бюджеттік шығыстар жиыны</w:t>
      </w:r>
    </w:p>
    <w:bookmarkEnd w:id="35"/>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1510"/>
        <w:gridCol w:w="1511"/>
        <w:gridCol w:w="1513"/>
        <w:gridCol w:w="1470"/>
        <w:gridCol w:w="1492"/>
      </w:tblGrid>
      <w:tr>
        <w:trPr>
          <w:trHeight w:val="30" w:hRule="atLeast"/>
        </w:trPr>
        <w:tc>
          <w:tcPr>
            <w:tcW w:w="5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соның ішінде: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86 451 004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120 258 448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158 481 699,5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238 536 922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222 892 267</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53 050 632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63 341 181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76 828 575,5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106 742 013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141 323 450</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33 400 372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56 917 267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81 653 124,0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131 794 909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81 568 817</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Әзірлеуге ұсынылатын бағдарламалар, соның ішінде: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26 577 186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26 825 344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29 044 695</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26 577 186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26 825 344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29 044 695</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барлығы, соның ішінде: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86 451 004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120 258 448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185 058 885,5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265 362 266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251 936 962</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53 050 632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63 341 181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103 405 761,5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133 567 357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170 368 145</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33 400 372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56 917 267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81 653 124,0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131 794 909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81 568 817</w:t>
            </w:r>
          </w:p>
        </w:tc>
      </w:tr>
    </w:tbl>
    <w:bookmarkStart w:name="z44" w:id="36"/>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стратегиялық бағыттары және бюджеттік бағдарламалары</w:t>
      </w:r>
      <w:r>
        <w:br/>
      </w:r>
      <w:r>
        <w:rPr>
          <w:rFonts w:ascii="Times New Roman"/>
          <w:b/>
          <w:i w:val="false"/>
          <w:color w:val="000000"/>
        </w:rPr>
        <w:t>
бойынша шығыстарды бөлу</w:t>
      </w:r>
    </w:p>
    <w:bookmarkEnd w:id="36"/>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901"/>
        <w:gridCol w:w="725"/>
        <w:gridCol w:w="4500"/>
        <w:gridCol w:w="1219"/>
        <w:gridCol w:w="1334"/>
        <w:gridCol w:w="1275"/>
        <w:gridCol w:w="1255"/>
        <w:gridCol w:w="1235"/>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және бюджеттік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35 154 984,0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43 663 114,0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68 484 072,0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96 633 553,0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127 029 313,0</w:t>
            </w: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10 460 513,0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15 580 623,0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30 220 360,0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35 093 988,0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43 495 603,0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салауаттылығын қамтамасыз ету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1 742 257,0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1 894 764,0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7 035 897,0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8 483 519,0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10 437 757,0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медицина резервін сақтау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18 846,0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22 984,0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27 538,0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тегін медициналық көмектің кепілдендірілген көлемін көрсету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8 701 987,0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13 667 013,0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23 161 479,0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26 582 931,0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33 023 796,0</w:t>
            </w: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24 694 471,0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28 082 491,0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38 263 712,0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61 539 565,0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83 533 710,0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15 510 319,0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25 698 954,0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27 997 379,0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585 435,0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84 036,0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2 097 744,0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7 464 675,0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23 244 814,0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6 499 190,0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10 308 949,0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11 383 031,0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12 868 005,0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14 833 907,0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17 609 846,0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17 689 506,0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9 272 618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15 507 931,0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17 457 610,0</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44 084 630,0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68 339 314,0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104 833 756,5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152 482 330,0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102 211 164,0</w:t>
            </w: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2 718 129,0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2 805 508,0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9 592 746,5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12 044 345,0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14 661 859,0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1 604 836,0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1 647 747,0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7 442 616,0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9 118 756,0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11 347 168,0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 сараптамасы жөніндегі қызметтер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1 024 911,0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1 059 379,0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1 410 354,0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1 799 199,0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2 267 375,0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саласындағы халықаралық стандарттарды енгізу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730 965,0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1 126 390,0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1 047 316,0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өзекті проблемаларды зерделеу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шығындарының есебінен іс-шараларды өткізу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56 501,0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қажеттілікке арналған резервінің есебінен іс-шараларды өткізу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58 400,0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ақпараттық-талдамалық қызметтер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88 382,0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18 382,0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7 955 209,0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8 616 539,0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3 519 686,0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8 643 076,0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5 980 488,0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ғимараттарын, үй-жайлары мен құрылыстарын күрделі жөндеу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329 144,0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 материалдық-техникалық жарақтандыру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50 789,0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50 276,0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119 686,0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263 017,0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ұйымдарының ғимараттарын, үй-жайлары мен құрылыстарын күрделі жөндеу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994 433,0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998 466,0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523 226,0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970 130,0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638 188,0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 материалдық-техникалық жарақтандыру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5 917 851,0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6 680 970,0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6 736 971,0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4 593 332,0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576 080,0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232 390,0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ғимараттарын, үй-жайлары мен құрылыстарын күрделі жөндеу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383 565,0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382 927,0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376 774,0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111 424,0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175 750,0</w:t>
            </w: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23 695 624,0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45 153 013,0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74 681 083,0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94 182 642,0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66 185 825,0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23 695 624,0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45 153 013,0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64 612 883,0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94 182 642,0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66 185 825,0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денсаулық сақтау объектілерін күрделі, ағымды жөндеуге берілетін ағымдағы нысаналы трансферттері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10 068 200,0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9 715 668,0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11 764 254,0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17 040 241,0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37 612 267,0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15 382 992,0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8 539 736,0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8 464 499,0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8 282 472,0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29 895 890,0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6 709 080,0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455 824,0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1 373 418,0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602 398,0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162 078,0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518 050,0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629 277,0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1 583 078,0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1 212 669,0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1 137 774,0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 мемлекеттік білім беру ұйымдарының ғимараттарын, үй-жайлары мен құрылыстарын күрделі жөндеу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191 138,0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1 026 440,0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187 151,0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2 198 846,0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3 337 750,0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4 162 849,0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медициналық холдинг» АҚ-ның жарғылық капиталын ұлғайту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270 620,0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4 186 296,0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2 812 280,0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2 473 289,0</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жүйесін және медициналық ғылымды дамыту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7 211 390,0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8 256 020,0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11 741 057,0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16 246 383,0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22 696 485,0</w:t>
            </w: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7 211 390,0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8 223 581,0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11 238 183,0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15 786 125,0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21 897 938,0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61 765,0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67 633,0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129 341,0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3 763 088,0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4 599 620,0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6 579 555,0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9 553 669,0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13 717 782,0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 беру бағдарламалар бойынша оқитындарға әлеуметтік қолдау көрсету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1 177 488,0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1 337 303,0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2 094 386,0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3 431 194,0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5 146 281,0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қолданбалы ғылыми зерттеулер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917 025,0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973 993,0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1 069 716,0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1 069 716,0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1 069 716,0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кадрларының біліктілігін арттыру және қайта даярлау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1 113 173,0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1 016 051,0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1 109 683,0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1 226 414,0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1 316 526,0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тарихи мұра құндылықтарын сақтау жөніндегі қызметтер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кітапханаларда ақпаратқа қол жеткізуді қамтамасыз ету жөніндегі қызметтер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163 542,0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213 368,0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271 873,0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355 407,0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451 249,0</w:t>
            </w: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32 439,0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502 874,0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460 258,0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798 547,0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32 439,0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235 172,0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460 258,0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798 547,0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кадрларды даярлау және қайта даярлауға берілетін ағымдағы нысаналы трансферттер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267 702,0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86 451 004,0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120 258 448,0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185 058 885,5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265 362 266,0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251 936 962,0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