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4da0" w14:textId="23c4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Конституциясы қабылдануының 15 жылдығын мерекелеуге дайындалу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Конституциясы қабылдануының 15 жылдығын мерекелеуге дайындалу және оны өткізу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Конституциясы қабылдануының 15 жылдығын (бұдан әрі - Конституцияның 15 жылдығы) мерекелеуге дайындалу және оны өткізу жөніндегі ұйымдастыру комитетінің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Конституцияның 15 жылдығын мерекелеуге дайындалу және оны өткізу жөніндегі іс-шаралар жоспары (бұдан әрі - Іс-шаралар жоспары)бекітілсін.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өзге де ұйымдар (келісім бойынша) Іс-шаралар жоспарында көзделген іс-шараларды іске асыру жөніндегі шаралар қабылдасын және 2010 жылғы 10 шілдеге және 10 желтоқсанға Қазақстан Республикасы Мәдениет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2010.04.12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министрлігі 2010 жылғы 20 шілдеге және 20 желтоқсанға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2010.04.12 </w:t>
      </w:r>
      <w:r>
        <w:rPr>
          <w:rFonts w:ascii="Times New Roman"/>
          <w:b w:val="false"/>
          <w:i w:val="false"/>
          <w:color w:val="000000"/>
          <w:sz w:val="28"/>
        </w:rPr>
        <w:t>N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 Кеңсесінің Басшысы Ғ.P.Әбдірахымовқа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Құрамға өзгерту енгізу көзделген - ҚР Үкіметінің 2010.06.26 № 648 Қаулысымен (жариялануға жатпайды).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Конституциясы қабылдануының 15</w:t>
      </w:r>
      <w:r>
        <w:br/>
      </w:r>
      <w:r>
        <w:rPr>
          <w:rFonts w:ascii="Times New Roman"/>
          <w:b/>
          <w:i w:val="false"/>
          <w:color w:val="000000"/>
        </w:rPr>
        <w:t>
жылдығын мерекелеуге дайындалу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2010.01.15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2010.04.12 </w:t>
      </w:r>
      <w:r>
        <w:rPr>
          <w:rFonts w:ascii="Times New Roman"/>
          <w:b w:val="false"/>
          <w:i w:val="false"/>
          <w:color w:val="ff0000"/>
          <w:sz w:val="28"/>
        </w:rPr>
        <w:t>N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          Конституциялық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 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ұйымдастыру комитетінің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          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Басшысының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     Премьер-Министрі Кеңсесінің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       -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 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        - 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       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      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       Туризм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      Мәдениет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      Байланыс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      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Тасболатов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Бөлікбайұлы                    Республикалық ұланының қолбасшысы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Нұрпейісов 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         Мемлекеттік қызмет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агенттігінің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 Шаяхметұлы                     қауіпсіздік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Әбіқаев             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Әбіқайұлы                    істер 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      - Қарағанды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Біләлов                           -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Сұлтанғазыұлы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Бозымбаев                         - Жамбыл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Ізмұхамбетов                      - Батыс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           - Қызылорда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        - Қостанай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     - Оңтүстік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Исабекұлы       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Рысқалиев                         - Атырау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                        - Ақтөбе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Елеусін Наурызбайұлы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      - Павлодар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       -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Үмбетов                           -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Әбікенұлы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Қанаев    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Зиаданұлы                  Әкімшілігі Мемлекеттік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және ұйымдастыру-аумақтық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бөлімінің меңгерушісі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Бабақұмаров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       Премьер-Министрі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Қарин         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         партиясының хатшысы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Сапарғалиев                       - «Құқықтық мониторинг,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Ғайрат Сапарғалиұлы                 және талдау»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институты»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         Парламентінің Сенаты Заңнама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құқықтық мәселелер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Желдібайұлы                  Парламентінің Мәжілісі 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және сот-құқықтық реформа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Конституциясы қабылдануының 15</w:t>
      </w:r>
      <w:r>
        <w:br/>
      </w:r>
      <w:r>
        <w:rPr>
          <w:rFonts w:ascii="Times New Roman"/>
          <w:b/>
          <w:i w:val="false"/>
          <w:color w:val="000000"/>
        </w:rPr>
        <w:t>
жылдығын мерекелеуге дайындалу және оны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2010.04.12 </w:t>
      </w:r>
      <w:r>
        <w:rPr>
          <w:rFonts w:ascii="Times New Roman"/>
          <w:b w:val="false"/>
          <w:i w:val="false"/>
          <w:color w:val="ff0000"/>
          <w:sz w:val="28"/>
        </w:rPr>
        <w:t>N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3887"/>
        <w:gridCol w:w="1699"/>
        <w:gridCol w:w="2362"/>
        <w:gridCol w:w="1499"/>
        <w:gridCol w:w="1800"/>
        <w:gridCol w:w="2291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Іс-шаралардың атауы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Ұйымдастыру-дайындалу іс-шаралары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 үшін Қазақстан Республикасы Конституциясының 15 жылдығына дайындалу және оны мерекелеу жөнінде ұсынымдар әзірлеу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мерекелеуге дайындалу және оны өткізу жөнінде тиісті өңірлік комиссиялар құру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 мерекелеуге дайындалу және оны өткізу жөніндегі өңірлік іс-шаралар жоспарларын әзірлеу және бекіту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насихат құралдарының эскиздерін әзірлеп, өңірлерге жіберуді қамтамасыз ету (бірыңғай символика, билбордтар, баннерлер, тартпалар, ұрандар, ұран сөздер, жалаулар, буклеттер, жапсырмалар және басқа материалдар)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Эскиздер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Конститутциялық кеңес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 - наурыз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рәміздер жөніндегі республикалық комиссияның Қазақстан Республикасы Конституциясының 15 жылдығына арналған отырысын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Ақпараттық-идеологиялық жұмыс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БАҚ-тарда Қазақстан Республикасы Конституциясының 15 жылдығына арналған арнайы айдарлар ашу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қаңтар, одан әрі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мемлекеттік ақпараттық тапсырыс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өткізілетін негізгі салтанатты және мерекелік іс-шараларды республикалық телекомпаниялардың эфирлерінде тікелей трансляциялауды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«Мемлекеттік ақпараттық саясатты жүргізу» бюджеттік бағдарламасының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Конституциясы» тартулық данасын дайындауды және басып шығаруды қамтамасыз ету (қазақ, орыс және ағылшын тілдерінде)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-ның бұйрығы 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017 «Әдебиеттің әлеуметтік маңызды түрлерін басып шығару»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ғылыми-практикалық түсіндірмесін дайындауды және басып шығаруды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Конституциялық кеңес (келісім бойынша), БҒМ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1 004 808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017 «Әдебиеттің әлеуметтік маңызды түрлерін басып шығару»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Мерейтойға арналған іс-шараларды бұқаралық ақпарат құралдарында жария етуді қамтамасыз ету, жарияланымдар және теле-радио сұхбаттар, арнайы жаңалықтар, интервьюлер және басқа да материалдар серияларын ұйымдастыру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шетелдік БАҚ-тарда имидждік материалдарды орналастыруды ұйымдастыру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CIM-нің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CIM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(СІМ-нің 001 «Сыртқы саяси қызметтерді үйлестіру жөніндегі қызметтер»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БАҚ материалдарында Қазақстан Республикасы Конституциясының 15 жылдығы символикасын орналастыруды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бұйрығы, 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мемлекеттік ақпараттық тапсырыс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</w:t>
            </w:r>
          </w:p>
        </w:tc>
      </w:tr>
      <w:tr>
        <w:trPr>
          <w:trHeight w:val="17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 тақырыбы бойынша аудио- және видео роликтерді әзірлеу және республикалық және өңірлік БАҚ эфирлерінде прокаттау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Танымал қоғам қайраткерлерінің, Қазақстан Республикасының Конституциясын әзірлеуге қатысқан ғалымдардың, саясаткерлердің қатысуымен теледидар бағдарламаларының республикалық және өңірлік циклін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Астана қаласында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28 - 30 тамызда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Республикасының Конституциясы күнін мерекелеуді ұйымдастыру және өткізу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әскери шеру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Қорғанысминінің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30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560 571 000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(ҚМ-нің 007 «Қарулы күштерді тылдық қамтамасыз ету», 019 «Қазақстан Республикасы қорғаныс күштерінің жауынгерлік әзірлігін арттыру», 014 «Әскери қызметшілердің тәрбиелік және моральдік-психологиялық даярлығын арттыру») бағдарламалары шеңберінде</w:t>
            </w:r>
          </w:p>
        </w:tc>
      </w:tr>
      <w:tr>
        <w:trPr>
          <w:trHeight w:val="18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 мерекелеуге арналған салтанатты жиналыс және мерекелік концертті дайындау және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концерт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Президент Әкімшілігі (келісім бойынша), Конституциялық кеңес (келісім бойынша), Астана қаласының әкімі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250 078 449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011 «Әлеуметтік маңызды және мәдени іс-шараларды өткізу» бағдарламасы шеңберінде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өткізілетін орындарда қоғамдық тәртіпті және жол қозғалысы қауіпсіздігін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IIМ-нің бұйрығы, 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IIМ, 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өткізілетін орындарда жедел медициналық қызмет көрсетуді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ДСМ-нің бұйрығы, 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іс-шаралар өткізу кезінде өрт қауіпсіздігін қамтамасыз ету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ТЖМ-нің бұйрығы, 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облыстардың,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Республика бойынша салтанатты іс-шараларды ұйымдастыру және өткізу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Облыстарда, Астана және Алматы қалаларында, мемлекеттік органдар мен ведомстволарда, барлық меншік түріндегі кәсіпорындар мен мекемелердің еңбек ұжымдарында Қазақстан Республикасы Конституциясының 15 жылдығына арналған салтанатты жиындар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жиындар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органдар, «Нұр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 -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бөлімдер мен бөлімшелерде әскери және оқу дайындықтардағы ерекше көзге түскен әскери қызметкерлерді көтермелей отырып, Қазақстан Республикасы Конституциясының 15 жылдығына арналған салтанатты сапқа тұру рәсімін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органдардың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IIМ, ҰҚК (келісім бойынша), ТЖМ, Республикалық ұлан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 жаңадан кіріскен мемлекеттік қызметшілердің Қазақстан Республикасы Конституциясының 15 жылдығына арналған ант қабылдау салтанатты рәсімін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 қабылдау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органдар, МҚА (келісім бойынша), «Hұp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 -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 күні 16 жасқа толатын азаматтарға жеке куәліктер, паспорттар берудің салтанатты рәсімін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құжаттарды табыс ету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Қазақстан Республикасы Конституциясының 15 жылдығына арналған шерулер, митингтер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қызметшілерге, жас отбасыларға және азаматтардың басқа топтарына пәтер кілттерін тапсыру салтанатты рәсімі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Ғылыми-практикалық іс-шараларды ұйымдастыру және өткізу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«Ұлт, тіл, тәуелсіздік» ғылыми-практикалық конференциясын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3 160 360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005 «Мемлекеттік тілдің және басқа да Қазақстан халқының тілдерін дамыту»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Республикалық патриоттар форумын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«Нұр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 және алыс шетелдер парламенттерінің, үкіметтерінің, конституциялық бақылау және әділет органдарының, ғылыми мекемелерінің өкілдерін шақыра отырып, «Егемен Қазақстанның конституциясына 15 жыл: Негізгі заң демократиялық реформаларды дамытудың негізі ретінде» тақырыбына халықаралық ғылыми конференция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ғылыми конференция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Конституциялық кеңес (келісім бойынша), Парламент (келісім бойынша), СIМ, БҒМ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46 618 399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(СІМ-нің 006 «Өкілдік шығындар» бағдарламасы шеңберінде)</w:t>
            </w:r>
          </w:p>
        </w:tc>
      </w:tr>
      <w:tr>
        <w:trPr>
          <w:trHeight w:val="1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Қазақстандағы президенттік институт құрылуының 20 жылдығына арналған «Қазақстан Республикасындағы президенттік институт: тарихы және қазіргі кезеңі» тақырыбында халықаралық ғылыми-практикалық конференция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ғылыми-практикалық конференция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Конституциялық Кеңес (келісім бойынша), СІМ, БҒМ, БАМ, Алматы қ. әкімі, ҚазҰУ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(СІМ-нің 006 «Өкілдік шығындар»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Ғалымдарды, мәдениет және білім қайраткерлерін, саяси партиялар жетекшілерін, қоғам қайраткерлерін шақыра отырып, конституциялық тақырыпта Қазақстан Республикасы Конституциясының 15 жылдығына арналған «дөңгелек үстелдер», олимпиадалар, конкурстар, семинарлар, конференциялар, форумдар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Облыстар, Астана және Алматы қалаларының әкімдері, «Hұp Отан» ХДП (келісім бойынша)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36 287 700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«Шанырақ» этножурналистика саласындағы шығармашылық конкурсын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 - желтоқсан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Саясаттанушылардың еуразиялық конгресін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-ның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ұйымдар (БҰҰ, ЕҚЫҰ, ИКҰ және басқалары) штаб-пәтерлерінде Қазақстан Республикасы Конституциясының 15 жылдығына арналған арнайы көрмелер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СІМ-нің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CIM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(CIM-нің 001 «Сыртқы саяси қызметтерді үйлестіру жөніндегі қызметтер»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Республика бойынша мәдени-көпшілік, оқыту-ағартушылық іс-шаралар ұйымдастыру және өткізу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Республиканың орталық алаңдары мен концерт залдарында Қазақстан Республикасы Конституциясының 15 жылдығына арналған мерекелік концерттер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жергілікті атқарушы органдар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88 037 800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 жастарды, жастар ұйымдарын тарта отырып, Қазақстан Республикасы Конституциясының 15 жылдығына арналған республикалық, облыстық және қалалық флэш-моб акциялар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облыстар, Астана және Алматы қалаларының әкімдері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Спорттық іс-шаралар өткізу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 спорты түрлері бойынша Қазақстан Республикасы Конституциясының 15 жылдығына арналған облыстық сайыстар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шешімдері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жергілікті атқарушы органдар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27 888 300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Конституциясының 15 жылдығына арналған республикалық «Қазақстан Республикасы Президентінің жүлделеріне арналған 4-ші Ұлттық спорт ойындарын» өткізу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ТСМ-нің бұйрығы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10 219 000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(ТСМ-нің 006 «Бұқаралық спорттың және спорттың ұлттық түрлерінің дамуын қолдау» бағдарламасы шеңберінде)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 -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CIM           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 - Қазақстан Республикасы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МҚА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            - Біріккен Ұлттар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ЕҚЫҰ           - Еуропадағы қауіпсіздік және ынтымақтастық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ИКҰ            - Ислам Конференциясы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 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ҚазҰУ          - Әл-Фараби атындағы Қазақ ұлттық университеті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