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e689" w14:textId="aa3e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мәселелері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2255 Қаулысы.</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толықтыру мен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18.06.2013 </w:t>
      </w:r>
      <w:r>
        <w:rPr>
          <w:rFonts w:ascii="Times New Roman"/>
          <w:b w:val="false"/>
          <w:i w:val="false"/>
          <w:color w:val="000000"/>
          <w:sz w:val="28"/>
        </w:rPr>
        <w:t>№ 608</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7-тармақтан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p>
    <w:bookmarkEnd w:id="3"/>
    <w:bookmarkStart w:name="z10" w:id="4"/>
    <w:p>
      <w:pPr>
        <w:spacing w:after="0"/>
        <w:ind w:left="0"/>
        <w:jc w:val="both"/>
      </w:pPr>
      <w:r>
        <w:rPr>
          <w:rFonts w:ascii="Times New Roman"/>
          <w:b w:val="false"/>
          <w:i w:val="false"/>
          <w:color w:val="000000"/>
          <w:sz w:val="28"/>
        </w:rPr>
        <w:t>
      реттік нөмірі 6-жолдың 3-бағанындағы "13355" деген сандар "12599" деген сандармен ауыстырылсын.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18.06.2013 </w:t>
      </w:r>
      <w:r>
        <w:rPr>
          <w:rFonts w:ascii="Times New Roman"/>
          <w:b w:val="false"/>
          <w:i w:val="false"/>
          <w:color w:val="000000"/>
          <w:sz w:val="28"/>
        </w:rPr>
        <w:t>№ 608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val="false"/>
          <w:color w:val="ff0000"/>
          <w:sz w:val="28"/>
        </w:rPr>
        <w:t xml:space="preserve"> қараңыз); 27.06.2025 </w:t>
      </w:r>
      <w:r>
        <w:rPr>
          <w:rFonts w:ascii="Times New Roman"/>
          <w:b w:val="false"/>
          <w:i w:val="false"/>
          <w:color w:val="000000"/>
          <w:sz w:val="28"/>
        </w:rPr>
        <w:t>№ 480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2. Облыстардың, Астана және Алматы қалаларының әкімдері:</w:t>
      </w:r>
    </w:p>
    <w:bookmarkEnd w:id="5"/>
    <w:bookmarkStart w:name="z12" w:id="6"/>
    <w:p>
      <w:pPr>
        <w:spacing w:after="0"/>
        <w:ind w:left="0"/>
        <w:jc w:val="both"/>
      </w:pPr>
      <w:r>
        <w:rPr>
          <w:rFonts w:ascii="Times New Roman"/>
          <w:b w:val="false"/>
          <w:i w:val="false"/>
          <w:color w:val="000000"/>
          <w:sz w:val="28"/>
        </w:rPr>
        <w:t>
      1) өз актілерін осы қаулыға сәйкес келтірсін;</w:t>
      </w:r>
    </w:p>
    <w:bookmarkEnd w:id="6"/>
    <w:bookmarkStart w:name="z13" w:id="7"/>
    <w:p>
      <w:pPr>
        <w:spacing w:after="0"/>
        <w:ind w:left="0"/>
        <w:jc w:val="both"/>
      </w:pPr>
      <w:r>
        <w:rPr>
          <w:rFonts w:ascii="Times New Roman"/>
          <w:b w:val="false"/>
          <w:i w:val="false"/>
          <w:color w:val="000000"/>
          <w:sz w:val="28"/>
        </w:rPr>
        <w:t>
      2) мынадай тәртіппен қосымша бөлінген штат саны және Қазақстан Республикасы Ауыл шаруашылығы министрлігінен бұрын берілген бірлік есебінен ветеринария саласындағы қызметті жүзеге асыратын жергілікті атқарушы органдардың бөлімшелерін құрсын:</w:t>
      </w:r>
    </w:p>
    <w:bookmarkEnd w:id="7"/>
    <w:p>
      <w:pPr>
        <w:spacing w:after="0"/>
        <w:ind w:left="0"/>
        <w:jc w:val="both"/>
      </w:pPr>
      <w:r>
        <w:rPr>
          <w:rFonts w:ascii="Times New Roman"/>
          <w:b w:val="false"/>
          <w:i w:val="false"/>
          <w:color w:val="000000"/>
          <w:sz w:val="28"/>
        </w:rPr>
        <w:t>
      облыстар (республикалық маңызы бар қала, астана) деңгейінде Ауыл шаруашылығы басқармасының құрамындағы ветеринария бөлімдері кемінде 3 штаттық бірлік штат санымен;</w:t>
      </w:r>
    </w:p>
    <w:p>
      <w:pPr>
        <w:spacing w:after="0"/>
        <w:ind w:left="0"/>
        <w:jc w:val="both"/>
      </w:pPr>
      <w:r>
        <w:rPr>
          <w:rFonts w:ascii="Times New Roman"/>
          <w:b w:val="false"/>
          <w:i w:val="false"/>
          <w:color w:val="000000"/>
          <w:sz w:val="28"/>
        </w:rPr>
        <w:t>
      аудандар (облыстық маңызы бар қалалар) деңгейінде дербес ветеринария бөлімдері кемінде 3 штаттық бірлік штат санымен;</w:t>
      </w:r>
    </w:p>
    <w:p>
      <w:pPr>
        <w:spacing w:after="0"/>
        <w:ind w:left="0"/>
        <w:jc w:val="both"/>
      </w:pPr>
      <w:r>
        <w:rPr>
          <w:rFonts w:ascii="Times New Roman"/>
          <w:b w:val="false"/>
          <w:i w:val="false"/>
          <w:color w:val="000000"/>
          <w:sz w:val="28"/>
        </w:rPr>
        <w:t>
      аудандық маңызы бар қалалар, кент, ауыл (село), ауылдық (селолық) округ деңгейінде әкім аппаратының құрамында 1 штаттық бірлік бойынша;</w:t>
      </w:r>
    </w:p>
    <w:bookmarkStart w:name="z14" w:id="8"/>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8"/>
    <w:bookmarkStart w:name="z15" w:id="9"/>
    <w:p>
      <w:pPr>
        <w:spacing w:after="0"/>
        <w:ind w:left="0"/>
        <w:jc w:val="both"/>
      </w:pPr>
      <w:r>
        <w:rPr>
          <w:rFonts w:ascii="Times New Roman"/>
          <w:b w:val="false"/>
          <w:i w:val="false"/>
          <w:color w:val="000000"/>
          <w:sz w:val="28"/>
        </w:rPr>
        <w:t>
      3. Қазақстан Республикасы Ауыл шаруашылығы министрлігі:</w:t>
      </w:r>
    </w:p>
    <w:bookmarkEnd w:id="9"/>
    <w:bookmarkStart w:name="z16" w:id="1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Ауыл шаруашылығы министрлігінің Агроөнеркәсіптік кешендегі мемлекеттік инспекция комитетінің аудандық аумақтық инспекцияларының 756 қызметкерін заңнамада белгіленген тәртіппен аудандық маңызы бар қалалар, кент, ауыл (село), ауылдық (селолық) округ деңгейіндегі жергілікті атқарушы органдардың тиісті бөлімшелеріне ауыстыруды қамтамасыз етсін;</w:t>
      </w:r>
    </w:p>
    <w:bookmarkEnd w:id="10"/>
    <w:bookmarkStart w:name="z17" w:id="11"/>
    <w:p>
      <w:pPr>
        <w:spacing w:after="0"/>
        <w:ind w:left="0"/>
        <w:jc w:val="both"/>
      </w:pPr>
      <w:r>
        <w:rPr>
          <w:rFonts w:ascii="Times New Roman"/>
          <w:b w:val="false"/>
          <w:i w:val="false"/>
          <w:color w:val="000000"/>
          <w:sz w:val="28"/>
        </w:rPr>
        <w:t>
      2) жергілікті атқарушы органдармен мемлекеттік басқару деңгейлері арасындағы өкілеттіктердің аражігін ажыратуды ескере отырып, ветеринария саласындағы қызметті жүзеге асыратын жергілікті атқарушы органдардың құрылатын бөлімшелерінің қызметін ұйымдастыру жөнінде тиісті түсіндіру жұмысын жүргізсін;</w:t>
      </w:r>
    </w:p>
    <w:bookmarkEnd w:id="11"/>
    <w:bookmarkStart w:name="z18" w:id="12"/>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12"/>
    <w:bookmarkStart w:name="z19" w:id="13"/>
    <w:p>
      <w:pPr>
        <w:spacing w:after="0"/>
        <w:ind w:left="0"/>
        <w:jc w:val="both"/>
      </w:pPr>
      <w:r>
        <w:rPr>
          <w:rFonts w:ascii="Times New Roman"/>
          <w:b w:val="false"/>
          <w:i w:val="false"/>
          <w:color w:val="000000"/>
          <w:sz w:val="28"/>
        </w:rPr>
        <w:t>
      4. Осы қаулы 2010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желтоқсандағы</w:t>
            </w:r>
            <w:r>
              <w:br/>
            </w:r>
            <w:r>
              <w:rPr>
                <w:rFonts w:ascii="Times New Roman"/>
                <w:b w:val="false"/>
                <w:i w:val="false"/>
                <w:color w:val="000000"/>
                <w:sz w:val="20"/>
              </w:rPr>
              <w:t>№ 2255 қаулысына</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Агроөнеркәсіптік кешендегі мемлекеттік инспекция комитеті</w:t>
      </w:r>
      <w:r>
        <w:br/>
      </w:r>
      <w:r>
        <w:rPr>
          <w:rFonts w:ascii="Times New Roman"/>
          <w:b/>
          <w:i w:val="false"/>
          <w:color w:val="000000"/>
        </w:rPr>
        <w:t>аудандық аумақтық инспекцияларының аудандық маңызы бар</w:t>
      </w:r>
      <w:r>
        <w:br/>
      </w:r>
      <w:r>
        <w:rPr>
          <w:rFonts w:ascii="Times New Roman"/>
          <w:b/>
          <w:i w:val="false"/>
          <w:color w:val="000000"/>
        </w:rPr>
        <w:t>қалалар, кент, ауыл (село), ауылдық (селолық) округ</w:t>
      </w:r>
      <w:r>
        <w:br/>
      </w:r>
      <w:r>
        <w:rPr>
          <w:rFonts w:ascii="Times New Roman"/>
          <w:b/>
          <w:i w:val="false"/>
          <w:color w:val="000000"/>
        </w:rPr>
        <w:t>деңгейінде ветеринария саласындағы қызметті жүзеге</w:t>
      </w:r>
      <w:r>
        <w:br/>
      </w:r>
      <w:r>
        <w:rPr>
          <w:rFonts w:ascii="Times New Roman"/>
          <w:b/>
          <w:i w:val="false"/>
          <w:color w:val="000000"/>
        </w:rPr>
        <w:t>асыратын жергілікті атқарушы органдардың бөлімшелеріне</w:t>
      </w:r>
      <w:r>
        <w:br/>
      </w:r>
      <w:r>
        <w:rPr>
          <w:rFonts w:ascii="Times New Roman"/>
          <w:b/>
          <w:i w:val="false"/>
          <w:color w:val="000000"/>
        </w:rPr>
        <w:t>берілетін штат 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берілетін штат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