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70878" w14:textId="f7708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министрлігінің мемлекеттік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29 желтоқсандағы № 2223 Қаулысы. Күші жойылды - Қазақстан Республикасы Үкіметінің 2014 жылғы 11 наурыздағы № 219 қаулысымен</w:t>
      </w:r>
    </w:p>
    <w:p>
      <w:pPr>
        <w:spacing w:after="0"/>
        <w:ind w:left="0"/>
        <w:jc w:val="both"/>
      </w:pPr>
      <w:r>
        <w:rPr>
          <w:rFonts w:ascii="Times New Roman"/>
          <w:b w:val="false"/>
          <w:i w:val="false"/>
          <w:color w:val="ff0000"/>
          <w:sz w:val="28"/>
        </w:rPr>
        <w:t>      Ескерту. Күші жойылды - ҚР Үкіметінің 11.03.2014 </w:t>
      </w:r>
      <w:r>
        <w:rPr>
          <w:rFonts w:ascii="Times New Roman"/>
          <w:b w:val="false"/>
          <w:i w:val="false"/>
          <w:color w:val="ff0000"/>
          <w:sz w:val="28"/>
        </w:rPr>
        <w:t>№ 219</w:t>
      </w:r>
      <w:r>
        <w:rPr>
          <w:rFonts w:ascii="Times New Roman"/>
          <w:b w:val="false"/>
          <w:i w:val="false"/>
          <w:color w:val="ff0000"/>
          <w:sz w:val="28"/>
        </w:rPr>
        <w:t> қаулысымен (алғашқы ресми жарияланған күнінен кейін күнтiзбелiк он күн өткен соң қолданысқа енгiзiледi).</w:t>
      </w:r>
    </w:p>
    <w:bookmarkStart w:name="z1" w:id="0"/>
    <w:p>
      <w:pPr>
        <w:spacing w:after="0"/>
        <w:ind w:left="0"/>
        <w:jc w:val="both"/>
      </w:pPr>
      <w:r>
        <w:rPr>
          <w:rFonts w:ascii="Times New Roman"/>
          <w:b w:val="false"/>
          <w:i w:val="false"/>
          <w:color w:val="ff0000"/>
          <w:sz w:val="28"/>
        </w:rPr>
        <w:t xml:space="preserve">
      Ескерту. Тақырыбы жаңа редакцияда - ҚР Үкіметінің 2011.07.22 </w:t>
      </w:r>
      <w:r>
        <w:rPr>
          <w:rFonts w:ascii="Times New Roman"/>
          <w:b w:val="false"/>
          <w:i w:val="false"/>
          <w:color w:val="ff0000"/>
          <w:sz w:val="28"/>
        </w:rPr>
        <w:t>№ 848</w:t>
      </w:r>
      <w:r>
        <w:rPr>
          <w:rFonts w:ascii="Times New Roman"/>
          <w:b w:val="false"/>
          <w:i w:val="false"/>
          <w:color w:val="ff0000"/>
          <w:sz w:val="28"/>
        </w:rPr>
        <w:t xml:space="preserve"> (алғаш ресми жарияланған күннен бастап күнтізбелік он күн өткен соң қолданысқа енгізіледі)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және "Ақпараттандыру туралы" Қазақстан Республикасының 2007 жылғы 11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2), 3) тармақшаларына, </w:t>
      </w:r>
      <w:r>
        <w:rPr>
          <w:rFonts w:ascii="Times New Roman"/>
          <w:b w:val="false"/>
          <w:i w:val="false"/>
          <w:color w:val="000000"/>
          <w:sz w:val="28"/>
        </w:rPr>
        <w:t>29-бабына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Үкіметінің 2011.07.22 </w:t>
      </w:r>
      <w:r>
        <w:rPr>
          <w:rFonts w:ascii="Times New Roman"/>
          <w:b w:val="false"/>
          <w:i w:val="false"/>
          <w:color w:val="000000"/>
          <w:sz w:val="28"/>
        </w:rPr>
        <w:t>№ 848</w:t>
      </w:r>
      <w:r>
        <w:rPr>
          <w:rFonts w:ascii="Times New Roman"/>
          <w:b w:val="false"/>
          <w:i w:val="false"/>
          <w:color w:val="ff0000"/>
          <w:sz w:val="28"/>
        </w:rPr>
        <w:t xml:space="preserve"> (алғаш ресми жарияланған күннен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алынып тасталды - ҚР Үкіметінің 08.05.2013 </w:t>
      </w:r>
      <w:r>
        <w:rPr>
          <w:rFonts w:ascii="Times New Roman"/>
          <w:b w:val="false"/>
          <w:i w:val="false"/>
          <w:color w:val="000000"/>
          <w:sz w:val="28"/>
        </w:rPr>
        <w:t>N 473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Үкіметінің 08.05.2013 </w:t>
      </w:r>
      <w:r>
        <w:rPr>
          <w:rFonts w:ascii="Times New Roman"/>
          <w:b w:val="false"/>
          <w:i w:val="false"/>
          <w:color w:val="000000"/>
          <w:sz w:val="28"/>
        </w:rPr>
        <w:t>N 473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Үкіметінің 08.05.2013 </w:t>
      </w:r>
      <w:r>
        <w:rPr>
          <w:rFonts w:ascii="Times New Roman"/>
          <w:b w:val="false"/>
          <w:i w:val="false"/>
          <w:color w:val="000000"/>
          <w:sz w:val="28"/>
        </w:rPr>
        <w:t>N 473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«Жеңілдіктері бар адамдарға (Ұлы Отан соғысының қатысушыларына, Чернобыль АЭС-індегі аварияны жоюшыларға, интернационалист-жауынгерлерге) анықтамалар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«Адамдарға әскери қызмет өткергенін растау туралы анықтамалар беру»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«Запастағы офицерлерге әскери билеттер (әскери билеттердің орнына уақытша куәліктер)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«Запастағы сарбаздарға, сержанттарға әскери билеттер (әскери билеттердің орнына уақытша куәліктер)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«Әскерге шақырылушыларға әскерге шақыру учаскелеріне тіркеу туралы куәліктер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«Азаматтың әскери қызметке қатыстылығы туралы анықтамалар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«Ұлы Отан соғысына қатысушыларға, интернационалист жауынгерлерге, Чернобыль атом электр станциясындағы аварияның салдарын жоюға қатысушыларға куәліктер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өзгерістер енгізілді - ҚР Үкіметінің 2011.07.22 </w:t>
      </w:r>
      <w:r>
        <w:rPr>
          <w:rFonts w:ascii="Times New Roman"/>
          <w:b w:val="false"/>
          <w:i w:val="false"/>
          <w:color w:val="000000"/>
          <w:sz w:val="28"/>
        </w:rPr>
        <w:t>№ 848</w:t>
      </w:r>
      <w:r>
        <w:rPr>
          <w:rFonts w:ascii="Times New Roman"/>
          <w:b w:val="false"/>
          <w:i w:val="false"/>
          <w:color w:val="ff0000"/>
          <w:sz w:val="28"/>
        </w:rPr>
        <w:t xml:space="preserve"> (алғаш ресми жарияланған күннен бастап күнтізбелік он күн өткен соң қолданысқа енгізіледі); 29.12.2012 </w:t>
      </w:r>
      <w:r>
        <w:rPr>
          <w:rFonts w:ascii="Times New Roman"/>
          <w:b w:val="false"/>
          <w:i w:val="false"/>
          <w:color w:val="000000"/>
          <w:sz w:val="28"/>
        </w:rPr>
        <w:t>N 1741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08.05.2013 </w:t>
      </w:r>
      <w:r>
        <w:rPr>
          <w:rFonts w:ascii="Times New Roman"/>
          <w:b w:val="false"/>
          <w:i w:val="false"/>
          <w:color w:val="000000"/>
          <w:sz w:val="28"/>
        </w:rPr>
        <w:t>N 473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29 желтоқсандағы</w:t>
      </w:r>
      <w:r>
        <w:br/>
      </w:r>
      <w:r>
        <w:rPr>
          <w:rFonts w:ascii="Times New Roman"/>
          <w:b w:val="false"/>
          <w:i w:val="false"/>
          <w:color w:val="000000"/>
          <w:sz w:val="28"/>
        </w:rPr>
        <w:t xml:space="preserve">
№ 2223 қаулысымен     </w:t>
      </w:r>
      <w:r>
        <w:br/>
      </w:r>
      <w:r>
        <w:rPr>
          <w:rFonts w:ascii="Times New Roman"/>
          <w:b w:val="false"/>
          <w:i w:val="false"/>
          <w:color w:val="000000"/>
          <w:sz w:val="28"/>
        </w:rPr>
        <w:t xml:space="preserve">
бекітілген        </w:t>
      </w:r>
    </w:p>
    <w:bookmarkEnd w:id="2"/>
    <w:bookmarkStart w:name="z10" w:id="3"/>
    <w:p>
      <w:pPr>
        <w:spacing w:after="0"/>
        <w:ind w:left="0"/>
        <w:jc w:val="left"/>
      </w:pPr>
      <w:r>
        <w:rPr>
          <w:rFonts w:ascii="Times New Roman"/>
          <w:b/>
          <w:i w:val="false"/>
          <w:color w:val="000000"/>
        </w:rPr>
        <w:t xml:space="preserve"> 
«Запастағы офицерлерді әскери есепке алу»</w:t>
      </w:r>
      <w:r>
        <w:br/>
      </w:r>
      <w:r>
        <w:rPr>
          <w:rFonts w:ascii="Times New Roman"/>
          <w:b/>
          <w:i w:val="false"/>
          <w:color w:val="000000"/>
        </w:rPr>
        <w:t>
мемлекеттік қызмет стандарты</w:t>
      </w:r>
    </w:p>
    <w:bookmarkEnd w:id="3"/>
    <w:p>
      <w:pPr>
        <w:spacing w:after="0"/>
        <w:ind w:left="0"/>
        <w:jc w:val="both"/>
      </w:pPr>
      <w:r>
        <w:rPr>
          <w:rFonts w:ascii="Times New Roman"/>
          <w:b w:val="false"/>
          <w:i w:val="false"/>
          <w:color w:val="ff0000"/>
          <w:sz w:val="28"/>
        </w:rPr>
        <w:t xml:space="preserve">      Ескерту. Стандарт алынып тасталды - ҚР Үкіметінің 08.05.2013 </w:t>
      </w:r>
      <w:r>
        <w:rPr>
          <w:rFonts w:ascii="Times New Roman"/>
          <w:b w:val="false"/>
          <w:i w:val="false"/>
          <w:color w:val="ff0000"/>
          <w:sz w:val="28"/>
        </w:rPr>
        <w:t>N 473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63"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29 желтоқсандағы</w:t>
      </w:r>
      <w:r>
        <w:br/>
      </w:r>
      <w:r>
        <w:rPr>
          <w:rFonts w:ascii="Times New Roman"/>
          <w:b w:val="false"/>
          <w:i w:val="false"/>
          <w:color w:val="000000"/>
          <w:sz w:val="28"/>
        </w:rPr>
        <w:t xml:space="preserve">
№ 2223 қаулысымен      </w:t>
      </w:r>
      <w:r>
        <w:br/>
      </w:r>
      <w:r>
        <w:rPr>
          <w:rFonts w:ascii="Times New Roman"/>
          <w:b w:val="false"/>
          <w:i w:val="false"/>
          <w:color w:val="000000"/>
          <w:sz w:val="28"/>
        </w:rPr>
        <w:t xml:space="preserve">
бекітілген         </w:t>
      </w:r>
    </w:p>
    <w:bookmarkEnd w:id="4"/>
    <w:bookmarkStart w:name="z64" w:id="5"/>
    <w:p>
      <w:pPr>
        <w:spacing w:after="0"/>
        <w:ind w:left="0"/>
        <w:jc w:val="left"/>
      </w:pPr>
      <w:r>
        <w:rPr>
          <w:rFonts w:ascii="Times New Roman"/>
          <w:b/>
          <w:i w:val="false"/>
          <w:color w:val="000000"/>
        </w:rPr>
        <w:t xml:space="preserve"> 
«Запастағы сарбаздарды, сержанттарды әскери есепке алу»</w:t>
      </w:r>
      <w:r>
        <w:br/>
      </w:r>
      <w:r>
        <w:rPr>
          <w:rFonts w:ascii="Times New Roman"/>
          <w:b/>
          <w:i w:val="false"/>
          <w:color w:val="000000"/>
        </w:rPr>
        <w:t>
мемлекеттік қызмет стандарты</w:t>
      </w:r>
    </w:p>
    <w:bookmarkEnd w:id="5"/>
    <w:p>
      <w:pPr>
        <w:spacing w:after="0"/>
        <w:ind w:left="0"/>
        <w:jc w:val="both"/>
      </w:pPr>
      <w:r>
        <w:rPr>
          <w:rFonts w:ascii="Times New Roman"/>
          <w:b w:val="false"/>
          <w:i w:val="false"/>
          <w:color w:val="ff0000"/>
          <w:sz w:val="28"/>
        </w:rPr>
        <w:t xml:space="preserve">      Ескерту. Стандарт алынып тасталды - ҚР Үкіметінің 08.05.2013 </w:t>
      </w:r>
      <w:r>
        <w:rPr>
          <w:rFonts w:ascii="Times New Roman"/>
          <w:b w:val="false"/>
          <w:i w:val="false"/>
          <w:color w:val="ff0000"/>
          <w:sz w:val="28"/>
        </w:rPr>
        <w:t>N 473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126"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29 желтоқсандағы</w:t>
      </w:r>
      <w:r>
        <w:br/>
      </w:r>
      <w:r>
        <w:rPr>
          <w:rFonts w:ascii="Times New Roman"/>
          <w:b w:val="false"/>
          <w:i w:val="false"/>
          <w:color w:val="000000"/>
          <w:sz w:val="28"/>
        </w:rPr>
        <w:t xml:space="preserve">
№ 2223 қаулысымен      </w:t>
      </w:r>
      <w:r>
        <w:br/>
      </w:r>
      <w:r>
        <w:rPr>
          <w:rFonts w:ascii="Times New Roman"/>
          <w:b w:val="false"/>
          <w:i w:val="false"/>
          <w:color w:val="000000"/>
          <w:sz w:val="28"/>
        </w:rPr>
        <w:t xml:space="preserve">
бекітілген         </w:t>
      </w:r>
    </w:p>
    <w:bookmarkEnd w:id="6"/>
    <w:bookmarkStart w:name="z127" w:id="7"/>
    <w:p>
      <w:pPr>
        <w:spacing w:after="0"/>
        <w:ind w:left="0"/>
        <w:jc w:val="left"/>
      </w:pPr>
      <w:r>
        <w:rPr>
          <w:rFonts w:ascii="Times New Roman"/>
          <w:b/>
          <w:i w:val="false"/>
          <w:color w:val="000000"/>
        </w:rPr>
        <w:t xml:space="preserve"> 
«Әскерге шақырылушыларды әскери есепке алу»</w:t>
      </w:r>
      <w:r>
        <w:br/>
      </w:r>
      <w:r>
        <w:rPr>
          <w:rFonts w:ascii="Times New Roman"/>
          <w:b/>
          <w:i w:val="false"/>
          <w:color w:val="000000"/>
        </w:rPr>
        <w:t>
мемлекеттік қызмет стандарты</w:t>
      </w:r>
    </w:p>
    <w:bookmarkEnd w:id="7"/>
    <w:p>
      <w:pPr>
        <w:spacing w:after="0"/>
        <w:ind w:left="0"/>
        <w:jc w:val="both"/>
      </w:pPr>
      <w:r>
        <w:rPr>
          <w:rFonts w:ascii="Times New Roman"/>
          <w:b w:val="false"/>
          <w:i w:val="false"/>
          <w:color w:val="ff0000"/>
          <w:sz w:val="28"/>
        </w:rPr>
        <w:t xml:space="preserve">      Ескерту. Стандарт алынып тасталды - ҚР Үкіметінің 08.05.2013 </w:t>
      </w:r>
      <w:r>
        <w:rPr>
          <w:rFonts w:ascii="Times New Roman"/>
          <w:b w:val="false"/>
          <w:i w:val="false"/>
          <w:color w:val="ff0000"/>
          <w:sz w:val="28"/>
        </w:rPr>
        <w:t>N 473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188"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29 желтоқсандағы</w:t>
      </w:r>
      <w:r>
        <w:br/>
      </w:r>
      <w:r>
        <w:rPr>
          <w:rFonts w:ascii="Times New Roman"/>
          <w:b w:val="false"/>
          <w:i w:val="false"/>
          <w:color w:val="000000"/>
          <w:sz w:val="28"/>
        </w:rPr>
        <w:t xml:space="preserve">
№ 2223 қаулысымен      </w:t>
      </w:r>
      <w:r>
        <w:br/>
      </w:r>
      <w:r>
        <w:rPr>
          <w:rFonts w:ascii="Times New Roman"/>
          <w:b w:val="false"/>
          <w:i w:val="false"/>
          <w:color w:val="000000"/>
          <w:sz w:val="28"/>
        </w:rPr>
        <w:t xml:space="preserve">
бекітілген         </w:t>
      </w:r>
    </w:p>
    <w:bookmarkEnd w:id="8"/>
    <w:bookmarkStart w:name="z189" w:id="9"/>
    <w:p>
      <w:pPr>
        <w:spacing w:after="0"/>
        <w:ind w:left="0"/>
        <w:jc w:val="left"/>
      </w:pPr>
      <w:r>
        <w:rPr>
          <w:rFonts w:ascii="Times New Roman"/>
          <w:b/>
          <w:i w:val="false"/>
          <w:color w:val="000000"/>
        </w:rPr>
        <w:t xml:space="preserve"> 
«Жеңілдіктері бар адамдарға (Ұлы Отан соғысының қатысушыларына,</w:t>
      </w:r>
      <w:r>
        <w:br/>
      </w:r>
      <w:r>
        <w:rPr>
          <w:rFonts w:ascii="Times New Roman"/>
          <w:b/>
          <w:i w:val="false"/>
          <w:color w:val="000000"/>
        </w:rPr>
        <w:t>
Чернобыль АЭС-індегі аварияны жоюшыларға, интернационалист</w:t>
      </w:r>
      <w:r>
        <w:br/>
      </w:r>
      <w:r>
        <w:rPr>
          <w:rFonts w:ascii="Times New Roman"/>
          <w:b/>
          <w:i w:val="false"/>
          <w:color w:val="000000"/>
        </w:rPr>
        <w:t>
жауынгерлерге) анықтамалар беру»</w:t>
      </w:r>
      <w:r>
        <w:br/>
      </w:r>
      <w:r>
        <w:rPr>
          <w:rFonts w:ascii="Times New Roman"/>
          <w:b/>
          <w:i w:val="false"/>
          <w:color w:val="000000"/>
        </w:rPr>
        <w:t>
мемлекеттік қызмет стандарты</w:t>
      </w:r>
    </w:p>
    <w:bookmarkEnd w:id="9"/>
    <w:p>
      <w:pPr>
        <w:spacing w:after="0"/>
        <w:ind w:left="0"/>
        <w:jc w:val="both"/>
      </w:pPr>
      <w:r>
        <w:rPr>
          <w:rFonts w:ascii="Times New Roman"/>
          <w:b w:val="false"/>
          <w:i w:val="false"/>
          <w:color w:val="ff0000"/>
          <w:sz w:val="28"/>
        </w:rPr>
        <w:t xml:space="preserve">      Ескерту. Стандарт жаңа редакцияда - ҚР Үкіметінің 29.12.2012 </w:t>
      </w:r>
      <w:r>
        <w:rPr>
          <w:rFonts w:ascii="Times New Roman"/>
          <w:b w:val="false"/>
          <w:i w:val="false"/>
          <w:color w:val="ff0000"/>
          <w:sz w:val="28"/>
        </w:rPr>
        <w:t>N 1741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175" w:id="10"/>
    <w:p>
      <w:pPr>
        <w:spacing w:after="0"/>
        <w:ind w:left="0"/>
        <w:jc w:val="left"/>
      </w:pPr>
      <w:r>
        <w:rPr>
          <w:rFonts w:ascii="Times New Roman"/>
          <w:b/>
          <w:i w:val="false"/>
          <w:color w:val="000000"/>
        </w:rPr>
        <w:t xml:space="preserve"> 
1. Жалпы ережелер </w:t>
      </w:r>
    </w:p>
    <w:bookmarkEnd w:id="10"/>
    <w:bookmarkStart w:name="z176" w:id="11"/>
    <w:p>
      <w:pPr>
        <w:spacing w:after="0"/>
        <w:ind w:left="0"/>
        <w:jc w:val="both"/>
      </w:pPr>
      <w:r>
        <w:rPr>
          <w:rFonts w:ascii="Times New Roman"/>
          <w:b w:val="false"/>
          <w:i w:val="false"/>
          <w:color w:val="000000"/>
          <w:sz w:val="28"/>
        </w:rPr>
        <w:t>
      1. Мемлекеттік қызмет жергілікті әскери басқару органдары (бұдан әрі – уәкілетті орган) тарапынан, сондай-ақ халыққа қызмет көрсету орталықтары (бұдан әрі – орталық) арқылы көрсетіледі, олардың мекенжайлары мен телефондары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w:t>
      </w:r>
      <w:r>
        <w:rPr>
          <w:rFonts w:ascii="Times New Roman"/>
          <w:b w:val="false"/>
          <w:i w:val="false"/>
          <w:color w:val="000000"/>
          <w:sz w:val="28"/>
        </w:rPr>
        <w:t>
      3.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министрлігінің www.mod.gov.kz интернет-ресурсында;</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 «Халыққа қызмет көрсету орталығы» республикалық мемлекеттік кәсіпорнының (бұдан әрі – орталық РМК) www.con.gov.kz интернет-ресурсында;</w:t>
      </w:r>
      <w:r>
        <w:br/>
      </w:r>
      <w:r>
        <w:rPr>
          <w:rFonts w:ascii="Times New Roman"/>
          <w:b w:val="false"/>
          <w:i w:val="false"/>
          <w:color w:val="000000"/>
          <w:sz w:val="28"/>
        </w:rPr>
        <w:t>
</w:t>
      </w:r>
      <w:r>
        <w:rPr>
          <w:rFonts w:ascii="Times New Roman"/>
          <w:b w:val="false"/>
          <w:i w:val="false"/>
          <w:color w:val="000000"/>
          <w:sz w:val="28"/>
        </w:rPr>
        <w:t>
      3) уәкілетті органның және орталықтың үй-жайларындағы стенділерде;</w:t>
      </w:r>
      <w:r>
        <w:br/>
      </w:r>
      <w:r>
        <w:rPr>
          <w:rFonts w:ascii="Times New Roman"/>
          <w:b w:val="false"/>
          <w:i w:val="false"/>
          <w:color w:val="000000"/>
          <w:sz w:val="28"/>
        </w:rPr>
        <w:t>
</w:t>
      </w:r>
      <w:r>
        <w:rPr>
          <w:rFonts w:ascii="Times New Roman"/>
          <w:b w:val="false"/>
          <w:i w:val="false"/>
          <w:color w:val="000000"/>
          <w:sz w:val="28"/>
        </w:rPr>
        <w:t>
      4) www.e.gov.kz «электрондық үкімет» веб-порталында орналастырылады.</w:t>
      </w:r>
      <w:r>
        <w:br/>
      </w:r>
      <w:r>
        <w:rPr>
          <w:rFonts w:ascii="Times New Roman"/>
          <w:b w:val="false"/>
          <w:i w:val="false"/>
          <w:color w:val="000000"/>
          <w:sz w:val="28"/>
        </w:rPr>
        <w:t>
</w:t>
      </w:r>
      <w:r>
        <w:rPr>
          <w:rFonts w:ascii="Times New Roman"/>
          <w:b w:val="false"/>
          <w:i w:val="false"/>
          <w:color w:val="000000"/>
          <w:sz w:val="28"/>
        </w:rPr>
        <w:t>
      Сондай-ақ, мемлекеттік қызмет көрсету тәртібі туралы ақпаратты call-орталықтың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жеңілдіктері бар адамдарға (Ұлы Отан соғысының қатысушыларына, Чернобыль АЭС-індегі аварияны жоюшыларға, интернационалист жауынгерлерге) анықтамалар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Ұлы Отан соғысының қатысушыларына, интернационалист жауынгерлерге, Чернобыль атом электр станциясындағы аварияны жоюға қатысушыларға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уәкілетті органға жүгінген кезде:</w:t>
      </w:r>
      <w:r>
        <w:br/>
      </w:r>
      <w:r>
        <w:rPr>
          <w:rFonts w:ascii="Times New Roman"/>
          <w:b w:val="false"/>
          <w:i w:val="false"/>
          <w:color w:val="000000"/>
          <w:sz w:val="28"/>
        </w:rPr>
        <w:t>
</w:t>
      </w:r>
      <w:r>
        <w:rPr>
          <w:rFonts w:ascii="Times New Roman"/>
          <w:b w:val="false"/>
          <w:i w:val="false"/>
          <w:color w:val="000000"/>
          <w:sz w:val="28"/>
        </w:rPr>
        <w:t>
      1) құжаттарды ресімдеу мерзімі - 1 жұмыс күні.</w:t>
      </w:r>
      <w:r>
        <w:br/>
      </w:r>
      <w:r>
        <w:rPr>
          <w:rFonts w:ascii="Times New Roman"/>
          <w:b w:val="false"/>
          <w:i w:val="false"/>
          <w:color w:val="000000"/>
          <w:sz w:val="28"/>
        </w:rPr>
        <w:t>
</w:t>
      </w:r>
      <w:r>
        <w:rPr>
          <w:rFonts w:ascii="Times New Roman"/>
          <w:b w:val="false"/>
          <w:i w:val="false"/>
          <w:color w:val="000000"/>
          <w:sz w:val="28"/>
        </w:rPr>
        <w:t>
      Анықтама беру үшін ақпарат пен қажетті мәліметтер болмаған кезде мерзім 30 жұмыс күніне дейін ұзартылады. Уәкілетті орган кейіннен өтініш берушіге мерзімді ұзарту туралы хабарлай отырып, сұрау салынатын ақпаратты растау үшін тиісті органдарға сұрау салуды жолдайды.</w:t>
      </w:r>
      <w:r>
        <w:br/>
      </w:r>
      <w:r>
        <w:rPr>
          <w:rFonts w:ascii="Times New Roman"/>
          <w:b w:val="false"/>
          <w:i w:val="false"/>
          <w:color w:val="000000"/>
          <w:sz w:val="28"/>
        </w:rPr>
        <w:t>
</w:t>
      </w:r>
      <w:r>
        <w:rPr>
          <w:rFonts w:ascii="Times New Roman"/>
          <w:b w:val="false"/>
          <w:i w:val="false"/>
          <w:color w:val="000000"/>
          <w:sz w:val="28"/>
        </w:rPr>
        <w:t>
      Таяу шетел мемлекеттерінің мұрағаттарынан ақпарат алу қажет болған жағдайда анықтама беру мерзімі 90 жұмыс күніне дейін ұзартылады;</w:t>
      </w:r>
      <w:r>
        <w:br/>
      </w:r>
      <w:r>
        <w:rPr>
          <w:rFonts w:ascii="Times New Roman"/>
          <w:b w:val="false"/>
          <w:i w:val="false"/>
          <w:color w:val="000000"/>
          <w:sz w:val="28"/>
        </w:rPr>
        <w:t>
</w:t>
      </w:r>
      <w:r>
        <w:rPr>
          <w:rFonts w:ascii="Times New Roman"/>
          <w:b w:val="false"/>
          <w:i w:val="false"/>
          <w:color w:val="000000"/>
          <w:sz w:val="28"/>
        </w:rPr>
        <w:t>
      2) кезекте күту уақыты - қажетті құжаттарды тапсырған кезде 20 минуттан артық емес;</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ретінде құжаттарды алу кезінде күту - өтініш беруші жүгінген сәттен бастап 10 минут;</w:t>
      </w:r>
      <w:r>
        <w:br/>
      </w:r>
      <w:r>
        <w:rPr>
          <w:rFonts w:ascii="Times New Roman"/>
          <w:b w:val="false"/>
          <w:i w:val="false"/>
          <w:color w:val="000000"/>
          <w:sz w:val="28"/>
        </w:rPr>
        <w:t>
</w:t>
      </w:r>
      <w:r>
        <w:rPr>
          <w:rFonts w:ascii="Times New Roman"/>
          <w:b w:val="false"/>
          <w:i w:val="false"/>
          <w:color w:val="000000"/>
          <w:sz w:val="28"/>
        </w:rPr>
        <w:t>
      орталыққа жүгінген кезде:</w:t>
      </w:r>
      <w:r>
        <w:br/>
      </w:r>
      <w:r>
        <w:rPr>
          <w:rFonts w:ascii="Times New Roman"/>
          <w:b w:val="false"/>
          <w:i w:val="false"/>
          <w:color w:val="000000"/>
          <w:sz w:val="28"/>
        </w:rPr>
        <w:t>
</w:t>
      </w:r>
      <w:r>
        <w:rPr>
          <w:rFonts w:ascii="Times New Roman"/>
          <w:b w:val="false"/>
          <w:i w:val="false"/>
          <w:color w:val="000000"/>
          <w:sz w:val="28"/>
        </w:rPr>
        <w:t>
      1) құжаттарды ресімдеу мерзімі - уәкілетті органға қажетті құжаттар келіп түскен күннен бастап 1 жұмыс күні (құжаттарды қабылдау күні және беру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Анықтама беру үшін ақпарат және қажетті мәліметтер болмаған кезде мерзім 30 жұмыс күніне дейін ұзартылады. Уәкілетті орган кейіннен өтініш берушіге мерзімді ұзарту туралы хабарлай отырып, сұрау салынатын ақпаратты растау үшін тиісті органдарға сұрау салуды жолдайды.</w:t>
      </w:r>
      <w:r>
        <w:br/>
      </w:r>
      <w:r>
        <w:rPr>
          <w:rFonts w:ascii="Times New Roman"/>
          <w:b w:val="false"/>
          <w:i w:val="false"/>
          <w:color w:val="000000"/>
          <w:sz w:val="28"/>
        </w:rPr>
        <w:t>
</w:t>
      </w:r>
      <w:r>
        <w:rPr>
          <w:rFonts w:ascii="Times New Roman"/>
          <w:b w:val="false"/>
          <w:i w:val="false"/>
          <w:color w:val="000000"/>
          <w:sz w:val="28"/>
        </w:rPr>
        <w:t>
      Таяу шетел мемлекеттерінің мұрағаттарынан ақпарат алу қажет болған жағдайда анықтама беру мерзімі 90 жұмыс күніне дейін ұзартылады.</w:t>
      </w:r>
      <w:r>
        <w:br/>
      </w:r>
      <w:r>
        <w:rPr>
          <w:rFonts w:ascii="Times New Roman"/>
          <w:b w:val="false"/>
          <w:i w:val="false"/>
          <w:color w:val="000000"/>
          <w:sz w:val="28"/>
        </w:rPr>
        <w:t>
</w:t>
      </w:r>
      <w:r>
        <w:rPr>
          <w:rFonts w:ascii="Times New Roman"/>
          <w:b w:val="false"/>
          <w:i w:val="false"/>
          <w:color w:val="000000"/>
          <w:sz w:val="28"/>
        </w:rPr>
        <w:t>
      2) құжаттарды тапсыру кезінде кезекте жол берілетін ең ұзақ күту уақыты - 20 минуттан аспайды;</w:t>
      </w:r>
      <w:r>
        <w:br/>
      </w:r>
      <w:r>
        <w:rPr>
          <w:rFonts w:ascii="Times New Roman"/>
          <w:b w:val="false"/>
          <w:i w:val="false"/>
          <w:color w:val="000000"/>
          <w:sz w:val="28"/>
        </w:rPr>
        <w:t>
</w:t>
      </w:r>
      <w:r>
        <w:rPr>
          <w:rFonts w:ascii="Times New Roman"/>
          <w:b w:val="false"/>
          <w:i w:val="false"/>
          <w:color w:val="000000"/>
          <w:sz w:val="28"/>
        </w:rPr>
        <w:t>
      3) құжаттарды алған кезде кезекте жол берілетін ең ұзақ күту уақыты - 20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уәкілетті органда – дүйсенбіден бастап жұманы қоса алғанда күн сайын сағат 9.00-ден сағат 17.00-ге дейін (сенбі, жексенбі және мереке күндерінен басқа), түскі үзіліс сағат 13.00-ден сағат 15.00-ге дейін;</w:t>
      </w:r>
      <w:r>
        <w:br/>
      </w:r>
      <w:r>
        <w:rPr>
          <w:rFonts w:ascii="Times New Roman"/>
          <w:b w:val="false"/>
          <w:i w:val="false"/>
          <w:color w:val="000000"/>
          <w:sz w:val="28"/>
        </w:rPr>
        <w:t>
</w:t>
      </w:r>
      <w:r>
        <w:rPr>
          <w:rFonts w:ascii="Times New Roman"/>
          <w:b w:val="false"/>
          <w:i w:val="false"/>
          <w:color w:val="000000"/>
          <w:sz w:val="28"/>
        </w:rPr>
        <w:t>
      2) орталықта – мемлекеттік қызмет еңбек </w:t>
      </w:r>
      <w:r>
        <w:rPr>
          <w:rFonts w:ascii="Times New Roman"/>
          <w:b w:val="false"/>
          <w:i w:val="false"/>
          <w:color w:val="000000"/>
          <w:sz w:val="28"/>
        </w:rPr>
        <w:t>заңнамасына</w:t>
      </w:r>
      <w:r>
        <w:rPr>
          <w:rFonts w:ascii="Times New Roman"/>
          <w:b w:val="false"/>
          <w:i w:val="false"/>
          <w:color w:val="000000"/>
          <w:sz w:val="28"/>
        </w:rPr>
        <w:t xml:space="preserve"> сәйкес демалыс және мереке күндерін қоспағанда, белгіленген жұмыс кестесіне сәйкес дүйсенбіден бастап сенбіні қоса алғанда, күн сайын сағат 9.00-ден сағат 20.00-ге дейін үзіліссіз көрсетіледі.</w:t>
      </w:r>
      <w:r>
        <w:br/>
      </w:r>
      <w:r>
        <w:rPr>
          <w:rFonts w:ascii="Times New Roman"/>
          <w:b w:val="false"/>
          <w:i w:val="false"/>
          <w:color w:val="000000"/>
          <w:sz w:val="28"/>
        </w:rPr>
        <w:t>
</w:t>
      </w:r>
      <w:r>
        <w:rPr>
          <w:rFonts w:ascii="Times New Roman"/>
          <w:b w:val="false"/>
          <w:i w:val="false"/>
          <w:color w:val="000000"/>
          <w:sz w:val="28"/>
        </w:rPr>
        <w:t>
      Қабылдау жедел қызмет көрсетусіз «электрондық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Мобильді орталықтар көші-қон полициясының аумақтық басқармалары мен жергілікті атқарушы органдар бірлесіп бекіткен кестеге сәйкес, бірақ бір елді мекенде кемінде алты жұмыс сағаты құжаттарды қабылдауды жүзеге асырады.</w:t>
      </w:r>
      <w:r>
        <w:br/>
      </w:r>
      <w:r>
        <w:rPr>
          <w:rFonts w:ascii="Times New Roman"/>
          <w:b w:val="false"/>
          <w:i w:val="false"/>
          <w:color w:val="000000"/>
          <w:sz w:val="28"/>
        </w:rPr>
        <w:t>
</w:t>
      </w:r>
      <w:r>
        <w:rPr>
          <w:rFonts w:ascii="Times New Roman"/>
          <w:b w:val="false"/>
          <w:i w:val="false"/>
          <w:color w:val="000000"/>
          <w:sz w:val="28"/>
        </w:rPr>
        <w:t>
      10. Мемлекеттік қызмет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уәкілетті органның ғимараттарында көрсетіледі, онда дене мүмкіндіктері шектеулі адамдар үшін жағдайлар жасалған, қажетті құжаттардың тізбесі мен оларды толтыру үлгілері, нормативтік құқықтық актілерден үзінділер (үзінді көшірмелер) бар стенділермен жарақтандырылған күтуге және құжаттар толтыруға арналған орындар бар.</w:t>
      </w:r>
      <w:r>
        <w:br/>
      </w:r>
      <w:r>
        <w:rPr>
          <w:rFonts w:ascii="Times New Roman"/>
          <w:b w:val="false"/>
          <w:i w:val="false"/>
          <w:color w:val="000000"/>
          <w:sz w:val="28"/>
        </w:rPr>
        <w:t>
</w:t>
      </w:r>
      <w:r>
        <w:rPr>
          <w:rFonts w:ascii="Times New Roman"/>
          <w:b w:val="false"/>
          <w:i w:val="false"/>
          <w:color w:val="000000"/>
          <w:sz w:val="28"/>
        </w:rPr>
        <w:t>
      Мемлекеттік қызмет дене мүмкіндіктері шектеулі адамдарға пандустармен, күту залымен жабдықталған мемлекеттік қызмет алушының тұрғылықты жері бойынша орталықтың ғимаратында көрсетіледі. Залда анықтама бюросы, күтіп отыратын креслолар, толтырылған бланкілердің үлгілері бар ақпараттық стенділер орналасқан.</w:t>
      </w:r>
    </w:p>
    <w:bookmarkEnd w:id="11"/>
    <w:bookmarkStart w:name="z210" w:id="12"/>
    <w:p>
      <w:pPr>
        <w:spacing w:after="0"/>
        <w:ind w:left="0"/>
        <w:jc w:val="left"/>
      </w:pPr>
      <w:r>
        <w:rPr>
          <w:rFonts w:ascii="Times New Roman"/>
          <w:b/>
          <w:i w:val="false"/>
          <w:color w:val="000000"/>
        </w:rPr>
        <w:t xml:space="preserve"> 
2. Мемлекеттік қызмет көрсету тәртібі</w:t>
      </w:r>
    </w:p>
    <w:bookmarkEnd w:id="12"/>
    <w:bookmarkStart w:name="z211" w:id="13"/>
    <w:p>
      <w:pPr>
        <w:spacing w:after="0"/>
        <w:ind w:left="0"/>
        <w:jc w:val="both"/>
      </w:pPr>
      <w:r>
        <w:rPr>
          <w:rFonts w:ascii="Times New Roman"/>
          <w:b w:val="false"/>
          <w:i w:val="false"/>
          <w:color w:val="000000"/>
          <w:sz w:val="28"/>
        </w:rPr>
        <w:t>
      11. Мемлекеттік қызмет алу үшін тұтынушы немесе сенімхат бойынша оның уәкілетті өкілі уәкілетті органға немесе орталыққа мыналарды ұсынуы қажет:</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үлгі бойынша өтініш;</w:t>
      </w:r>
      <w:r>
        <w:br/>
      </w:r>
      <w:r>
        <w:rPr>
          <w:rFonts w:ascii="Times New Roman"/>
          <w:b w:val="false"/>
          <w:i w:val="false"/>
          <w:color w:val="000000"/>
          <w:sz w:val="28"/>
        </w:rPr>
        <w:t>
</w:t>
      </w:r>
      <w:r>
        <w:rPr>
          <w:rFonts w:ascii="Times New Roman"/>
          <w:b w:val="false"/>
          <w:i w:val="false"/>
          <w:color w:val="000000"/>
          <w:sz w:val="28"/>
        </w:rPr>
        <w:t>
      2) жеке куәлік.</w:t>
      </w:r>
      <w:r>
        <w:br/>
      </w:r>
      <w:r>
        <w:rPr>
          <w:rFonts w:ascii="Times New Roman"/>
          <w:b w:val="false"/>
          <w:i w:val="false"/>
          <w:color w:val="000000"/>
          <w:sz w:val="28"/>
        </w:rPr>
        <w:t>
</w:t>
      </w:r>
      <w:r>
        <w:rPr>
          <w:rFonts w:ascii="Times New Roman"/>
          <w:b w:val="false"/>
          <w:i w:val="false"/>
          <w:color w:val="000000"/>
          <w:sz w:val="28"/>
        </w:rPr>
        <w:t>
      Мемлекеттік қызметті алушы салыстырып тексеру үшін құжаттардың түпнұсқасын ұсынады.</w:t>
      </w:r>
      <w:r>
        <w:br/>
      </w:r>
      <w:r>
        <w:rPr>
          <w:rFonts w:ascii="Times New Roman"/>
          <w:b w:val="false"/>
          <w:i w:val="false"/>
          <w:color w:val="000000"/>
          <w:sz w:val="28"/>
        </w:rPr>
        <w:t>
</w:t>
      </w:r>
      <w:r>
        <w:rPr>
          <w:rFonts w:ascii="Times New Roman"/>
          <w:b w:val="false"/>
          <w:i w:val="false"/>
          <w:color w:val="000000"/>
          <w:sz w:val="28"/>
        </w:rPr>
        <w:t>
      Мемлекеттік ақпараттық жүйеде бар тұтынушының жеке куәлігі туралы мәліметтерді уәкілетті орган немесе орталық тиісті мемлекеттік ақпараттық жүйеден орталықтың ақпараттық жүйесі арқылы уәкілетті адамның электрондық цифрлық қолтаңбасымен куәландырылған электрондық құжат үлгісінде алады.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w:t>
      </w:r>
      <w:r>
        <w:br/>
      </w:r>
      <w:r>
        <w:rPr>
          <w:rFonts w:ascii="Times New Roman"/>
          <w:b w:val="false"/>
          <w:i w:val="false"/>
          <w:color w:val="000000"/>
          <w:sz w:val="28"/>
        </w:rPr>
        <w:t>
</w:t>
      </w:r>
      <w:r>
        <w:rPr>
          <w:rFonts w:ascii="Times New Roman"/>
          <w:b w:val="false"/>
          <w:i w:val="false"/>
          <w:color w:val="000000"/>
          <w:sz w:val="28"/>
        </w:rPr>
        <w:t>
      1) уәкілетті органда өтініштің бланкісін уәкілетті органның қызметкері береді;</w:t>
      </w:r>
      <w:r>
        <w:br/>
      </w:r>
      <w:r>
        <w:rPr>
          <w:rFonts w:ascii="Times New Roman"/>
          <w:b w:val="false"/>
          <w:i w:val="false"/>
          <w:color w:val="000000"/>
          <w:sz w:val="28"/>
        </w:rPr>
        <w:t>
</w:t>
      </w:r>
      <w:r>
        <w:rPr>
          <w:rFonts w:ascii="Times New Roman"/>
          <w:b w:val="false"/>
          <w:i w:val="false"/>
          <w:color w:val="000000"/>
          <w:sz w:val="28"/>
        </w:rPr>
        <w:t>
      2) орталықта белгіленген үлгідегі өтініштің бланкісі күту залындағы арнайы тағанда, сондай-ақ орталықтың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Өтініштер бланкілерінің нысандары осы стандартқа </w:t>
      </w:r>
      <w:r>
        <w:rPr>
          <w:rFonts w:ascii="Times New Roman"/>
          <w:b w:val="false"/>
          <w:i w:val="false"/>
          <w:color w:val="000000"/>
          <w:sz w:val="28"/>
        </w:rPr>
        <w:t>4-қосымшада</w:t>
      </w:r>
      <w:r>
        <w:rPr>
          <w:rFonts w:ascii="Times New Roman"/>
          <w:b w:val="false"/>
          <w:i w:val="false"/>
          <w:color w:val="000000"/>
          <w:sz w:val="28"/>
        </w:rPr>
        <w:t xml:space="preserve"> көрсетілген және уәкілетті органның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тұрғылықты жері бойынша уәкілетті органның лауазымды адамдарына немесе орталыққа тапсырады.</w:t>
      </w:r>
      <w:r>
        <w:br/>
      </w:r>
      <w:r>
        <w:rPr>
          <w:rFonts w:ascii="Times New Roman"/>
          <w:b w:val="false"/>
          <w:i w:val="false"/>
          <w:color w:val="000000"/>
          <w:sz w:val="28"/>
        </w:rPr>
        <w:t>
</w:t>
      </w:r>
      <w:r>
        <w:rPr>
          <w:rFonts w:ascii="Times New Roman"/>
          <w:b w:val="false"/>
          <w:i w:val="false"/>
          <w:color w:val="000000"/>
          <w:sz w:val="28"/>
        </w:rPr>
        <w:t>
      Уәкілетті органның жауапты адамының деректері www.mod.gov.kz. интернет-ресурсында, сондай-ақ уәкілетті органның үй-жайында көзге көрінетін жерлерде мемлекеттік және орыс тілдерінде орналастырылады.</w:t>
      </w:r>
      <w:r>
        <w:br/>
      </w:r>
      <w:r>
        <w:rPr>
          <w:rFonts w:ascii="Times New Roman"/>
          <w:b w:val="false"/>
          <w:i w:val="false"/>
          <w:color w:val="000000"/>
          <w:sz w:val="28"/>
        </w:rPr>
        <w:t>
</w:t>
      </w:r>
      <w:r>
        <w:rPr>
          <w:rFonts w:ascii="Times New Roman"/>
          <w:b w:val="false"/>
          <w:i w:val="false"/>
          <w:color w:val="000000"/>
          <w:sz w:val="28"/>
        </w:rPr>
        <w:t>
      Орталықтарда құжаттарды қабылдау операциялық залда «кедергісіз»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құжаттарды тапсырған кезде уәкілетті органда немесе орталықта тұтынушыға мыналарды:</w:t>
      </w:r>
      <w:r>
        <w:br/>
      </w:r>
      <w:r>
        <w:rPr>
          <w:rFonts w:ascii="Times New Roman"/>
          <w:b w:val="false"/>
          <w:i w:val="false"/>
          <w:color w:val="000000"/>
          <w:sz w:val="28"/>
        </w:rPr>
        <w:t>
</w:t>
      </w:r>
      <w:r>
        <w:rPr>
          <w:rFonts w:ascii="Times New Roman"/>
          <w:b w:val="false"/>
          <w:i w:val="false"/>
          <w:color w:val="000000"/>
          <w:sz w:val="28"/>
        </w:rPr>
        <w:t>
      1) құжаттардың нөмірі мен қабылданған күнін;</w:t>
      </w:r>
      <w:r>
        <w:br/>
      </w:r>
      <w:r>
        <w:rPr>
          <w:rFonts w:ascii="Times New Roman"/>
          <w:b w:val="false"/>
          <w:i w:val="false"/>
          <w:color w:val="000000"/>
          <w:sz w:val="28"/>
        </w:rPr>
        <w:t>
</w:t>
      </w:r>
      <w:r>
        <w:rPr>
          <w:rFonts w:ascii="Times New Roman"/>
          <w:b w:val="false"/>
          <w:i w:val="false"/>
          <w:color w:val="000000"/>
          <w:sz w:val="28"/>
        </w:rPr>
        <w:t>
      2) сұралған мемлекеттік қызмет түрін;</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атауларын;</w:t>
      </w:r>
      <w:r>
        <w:br/>
      </w:r>
      <w:r>
        <w:rPr>
          <w:rFonts w:ascii="Times New Roman"/>
          <w:b w:val="false"/>
          <w:i w:val="false"/>
          <w:color w:val="000000"/>
          <w:sz w:val="28"/>
        </w:rPr>
        <w:t>
</w:t>
      </w:r>
      <w:r>
        <w:rPr>
          <w:rFonts w:ascii="Times New Roman"/>
          <w:b w:val="false"/>
          <w:i w:val="false"/>
          <w:color w:val="000000"/>
          <w:sz w:val="28"/>
        </w:rPr>
        <w:t>
      4) құжаттарды беру күнін, уақыты мен орнын;</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қызметкерінің тегін, атын, әкесінің атын;</w:t>
      </w:r>
      <w:r>
        <w:br/>
      </w:r>
      <w:r>
        <w:rPr>
          <w:rFonts w:ascii="Times New Roman"/>
          <w:b w:val="false"/>
          <w:i w:val="false"/>
          <w:color w:val="000000"/>
          <w:sz w:val="28"/>
        </w:rPr>
        <w:t>
</w:t>
      </w:r>
      <w:r>
        <w:rPr>
          <w:rFonts w:ascii="Times New Roman"/>
          <w:b w:val="false"/>
          <w:i w:val="false"/>
          <w:color w:val="000000"/>
          <w:sz w:val="28"/>
        </w:rPr>
        <w:t>
      6) тұтынушының тегін, атын, әкесінің атын, оның байланыс телефонын көрсете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 тұтынушыға беріледі:</w:t>
      </w:r>
      <w:r>
        <w:br/>
      </w:r>
      <w:r>
        <w:rPr>
          <w:rFonts w:ascii="Times New Roman"/>
          <w:b w:val="false"/>
          <w:i w:val="false"/>
          <w:color w:val="000000"/>
          <w:sz w:val="28"/>
        </w:rPr>
        <w:t>
</w:t>
      </w:r>
      <w:r>
        <w:rPr>
          <w:rFonts w:ascii="Times New Roman"/>
          <w:b w:val="false"/>
          <w:i w:val="false"/>
          <w:color w:val="000000"/>
          <w:sz w:val="28"/>
        </w:rPr>
        <w:t>
      1) уәкілетті органда тұтынушыға дайын құжаттарды беру тіркеу күні және құжаттарды қабылдаған адамның тегі, аты, әкесінің аты көрсетілген талон негізінде күн сайын жүзеге асырылады;</w:t>
      </w:r>
      <w:r>
        <w:br/>
      </w:r>
      <w:r>
        <w:rPr>
          <w:rFonts w:ascii="Times New Roman"/>
          <w:b w:val="false"/>
          <w:i w:val="false"/>
          <w:color w:val="000000"/>
          <w:sz w:val="28"/>
        </w:rPr>
        <w:t>
</w:t>
      </w:r>
      <w:r>
        <w:rPr>
          <w:rFonts w:ascii="Times New Roman"/>
          <w:b w:val="false"/>
          <w:i w:val="false"/>
          <w:color w:val="000000"/>
          <w:sz w:val="28"/>
        </w:rPr>
        <w:t>
      2) орталықта тұтынушыға дайын құжаттарды беруді орталықтың қызметкері қолхат негізінде онда көрсетілген мерзімде күн сайын «терезелер» арқылы жүзеге асырады.</w:t>
      </w:r>
      <w:r>
        <w:br/>
      </w:r>
      <w:r>
        <w:rPr>
          <w:rFonts w:ascii="Times New Roman"/>
          <w:b w:val="false"/>
          <w:i w:val="false"/>
          <w:color w:val="000000"/>
          <w:sz w:val="28"/>
        </w:rPr>
        <w:t>
</w:t>
      </w:r>
      <w:r>
        <w:rPr>
          <w:rFonts w:ascii="Times New Roman"/>
          <w:b w:val="false"/>
          <w:i w:val="false"/>
          <w:color w:val="000000"/>
          <w:sz w:val="28"/>
        </w:rPr>
        <w:t>
      Егер тұтынушы көрсетілген мерзімде қызмет нәтижелеріне өтініш жасамаған жағдайларда орталық оларды бір ай бойы сақтауды қамтамасыз етеді, содан кейін оларды уәкілетті органға береді.</w:t>
      </w:r>
      <w:r>
        <w:br/>
      </w:r>
      <w:r>
        <w:rPr>
          <w:rFonts w:ascii="Times New Roman"/>
          <w:b w:val="false"/>
          <w:i w:val="false"/>
          <w:color w:val="000000"/>
          <w:sz w:val="28"/>
        </w:rPr>
        <w:t>
</w:t>
      </w:r>
      <w:r>
        <w:rPr>
          <w:rFonts w:ascii="Times New Roman"/>
          <w:b w:val="false"/>
          <w:i w:val="false"/>
          <w:color w:val="000000"/>
          <w:sz w:val="28"/>
        </w:rPr>
        <w:t>
      16. Егер осы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талап етілетін құжаттардың барлығы ұсынылмаған жағдайларда, мемлекеттік қызмет көрсетуді ұсынудан бас тартылады.</w:t>
      </w:r>
      <w:r>
        <w:br/>
      </w:r>
      <w:r>
        <w:rPr>
          <w:rFonts w:ascii="Times New Roman"/>
          <w:b w:val="false"/>
          <w:i w:val="false"/>
          <w:color w:val="000000"/>
          <w:sz w:val="28"/>
        </w:rPr>
        <w:t>
</w:t>
      </w:r>
      <w:r>
        <w:rPr>
          <w:rFonts w:ascii="Times New Roman"/>
          <w:b w:val="false"/>
          <w:i w:val="false"/>
          <w:color w:val="000000"/>
          <w:sz w:val="28"/>
        </w:rPr>
        <w:t>
      Тұтынушы көрсетілген кедергілерді жойған кезде өтініш жалпы негіздерде қаралады.</w:t>
      </w:r>
      <w:r>
        <w:br/>
      </w:r>
      <w:r>
        <w:rPr>
          <w:rFonts w:ascii="Times New Roman"/>
          <w:b w:val="false"/>
          <w:i w:val="false"/>
          <w:color w:val="000000"/>
          <w:sz w:val="28"/>
        </w:rPr>
        <w:t>
</w:t>
      </w:r>
      <w:r>
        <w:rPr>
          <w:rFonts w:ascii="Times New Roman"/>
          <w:b w:val="false"/>
          <w:i w:val="false"/>
          <w:color w:val="000000"/>
          <w:sz w:val="28"/>
        </w:rPr>
        <w:t>
      Орталық қызметкері құжаттарды қабылдаудан бас тартқан кезде тұтынушыға жетпейтін құжаттарды көрсете отырып, қолхат береді.</w:t>
      </w:r>
    </w:p>
    <w:bookmarkEnd w:id="13"/>
    <w:bookmarkStart w:name="z526" w:id="14"/>
    <w:p>
      <w:pPr>
        <w:spacing w:after="0"/>
        <w:ind w:left="0"/>
        <w:jc w:val="left"/>
      </w:pPr>
      <w:r>
        <w:rPr>
          <w:rFonts w:ascii="Times New Roman"/>
          <w:b/>
          <w:i w:val="false"/>
          <w:color w:val="000000"/>
        </w:rPr>
        <w:t xml:space="preserve"> 
3. Жұмыс қағидаттары</w:t>
      </w:r>
    </w:p>
    <w:bookmarkEnd w:id="14"/>
    <w:bookmarkStart w:name="z527" w:id="15"/>
    <w:p>
      <w:pPr>
        <w:spacing w:after="0"/>
        <w:ind w:left="0"/>
        <w:jc w:val="both"/>
      </w:pPr>
      <w:r>
        <w:rPr>
          <w:rFonts w:ascii="Times New Roman"/>
          <w:b w:val="false"/>
          <w:i w:val="false"/>
          <w:color w:val="000000"/>
          <w:sz w:val="28"/>
        </w:rPr>
        <w:t>
      17. Орталықтың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міндеттерін орындаған кезде заңдылықты сақтау;</w:t>
      </w:r>
      <w:r>
        <w:br/>
      </w:r>
      <w:r>
        <w:rPr>
          <w:rFonts w:ascii="Times New Roman"/>
          <w:b w:val="false"/>
          <w:i w:val="false"/>
          <w:color w:val="000000"/>
          <w:sz w:val="28"/>
        </w:rPr>
        <w:t>
</w:t>
      </w:r>
      <w:r>
        <w:rPr>
          <w:rFonts w:ascii="Times New Roman"/>
          <w:b w:val="false"/>
          <w:i w:val="false"/>
          <w:color w:val="000000"/>
          <w:sz w:val="28"/>
        </w:rPr>
        <w:t>
      3) азаматтармен қарым-қатынас жасаудағы сыпайылық;</w:t>
      </w:r>
      <w:r>
        <w:br/>
      </w:r>
      <w:r>
        <w:rPr>
          <w:rFonts w:ascii="Times New Roman"/>
          <w:b w:val="false"/>
          <w:i w:val="false"/>
          <w:color w:val="000000"/>
          <w:sz w:val="28"/>
        </w:rPr>
        <w:t>
</w:t>
      </w:r>
      <w:r>
        <w:rPr>
          <w:rFonts w:ascii="Times New Roman"/>
          <w:b w:val="false"/>
          <w:i w:val="false"/>
          <w:color w:val="000000"/>
          <w:sz w:val="28"/>
        </w:rPr>
        <w:t>
      4) түпкілікті және толық ақпарат беру;</w:t>
      </w:r>
      <w:r>
        <w:br/>
      </w:r>
      <w:r>
        <w:rPr>
          <w:rFonts w:ascii="Times New Roman"/>
          <w:b w:val="false"/>
          <w:i w:val="false"/>
          <w:color w:val="000000"/>
          <w:sz w:val="28"/>
        </w:rPr>
        <w:t>
</w:t>
      </w:r>
      <w:r>
        <w:rPr>
          <w:rFonts w:ascii="Times New Roman"/>
          <w:b w:val="false"/>
          <w:i w:val="false"/>
          <w:color w:val="000000"/>
          <w:sz w:val="28"/>
        </w:rPr>
        <w:t>
      5) ақпараттың сақталуын, қорғалуын және оның құпиялылығын қамтамасыз ету;</w:t>
      </w:r>
      <w:r>
        <w:br/>
      </w:r>
      <w:r>
        <w:rPr>
          <w:rFonts w:ascii="Times New Roman"/>
          <w:b w:val="false"/>
          <w:i w:val="false"/>
          <w:color w:val="000000"/>
          <w:sz w:val="28"/>
        </w:rPr>
        <w:t>
</w:t>
      </w:r>
      <w:r>
        <w:rPr>
          <w:rFonts w:ascii="Times New Roman"/>
          <w:b w:val="false"/>
          <w:i w:val="false"/>
          <w:color w:val="000000"/>
          <w:sz w:val="28"/>
        </w:rPr>
        <w:t>
      6) құжаттардың сақталуын қамтамасыз ету.</w:t>
      </w:r>
    </w:p>
    <w:bookmarkEnd w:id="15"/>
    <w:bookmarkStart w:name="z534" w:id="16"/>
    <w:p>
      <w:pPr>
        <w:spacing w:after="0"/>
        <w:ind w:left="0"/>
        <w:jc w:val="left"/>
      </w:pPr>
      <w:r>
        <w:rPr>
          <w:rFonts w:ascii="Times New Roman"/>
          <w:b/>
          <w:i w:val="false"/>
          <w:color w:val="000000"/>
        </w:rPr>
        <w:t xml:space="preserve"> 
4. Жұмыс нәтижелері</w:t>
      </w:r>
    </w:p>
    <w:bookmarkEnd w:id="16"/>
    <w:bookmarkStart w:name="z535" w:id="17"/>
    <w:p>
      <w:pPr>
        <w:spacing w:after="0"/>
        <w:ind w:left="0"/>
        <w:jc w:val="both"/>
      </w:pPr>
      <w:r>
        <w:rPr>
          <w:rFonts w:ascii="Times New Roman"/>
          <w:b w:val="false"/>
          <w:i w:val="false"/>
          <w:color w:val="000000"/>
          <w:sz w:val="28"/>
        </w:rPr>
        <w:t>
      18. Өтініш иелеріне мемлекеттік қызмет көрсету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қолжетімділік көрсеткіштерімен өлшенеді, олар Қазақстан Республикасы Қорғаныс министрлігінің www.mod.kz., орталық РМК-ның www.con.gov.kz интернет-ресурстарында, сондай-ақ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19. Мемлекеттік қызметтерді көрсететін мемлекеттік органның, мекеменің немесе өзге де субъектілердің жұмысы бағаланатын мемлекеттік қызметтер сапасы және қолжетімділігі көрсеткіштерінің нысаналы мәндері жыл сайын Қазақстан Республикасы Қорғаныс министрінің бұйрығымен бекітіледі.</w:t>
      </w:r>
    </w:p>
    <w:bookmarkEnd w:id="17"/>
    <w:bookmarkStart w:name="z537" w:id="18"/>
    <w:p>
      <w:pPr>
        <w:spacing w:after="0"/>
        <w:ind w:left="0"/>
        <w:jc w:val="left"/>
      </w:pPr>
      <w:r>
        <w:rPr>
          <w:rFonts w:ascii="Times New Roman"/>
          <w:b/>
          <w:i w:val="false"/>
          <w:color w:val="000000"/>
        </w:rPr>
        <w:t xml:space="preserve"> 
5. Шағымдану тәртібі</w:t>
      </w:r>
    </w:p>
    <w:bookmarkEnd w:id="18"/>
    <w:bookmarkStart w:name="z538" w:id="19"/>
    <w:p>
      <w:pPr>
        <w:spacing w:after="0"/>
        <w:ind w:left="0"/>
        <w:jc w:val="both"/>
      </w:pPr>
      <w:r>
        <w:rPr>
          <w:rFonts w:ascii="Times New Roman"/>
          <w:b w:val="false"/>
          <w:i w:val="false"/>
          <w:color w:val="000000"/>
          <w:sz w:val="28"/>
        </w:rPr>
        <w:t>
      20. Уәкілетті органның уәкілетті лауазымды адамдарының әрекеттеріне (әрекетсіздігіне) шағымдану тәртібін түсіндіретін орган облыстардың, Астана және Алматы қалаларының қорғаныс істері жөніндегі департаменттері атынан департамент бастығының заң жұмыстары жөніндегі көмекшілері (заң консультанттары) болып табылады.</w:t>
      </w:r>
      <w:r>
        <w:br/>
      </w:r>
      <w:r>
        <w:rPr>
          <w:rFonts w:ascii="Times New Roman"/>
          <w:b w:val="false"/>
          <w:i w:val="false"/>
          <w:color w:val="000000"/>
          <w:sz w:val="28"/>
        </w:rPr>
        <w:t>
</w:t>
      </w:r>
      <w:r>
        <w:rPr>
          <w:rFonts w:ascii="Times New Roman"/>
          <w:b w:val="false"/>
          <w:i w:val="false"/>
          <w:color w:val="000000"/>
          <w:sz w:val="28"/>
        </w:rPr>
        <w:t>
      Уәкілетті органның немесе орталықтың қызметкерінің әрекеттеріне (әрекетсіздігіне) шағымдану тәртібі туралы ақпарат 1414 телефоны арқылы не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мен телефондар арқылы беріледі.</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жағдайларда шағым ауданның (облыстық маңызы бар қаланың) уәкілетті органына, жоғары тұрған уәкілетті орган Қазақстан Республикасының Қорғаныс министрлігіне немесе орталық РМК-ға беріледі, олардың мекенжайлары мен телефондары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22. Мемлекеттік қызмет көрсету кезінде қызметтің дұрыс көрсетілмеуіне шағымды тұтынушы ауызша немесе жазбаша нысанда, сондай-ақ электронды түрде заңнамада белгіленген тәртіппен өтініш жасау арқылы мыналарға жолдайды:</w:t>
      </w:r>
      <w:r>
        <w:br/>
      </w:r>
      <w:r>
        <w:rPr>
          <w:rFonts w:ascii="Times New Roman"/>
          <w:b w:val="false"/>
          <w:i w:val="false"/>
          <w:color w:val="000000"/>
          <w:sz w:val="28"/>
        </w:rPr>
        <w:t>
</w:t>
      </w:r>
      <w:r>
        <w:rPr>
          <w:rFonts w:ascii="Times New Roman"/>
          <w:b w:val="false"/>
          <w:i w:val="false"/>
          <w:color w:val="000000"/>
          <w:sz w:val="28"/>
        </w:rPr>
        <w:t>
      1) орталықта шағым тікелей орталық басшысына немесе орталық РМК-ның басшысына беріледі, оның мекенжайы мен телефоны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 уәкілетті органда тікелей уәкілетті органның басшысына беріледі, оның мекенжайы мен телефоны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Шағымда өтініш иесінің тегі, аты, әкесінің аты, оның электрондық немесе пошталық мекенжайы және күні көрсетіледі. Шағым өтініш иесінің электрондық цифрлық қолтаңбасымен расталады не оған өзінің қолын қояды.</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жағдайларда тұтынушының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өтініш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тұлғаның толық атын, пошталық мекенжайын, шығыс нөмірі мен күнін көрсете отырып жасалады. Өтінішке мемлекеттік қызметті алушы қол қоюы тиіс.</w:t>
      </w:r>
      <w:r>
        <w:br/>
      </w:r>
      <w:r>
        <w:rPr>
          <w:rFonts w:ascii="Times New Roman"/>
          <w:b w:val="false"/>
          <w:i w:val="false"/>
          <w:color w:val="000000"/>
          <w:sz w:val="28"/>
        </w:rPr>
        <w:t>
</w:t>
      </w:r>
      <w:r>
        <w:rPr>
          <w:rFonts w:ascii="Times New Roman"/>
          <w:b w:val="false"/>
          <w:i w:val="false"/>
          <w:color w:val="000000"/>
          <w:sz w:val="28"/>
        </w:rPr>
        <w:t>
      Шағым берген кезде әрекеттеріне (әрекетсіздіктеріне) шағым жасалатын лауазымды адамдардың тегі, аты-жөні, өтініш жасау себептері мен талаптар көрсетіледі.</w:t>
      </w:r>
      <w:r>
        <w:br/>
      </w:r>
      <w:r>
        <w:rPr>
          <w:rFonts w:ascii="Times New Roman"/>
          <w:b w:val="false"/>
          <w:i w:val="false"/>
          <w:color w:val="000000"/>
          <w:sz w:val="28"/>
        </w:rPr>
        <w:t>
</w:t>
      </w:r>
      <w:r>
        <w:rPr>
          <w:rFonts w:ascii="Times New Roman"/>
          <w:b w:val="false"/>
          <w:i w:val="false"/>
          <w:color w:val="000000"/>
          <w:sz w:val="28"/>
        </w:rPr>
        <w:t>
      25. Жазбаша түрде жүгінген өтініш иесіне өтінішті қабылдаған күні мен уақыты, оны қабылдаған адамның тегі мен аты-жөні және байланыс деректері көрсетіле отырып, талон беріледі.</w:t>
      </w:r>
      <w:r>
        <w:br/>
      </w:r>
      <w:r>
        <w:rPr>
          <w:rFonts w:ascii="Times New Roman"/>
          <w:b w:val="false"/>
          <w:i w:val="false"/>
          <w:color w:val="000000"/>
          <w:sz w:val="28"/>
        </w:rPr>
        <w:t>
</w:t>
      </w:r>
      <w:r>
        <w:rPr>
          <w:rFonts w:ascii="Times New Roman"/>
          <w:b w:val="false"/>
          <w:i w:val="false"/>
          <w:color w:val="000000"/>
          <w:sz w:val="28"/>
        </w:rPr>
        <w:t>
      Келіп түскен шағым аудандар (облыстық маңызы бар қалалар) жергілікті әскери басқару органдарының (бұдан әрі – ЖӘБО), жоғары тұрған уәкілетті органның кіріс хат-хабарларды есепке алу журналына немесе орталықтардың, орталық РМК-ның ақпаратты есепке алу журналына тіркеледі және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мерзімдерде қаралады.</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өтініш иесіне оның электрондық поштасына немесе жазбаша түрде пошта арқылы хабарланады.</w:t>
      </w:r>
      <w:r>
        <w:br/>
      </w:r>
      <w:r>
        <w:rPr>
          <w:rFonts w:ascii="Times New Roman"/>
          <w:b w:val="false"/>
          <w:i w:val="false"/>
          <w:color w:val="000000"/>
          <w:sz w:val="28"/>
        </w:rPr>
        <w:t>
</w:t>
      </w:r>
      <w:r>
        <w:rPr>
          <w:rFonts w:ascii="Times New Roman"/>
          <w:b w:val="false"/>
          <w:i w:val="false"/>
          <w:color w:val="000000"/>
          <w:sz w:val="28"/>
        </w:rPr>
        <w:t>
      26. Уәкілетті органның және орталықтың басшыларының қабылдау уақыты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уәкілетті органның және орталықтың жұмыс кестесіне сәйкес айқындалады.</w:t>
      </w:r>
      <w:r>
        <w:br/>
      </w:r>
      <w:r>
        <w:rPr>
          <w:rFonts w:ascii="Times New Roman"/>
          <w:b w:val="false"/>
          <w:i w:val="false"/>
          <w:color w:val="000000"/>
          <w:sz w:val="28"/>
        </w:rPr>
        <w:t>
</w:t>
      </w:r>
      <w:r>
        <w:rPr>
          <w:rFonts w:ascii="Times New Roman"/>
          <w:b w:val="false"/>
          <w:i w:val="false"/>
          <w:color w:val="000000"/>
          <w:sz w:val="28"/>
        </w:rPr>
        <w:t>
      ЖӘБО-ның байланыс телефондары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Уәкілетті органның байланыс телефондары ресми ақпарат көздерінде және уәкілетті органның үй-жайларында орналастырылған стенділерде көрсетіледі.</w:t>
      </w:r>
      <w:r>
        <w:br/>
      </w:r>
      <w:r>
        <w:rPr>
          <w:rFonts w:ascii="Times New Roman"/>
          <w:b w:val="false"/>
          <w:i w:val="false"/>
          <w:color w:val="000000"/>
          <w:sz w:val="28"/>
        </w:rPr>
        <w:t>
</w:t>
      </w:r>
      <w:r>
        <w:rPr>
          <w:rFonts w:ascii="Times New Roman"/>
          <w:b w:val="false"/>
          <w:i w:val="false"/>
          <w:color w:val="000000"/>
          <w:sz w:val="28"/>
        </w:rPr>
        <w:t>
      Орталықтардың байланыс телефондары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министрлігінің мекенжайы: 010000, Астана қаласы, Достық көшесі, № 14 үй, интернет-ресурсы: www.mod.gov.kz.</w:t>
      </w:r>
      <w:r>
        <w:br/>
      </w:r>
      <w:r>
        <w:rPr>
          <w:rFonts w:ascii="Times New Roman"/>
          <w:b w:val="false"/>
          <w:i w:val="false"/>
          <w:color w:val="000000"/>
          <w:sz w:val="28"/>
        </w:rPr>
        <w:t>
</w:t>
      </w:r>
      <w:r>
        <w:rPr>
          <w:rFonts w:ascii="Times New Roman"/>
          <w:b w:val="false"/>
          <w:i w:val="false"/>
          <w:color w:val="000000"/>
          <w:sz w:val="28"/>
        </w:rPr>
        <w:t>
      «ХҚО» РМК-ның мекенжайы: Астана қаласы, Республика даңғылы, 43 А үй, телефоны: 87172-94-99-95, интернет-ресурсы: www.con.gov.kz.</w:t>
      </w:r>
    </w:p>
    <w:bookmarkEnd w:id="19"/>
    <w:bookmarkStart w:name="z557" w:id="20"/>
    <w:p>
      <w:pPr>
        <w:spacing w:after="0"/>
        <w:ind w:left="0"/>
        <w:jc w:val="both"/>
      </w:pPr>
      <w:r>
        <w:rPr>
          <w:rFonts w:ascii="Times New Roman"/>
          <w:b w:val="false"/>
          <w:i w:val="false"/>
          <w:color w:val="000000"/>
          <w:sz w:val="28"/>
        </w:rPr>
        <w:t xml:space="preserve">
«Жеңілдіктері бар адамдарға (Ұлы Отан     </w:t>
      </w:r>
      <w:r>
        <w:br/>
      </w:r>
      <w:r>
        <w:rPr>
          <w:rFonts w:ascii="Times New Roman"/>
          <w:b w:val="false"/>
          <w:i w:val="false"/>
          <w:color w:val="000000"/>
          <w:sz w:val="28"/>
        </w:rPr>
        <w:t xml:space="preserve">
соғысының қатысушыларына, Чернобыль АЭС-індегі </w:t>
      </w:r>
      <w:r>
        <w:br/>
      </w:r>
      <w:r>
        <w:rPr>
          <w:rFonts w:ascii="Times New Roman"/>
          <w:b w:val="false"/>
          <w:i w:val="false"/>
          <w:color w:val="000000"/>
          <w:sz w:val="28"/>
        </w:rPr>
        <w:t xml:space="preserve">
аварияны жоюшыларға, интернационалист     </w:t>
      </w:r>
      <w:r>
        <w:br/>
      </w:r>
      <w:r>
        <w:rPr>
          <w:rFonts w:ascii="Times New Roman"/>
          <w:b w:val="false"/>
          <w:i w:val="false"/>
          <w:color w:val="000000"/>
          <w:sz w:val="28"/>
        </w:rPr>
        <w:t>
жауынгерлерге) анықтамалар беру»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20"/>
    <w:bookmarkStart w:name="z558" w:id="21"/>
    <w:p>
      <w:pPr>
        <w:spacing w:after="0"/>
        <w:ind w:left="0"/>
        <w:jc w:val="left"/>
      </w:pPr>
      <w:r>
        <w:rPr>
          <w:rFonts w:ascii="Times New Roman"/>
          <w:b/>
          <w:i w:val="false"/>
          <w:color w:val="000000"/>
        </w:rPr>
        <w:t xml:space="preserve"> 
Облыстардың, Астана және Алматы қалаларының жергілікті</w:t>
      </w:r>
      <w:r>
        <w:br/>
      </w:r>
      <w:r>
        <w:rPr>
          <w:rFonts w:ascii="Times New Roman"/>
          <w:b/>
          <w:i w:val="false"/>
          <w:color w:val="000000"/>
        </w:rPr>
        <w:t>
әскери басқару органдарының мекенжайлары мен телефондары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3965"/>
        <w:gridCol w:w="6243"/>
        <w:gridCol w:w="2087"/>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Астана және Алматы қалалары қорғаныс істері жөніндегі департаменттерінің атауы</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ҚІД орналасқан мекенжай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Әуезов көшесі, 5 а</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72-18-54 38-27-09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Наурызбай батыр көшесі, 96</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72-86-47 72-86-48</w:t>
            </w:r>
          </w:p>
        </w:tc>
      </w:tr>
      <w:tr>
        <w:trPr>
          <w:trHeight w:val="3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Кенесары көшесі, 42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25-77-82 40-16-82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030020, Ақтөбе қаласы, 312-ші атқыштар дивизиясы даңғылы, 12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54-54-64 54-74-13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Талдықорған қаласы, Тәуелсіздік көшесі, 31/33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21-06-78 21-09-67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060007, Атырау қаласы, Канцев көшесі, 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32-32-21 32-59-85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Өскемен қаласы, Новаторлар көшесі, 18</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24-93-66 24-55-39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080003, Тараз қаласы, Ленин көшесі, 59</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43-17-96 45-04-78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090001, Орал қаласы, Шевченко көшесі, 54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51-10-18 51-05-67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қаласы, Ерубаев көшесі, 9</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56-02-62</w:t>
            </w:r>
            <w:r>
              <w:br/>
            </w:r>
            <w:r>
              <w:rPr>
                <w:rFonts w:ascii="Times New Roman"/>
                <w:b w:val="false"/>
                <w:i w:val="false"/>
                <w:color w:val="000000"/>
                <w:sz w:val="20"/>
              </w:rPr>
              <w:t>
56-33-56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Баймағамбетов көшесі, 150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50-14-66 50-18-11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120016, Қызылорда қаласы, М. Шоқай көшесі, 134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24-73-38 24-42-66</w:t>
            </w:r>
          </w:p>
        </w:tc>
      </w:tr>
      <w:tr>
        <w:trPr>
          <w:trHeight w:val="6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23-шағын аудан, 2-үй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43-24-81 43-32-51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Чкалов көшесі, 20/1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68-31-70 68-31-80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 қаласы, Егемен Қазақстан даңғылы, 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46-65-91 46-48-23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160011, Шымкент қаласы, Сарбаздар көшесі, 8</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54-95-88 55-81-29</w:t>
            </w:r>
          </w:p>
        </w:tc>
      </w:tr>
    </w:tbl>
    <w:bookmarkStart w:name="z559" w:id="22"/>
    <w:p>
      <w:pPr>
        <w:spacing w:after="0"/>
        <w:ind w:left="0"/>
        <w:jc w:val="both"/>
      </w:pPr>
      <w:r>
        <w:rPr>
          <w:rFonts w:ascii="Times New Roman"/>
          <w:b w:val="false"/>
          <w:i w:val="false"/>
          <w:color w:val="000000"/>
          <w:sz w:val="28"/>
        </w:rPr>
        <w:t xml:space="preserve">
«Жеңілдіктері бар адамдарға (Ұлы Отан     </w:t>
      </w:r>
      <w:r>
        <w:br/>
      </w:r>
      <w:r>
        <w:rPr>
          <w:rFonts w:ascii="Times New Roman"/>
          <w:b w:val="false"/>
          <w:i w:val="false"/>
          <w:color w:val="000000"/>
          <w:sz w:val="28"/>
        </w:rPr>
        <w:t xml:space="preserve">
соғысының қатысушыларына, Чернобыль АЭС-індегі </w:t>
      </w:r>
      <w:r>
        <w:br/>
      </w:r>
      <w:r>
        <w:rPr>
          <w:rFonts w:ascii="Times New Roman"/>
          <w:b w:val="false"/>
          <w:i w:val="false"/>
          <w:color w:val="000000"/>
          <w:sz w:val="28"/>
        </w:rPr>
        <w:t xml:space="preserve">
аварияны жоюшыларға, интернационалист     </w:t>
      </w:r>
      <w:r>
        <w:br/>
      </w:r>
      <w:r>
        <w:rPr>
          <w:rFonts w:ascii="Times New Roman"/>
          <w:b w:val="false"/>
          <w:i w:val="false"/>
          <w:color w:val="000000"/>
          <w:sz w:val="28"/>
        </w:rPr>
        <w:t>
жауынгерлерге) анықтамалар беру»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22"/>
    <w:bookmarkStart w:name="z560" w:id="23"/>
    <w:p>
      <w:pPr>
        <w:spacing w:after="0"/>
        <w:ind w:left="0"/>
        <w:jc w:val="left"/>
      </w:pPr>
      <w:r>
        <w:rPr>
          <w:rFonts w:ascii="Times New Roman"/>
          <w:b/>
          <w:i w:val="false"/>
          <w:color w:val="000000"/>
        </w:rPr>
        <w:t xml:space="preserve"> 
Облыстардың, Астана және Алматы қалаларының халыққа қызмет көрсету орталықтарының мекенжайлары мен телефондары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2712"/>
        <w:gridCol w:w="6545"/>
        <w:gridCol w:w="3372"/>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(филиалдардың, бөлімдердің, бөлімшелердің) атауы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жерінің мекенжайы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көшесі, 189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8 (7162) 40-10-63</w:t>
            </w:r>
          </w:p>
        </w:tc>
      </w:tr>
      <w:tr>
        <w:trPr>
          <w:trHeight w:val="6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8 (7162) 25-06-21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Нұрмагамбетов көшесі, 102-үй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8 (71638) 2-18-49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8 (71644) 2-28-28</w:t>
            </w:r>
            <w:r>
              <w:br/>
            </w:r>
            <w:r>
              <w:rPr>
                <w:rFonts w:ascii="Times New Roman"/>
                <w:b w:val="false"/>
                <w:i w:val="false"/>
                <w:color w:val="000000"/>
                <w:sz w:val="20"/>
              </w:rPr>
              <w:t>
8 (71644) 2-10-77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11-оф</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8 (71643) 4-07-22</w:t>
            </w:r>
            <w:r>
              <w:br/>
            </w:r>
            <w:r>
              <w:rPr>
                <w:rFonts w:ascii="Times New Roman"/>
                <w:b w:val="false"/>
                <w:i w:val="false"/>
                <w:color w:val="000000"/>
                <w:sz w:val="20"/>
              </w:rPr>
              <w:t>
8 (71643) 4-12-58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8 (71641) 2-21-94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18б-оф.</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8 (71646) 2-37-81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көшесі, 28-үй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8 (71636) 4-28-91</w:t>
            </w:r>
            <w:r>
              <w:br/>
            </w:r>
            <w:r>
              <w:rPr>
                <w:rFonts w:ascii="Times New Roman"/>
                <w:b w:val="false"/>
                <w:i w:val="false"/>
                <w:color w:val="000000"/>
                <w:sz w:val="20"/>
              </w:rPr>
              <w:t>
8 (71636) 4-59-28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Победа көшесі, 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8 (71639) 2-22-42</w:t>
            </w:r>
            <w:r>
              <w:br/>
            </w:r>
            <w:r>
              <w:rPr>
                <w:rFonts w:ascii="Times New Roman"/>
                <w:b w:val="false"/>
                <w:i w:val="false"/>
                <w:color w:val="000000"/>
                <w:sz w:val="20"/>
              </w:rPr>
              <w:t>
8 (71639) 2-22-18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Победа көшесі, 56-үй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көшесі, 104-үй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8 (71647) 2-22-05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Мир көшесі, 52-үй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8 (71632) 2-29-43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8 (71637) 2-20-36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4-шағын аудан, 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8 (71645) 2-00-30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Балқашино ауылы, Абылай хан көшесі, 119-үй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8 (71651) 3-11-98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Безымянный тұйық көшесі, 1-үй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филилалы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филилалы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(Жилянка)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(Жилянка) ауылы, Сәтпаев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8 (7132) 98-60-05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8 (71337) 3-10-96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ауданы, Мартөк кенті, Байтұрсынов көшесі, 1 «Б»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8 (71331) 22-1-14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8 (71336) 26-6-34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шағын ауданы, 47 «Б»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8 (71333) 30-2-18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8 (71334) 23-9-87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кенті, Нұрымжанов тұйық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8 (71341) 22-1-38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ауылы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8 (71342) 23-4-62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8 (71332) 21-1-82</w:t>
            </w:r>
          </w:p>
        </w:tc>
      </w:tr>
      <w:tr>
        <w:trPr>
          <w:trHeight w:val="6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№12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Комсомольское ауылы, Балдырған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8 (71339) 22-3-74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8 (71345) 23-5-87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ауданы, Ырғыз ауылы, Жангелдин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Шалқар ауданы, Шалқар қаласы, Әйтеке би көшесі, 63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8 (7282) 24-41-33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март көшесі, 63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8 (72833) 2-35-48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 хан көшесі, 237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8 (72773) 9-18-20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8 (72775) 4-54-69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8 (72775) 2-34-97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шағын ауданы, Тәуелсіздік көшесі, 25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8 (727) 251-74-47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Вокзальная көшесі, 6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8 (72771) 2-56-96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 Қонаев көшесі, 1 «В»</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8 (72834) 2-20-92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xml:space="preserve">
8 (72838) 2-16-18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8 (72772) 4-79-60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қаласы, Жамбыл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8 (72839) 2-37-14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8 (72777) 2-20-82</w:t>
            </w:r>
            <w:r>
              <w:br/>
            </w:r>
            <w:r>
              <w:rPr>
                <w:rFonts w:ascii="Times New Roman"/>
                <w:b w:val="false"/>
                <w:i w:val="false"/>
                <w:color w:val="000000"/>
                <w:sz w:val="20"/>
              </w:rPr>
              <w:t>
8 (72777) 2-18-78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Нарынқол ауылы, Райымбек көшесі, нөмірсіз 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8 (72774) 2-21-43</w:t>
            </w:r>
            <w:r>
              <w:br/>
            </w:r>
            <w:r>
              <w:rPr>
                <w:rFonts w:ascii="Times New Roman"/>
                <w:b w:val="false"/>
                <w:i w:val="false"/>
                <w:color w:val="000000"/>
                <w:sz w:val="20"/>
              </w:rPr>
              <w:t>
8 (72774) 2-21-33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8 (7282) 24-40-43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Октябрьская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8 (72835) 4-35-18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Шонжа ауылы, Қасымбеков көшесі, 35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8 (72778) 2-43-31</w:t>
            </w:r>
            <w:r>
              <w:br/>
            </w:r>
            <w:r>
              <w:rPr>
                <w:rFonts w:ascii="Times New Roman"/>
                <w:b w:val="false"/>
                <w:i w:val="false"/>
                <w:color w:val="000000"/>
                <w:sz w:val="20"/>
              </w:rPr>
              <w:t>
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Сәтпаева даңғылы, 23-үй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16а-үй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8 (7122) 35-75-30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ауылы, Байжігітов көшесі, 80а-үй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8 (7122) 24-37-89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Индерборский кенті, Меңдіғалиев көшесі, 30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8 (71234) 2-18-38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ауылы, Абай көшесі, 10-үй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8 (71236) 2-15-25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Миялы ауылы, Абай көшесі, 1-үй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8 (71238) 2-20-27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Құлсары кенті, Бейбітшілік көшесі, 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8 (71237) 5-01-28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Ганюшкино ауылы, Есболаев көшесі, 66а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8 (71233) 2-07-14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 Мақат кенті, Центральная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8 (71239) 3-22-96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ауылы, Егеменді Қазақстан көшесі, 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8 (7232) 28-94-67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қалалық № 1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көшесі, 20/1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99/1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8 (7232) 22-81-37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Попович көшесі, 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Жангелдин көшесі, 52а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Зыряновск қаласы, Стахановская көшесі, 39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Үлкен Нарын ауылы, Абылай хан көшесі, 96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 Момышұлы, 77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Семипалатинская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Абылайхан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Шемонайха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Шемонайха ауданы, Шемонайха қаласы, 3-шағын аудан,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408-квартал, 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8 (7222) 33-55-93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98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Шерияздан көшесі, 38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Абылайхан көшесі, 116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8 (7262) 46-00-28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К.Қойгелді көшесі, №158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шағын ауданы,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Сауранбекұлы көшесі, 49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Ысмайылов көшесі, 232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ауылы, Рысқұлбеков көшесі, 215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Молдағұлова көшесі, 51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қаласы, Автобазовская көшесі, 1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Мир көшесі, 88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Орал қаласы, Жамбыл көшесі, 81/2-үй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8 (7112) 28-25-27</w:t>
            </w:r>
            <w:r>
              <w:br/>
            </w:r>
            <w:r>
              <w:rPr>
                <w:rFonts w:ascii="Times New Roman"/>
                <w:b w:val="false"/>
                <w:i w:val="false"/>
                <w:color w:val="000000"/>
                <w:sz w:val="20"/>
              </w:rPr>
              <w:t>
8 (7112) 28-29-14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Чапаев ауылы, Ақжайық тұйық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36-92-580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Бөкей ордасы ауданы, Сайхин ауылы, Берғалиев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40-21-847</w:t>
            </w:r>
            <w:r>
              <w:br/>
            </w:r>
            <w:r>
              <w:rPr>
                <w:rFonts w:ascii="Times New Roman"/>
                <w:b w:val="false"/>
                <w:i w:val="false"/>
                <w:color w:val="000000"/>
                <w:sz w:val="20"/>
              </w:rPr>
              <w:t>
8 (711) 40-21-835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Бөрілі ауданы, Ақсай қаласы, Железнодорожная көшесі, 121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33- 35-550</w:t>
            </w:r>
            <w:r>
              <w:br/>
            </w:r>
            <w:r>
              <w:rPr>
                <w:rFonts w:ascii="Times New Roman"/>
                <w:b w:val="false"/>
                <w:i w:val="false"/>
                <w:color w:val="000000"/>
                <w:sz w:val="20"/>
              </w:rPr>
              <w:t>
8 (711) 33-36-778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Жанғала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Жанғала ауданы, Жанғала ауылы, Халықтар достығы, 63А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41-22-403</w:t>
            </w:r>
            <w:r>
              <w:br/>
            </w:r>
            <w:r>
              <w:rPr>
                <w:rFonts w:ascii="Times New Roman"/>
                <w:b w:val="false"/>
                <w:i w:val="false"/>
                <w:color w:val="000000"/>
                <w:sz w:val="20"/>
              </w:rPr>
              <w:t>
8 (711) 41-22-404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Жәнібек ауданы, Жәнібек ауылы, Иманов көшесі, 79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35-22-425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Зеленовский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Зеленовский ауданы, Переметное ауылы, Гагарин көшесі, 69Б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30-23-614</w:t>
            </w:r>
            <w:r>
              <w:br/>
            </w:r>
            <w:r>
              <w:rPr>
                <w:rFonts w:ascii="Times New Roman"/>
                <w:b w:val="false"/>
                <w:i w:val="false"/>
                <w:color w:val="000000"/>
                <w:sz w:val="20"/>
              </w:rPr>
              <w:t>
8 (711) 30-23-616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Казталов ауданы, Қазталов ауылы, Лұқманов көшесі, 22А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44-32-204</w:t>
            </w:r>
            <w:r>
              <w:br/>
            </w:r>
            <w:r>
              <w:rPr>
                <w:rFonts w:ascii="Times New Roman"/>
                <w:b w:val="false"/>
                <w:i w:val="false"/>
                <w:color w:val="000000"/>
                <w:sz w:val="20"/>
              </w:rPr>
              <w:t>
8 (711) 44-32-205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Қаратөбе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Қаратөбе ауданы, Қаратөбе ауылы, Құрманғалиев көшесі, 23/1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45-31-800</w:t>
            </w:r>
            <w:r>
              <w:br/>
            </w:r>
            <w:r>
              <w:rPr>
                <w:rFonts w:ascii="Times New Roman"/>
                <w:b w:val="false"/>
                <w:i w:val="false"/>
                <w:color w:val="000000"/>
                <w:sz w:val="20"/>
              </w:rPr>
              <w:t>
8 (711) 45-31-463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Сырым ауданы, Жымпиты ауылы, Қазақстан көшесі, 11/2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34-31-446</w:t>
            </w:r>
            <w:r>
              <w:br/>
            </w:r>
            <w:r>
              <w:rPr>
                <w:rFonts w:ascii="Times New Roman"/>
                <w:b w:val="false"/>
                <w:i w:val="false"/>
                <w:color w:val="000000"/>
                <w:sz w:val="20"/>
              </w:rPr>
              <w:t>
8 (711) 34-31-447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Тасқала ауданы, Тасқала ауылы, Вокзальная көшесі, 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39-22-398</w:t>
            </w:r>
            <w:r>
              <w:br/>
            </w:r>
            <w:r>
              <w:rPr>
                <w:rFonts w:ascii="Times New Roman"/>
                <w:b w:val="false"/>
                <w:i w:val="false"/>
                <w:color w:val="000000"/>
                <w:sz w:val="20"/>
              </w:rPr>
              <w:t>
8 (711) 39-21-979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Федоровка ауылы, Юбилейная көшесі, 24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32-23-378</w:t>
            </w:r>
            <w:r>
              <w:br/>
            </w:r>
            <w:r>
              <w:rPr>
                <w:rFonts w:ascii="Times New Roman"/>
                <w:b w:val="false"/>
                <w:i w:val="false"/>
                <w:color w:val="000000"/>
                <w:sz w:val="20"/>
              </w:rPr>
              <w:t>
8 (711) 32-23-379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Шыңғырлау ауданы, Шыңғырлау ауылы, Тайманов көшесі, 95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37-33-311</w:t>
            </w:r>
            <w:r>
              <w:br/>
            </w:r>
            <w:r>
              <w:rPr>
                <w:rFonts w:ascii="Times New Roman"/>
                <w:b w:val="false"/>
                <w:i w:val="false"/>
                <w:color w:val="000000"/>
                <w:sz w:val="20"/>
              </w:rPr>
              <w:t>
8 (711) 37-34-420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Қазталов ауданы, Жалпақтал ауылы, С.Датұлы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38-21-044</w:t>
            </w:r>
            <w:r>
              <w:br/>
            </w:r>
            <w:r>
              <w:rPr>
                <w:rFonts w:ascii="Times New Roman"/>
                <w:b w:val="false"/>
                <w:i w:val="false"/>
                <w:color w:val="000000"/>
                <w:sz w:val="20"/>
              </w:rPr>
              <w:t>
8 (711) 38-21-045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Дария ауылдық округі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Зеленовский ауданы, Дарьинское ауылы, Балдырған көшесі, 27/1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31-24-080</w:t>
            </w:r>
            <w:r>
              <w:br/>
            </w:r>
            <w:r>
              <w:rPr>
                <w:rFonts w:ascii="Times New Roman"/>
                <w:b w:val="false"/>
                <w:i w:val="false"/>
                <w:color w:val="000000"/>
                <w:sz w:val="20"/>
              </w:rPr>
              <w:t>
8 (711) 31-24-082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ауылдық округі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Тайпақ ауылы, Шемякин көшесі, 13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42-21-884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Ақжайық ауылдық округі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Ақжайық ауылы, Ақжайық көшесі, 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Ержанов көшесі, 47/3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Мұқанов көшесі, 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 көшесі, 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21-шағын аудан, 6/7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Серов көшесі, 73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Блюхер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даңғылы,128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қаласының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кенті, 10/16 Квартал, 16-үй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Пристационная көшесі,12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кенті, Абай көшесі, 13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 Аюлы ауылы, Жапақов көшесі, 23/1 Ағадыр кенті, Тәуелсіз Қазақстан, 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Б.Момышұлы көшесі, 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 Атасу кенті, А.Оспанов көшесі, 40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Каражал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Каражал қаласы, Ленин көшесі, 18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Балхашская көшесі,7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ауданы, Ботақара кенті, Абылай хан көшесі, 37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Мир көшесі, 24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кенті, Бөкейхан көшесі, 10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22-3- 39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Сүлейменовтер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ауданы, Ұлытау кенті, Амангелді көшесі, 29а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ул. Әубәкіров көшесі, 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қаласы, Таран көшесі, 114-үй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8 (7142) 53-25-56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Гашик көшесі, 14-үй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Силантьевка ауылы, Ленин көшесі, 51-үй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8 (71445) 21-5-29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Амангелді ауылы, Майлин көшесі, 27/7-үй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8 (71440) 21-2-69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Арқалык қаласы, Абай көшесі, 62-үй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p>
          <w:p>
            <w:pPr>
              <w:spacing w:after="20"/>
              <w:ind w:left="20"/>
              <w:jc w:val="both"/>
            </w:pPr>
            <w:r>
              <w:rPr>
                <w:rFonts w:ascii="Times New Roman"/>
                <w:b w:val="false"/>
                <w:i w:val="false"/>
                <w:color w:val="000000"/>
                <w:sz w:val="20"/>
              </w:rPr>
              <w:t>8 (71430) 75-6-86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көшесі, 32-үй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8 (71453) 21-9-02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 ауылы, Советская көшесі, 13-үй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8 (71434) 92-7-16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Жангелдин ауданы, Торай ауылы, 8 март көшесі, 37-үй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8 (71439) 21-5-85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Жітікара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Жітіқара қаласы, Ленин к.108-үй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8 (71435) 28-2-00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Қамысты ауданы, Қамысты ауылы, Ержанов көшесі, 66-үй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8 (71437) 22-2-75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Қарабалық ауданы, Қарабалық ауылы, Космонавттар көшесі, 16-үй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8 (71441) 32-5-02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ауданы, Қарасу ауылы, Комсомол көшесі, 24-үй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8 (71452) 21-9-69</w:t>
            </w: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Лисоковск қаласы, № 4-шағын аудан, 25-үй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8 (71433) 35-3-89</w:t>
            </w:r>
          </w:p>
        </w:tc>
      </w:tr>
      <w:tr>
        <w:trPr>
          <w:trHeight w:val="5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Меңдіқара ауданы, Боровской ауылы, Королев көшесі, 4А-үй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Наурызым ауданы, Қарамеңді ауылы, Шақшақ Жәнібек көшесі, 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8 (714-54) 21-0-15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Космонавттар даңғылы, 12-үй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№2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Корчагин көшесі, 76-үй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8 (71431) 98-9-47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Сарыкөл ауданы, Сарыкөл ауылы, Ленин көшесі, 104-үй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8 (71451) 21-2-09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Таран ауданы, Таран ауылы, Калинин көшесі, 93-үй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8 (71436) 37-4-52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Ұзынкөл ауданы, Ұзынкөл ауылы, Абай көшесі, 79-үй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8 (71444) 21-1-62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Федоров ауданы, Федоровка ауылы, Красноармейск көшесі, 56-үй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8 (71442) 23-2-83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Костанай ауданы, Затабол ауылы, Калинин көшесі, 53-үй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қаласы, Ғ.Мұратбаев көшесі, 2Е-үй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қаласы,Тасбөгет ауылы, Амангелді көшесі, нөмірсіз 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шағын ауданы, 45-үй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шағын ауданы, 1б-үй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Байқоңыр қаласы, Максимов көшесі, № 17а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 Қарасақал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қаласы, Жанқожа батыр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Қармакшы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Жосалы кенті, Абай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кенті, Желтоқсан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Тереңөзек кенті, Амангелді көшесі, № 55 «а»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кенті, Рысқұлов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кенті, Сығанақ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 67 б-ғимараты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xml:space="preserve">
8 (7292) 42-23-12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Ақтау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ауданы, 67 б-ғимарат</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Жаңаөзен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шағын ауданы, Оқушылар шығармашылық үйі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Мұнайлы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ауданы, Маңғыстау ауылы Қоғамдық ұйымдар ғимараты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Бейнеу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сарайы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Бейнеу ауданының Боранқұл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Боранқұлмәдениет ғимараты ММ</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Маңғыстау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көшесі, №15 Қазпошта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Қарақия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(72937) 22-2-10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Түпқараған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Түпқараған ауданының Ақшүкір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Үштерек көшесі, №5 «Жайлау» ЖШС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(72938)33-28-44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Жетібай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ауылы, Жаңақұрылыс көшесі, №10 ғимарат</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8 (7182) 70-42-01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8 (8182) 34-59-05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Павлодар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Исиналиев көшесі, 24-үй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8 (7182) 70-42-09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8 (7182) 32-26-83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Мәшхүр Жүсіп көшесі, 92/2-үй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8 (7182) 70-42-27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8 (7183) 76-91-77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Сатпаева көшесі, 49-үй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(71840) 9-23-65 </w:t>
            </w:r>
            <w:r>
              <w:br/>
            </w:r>
            <w:r>
              <w:rPr>
                <w:rFonts w:ascii="Times New Roman"/>
                <w:b w:val="false"/>
                <w:i w:val="false"/>
                <w:color w:val="000000"/>
                <w:sz w:val="20"/>
              </w:rPr>
              <w:t>
8 (71840) 9-23-61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көшесі, 45-үй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8 (71836) 2-33-37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Түргенов көшесі, 85-үй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8 (71832) 22-91-11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көшесі,13-үй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көшесі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көшесі, 157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көшесі, 72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Д.Сыздықов көшесі, 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Победа көшесі, 67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 көшесі 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Горький тұйық көшесі, 10 Г</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Ғ.Мүсірепов атындағы аудан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Институтская көшесі, 1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62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С.Мұқанов көшесі, 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көшесі, 208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көшесі, 17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көшесі, 80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 көшесі, 31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21-09-00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1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Мәделі қожа көшесі, нөмірсіз 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99-72-76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№2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№3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 61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№4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№5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қалалық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қалалық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(72533) 41679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ауылы,Т.Рысқұлов көшесі, 189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А.Жылқышиев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көшесі, 51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көшесі, 51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батыр көшесі, 221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Шаңырақ-2 шағын ауданы, Жанқожа батыр көшесі, 24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Алмагүл шағын ауданы, 9а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көшесі, 155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Марков көшесі, 44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Рихард Зорге көшесі, 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бойынша Халыққа қызмет көрсету орталығы» РМК филиалы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Мирзоян көшесі, 25-үй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бөлімше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бөлімше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көшесі, 53-үй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бөлімше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кенті, Ақтасты көшесі, 20-үй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Сарыарқа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43-үй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даңғылы, 6а-үй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Есенберлин көшесі, 16/2 («Темірбанк» АҚ ғимаратында)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Кемеңгерұлы көшесі, 6/1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даңғылы,12-үй («БТА-банк» АҚ ғимаратында)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даңғылы, 34-үй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Сауран көшесі 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бөлімше</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 даңғылы, 5/1-үй, №1 вп.</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50-91-95</w:t>
            </w:r>
          </w:p>
        </w:tc>
      </w:tr>
    </w:tbl>
    <w:bookmarkStart w:name="z561" w:id="24"/>
    <w:p>
      <w:pPr>
        <w:spacing w:after="0"/>
        <w:ind w:left="0"/>
        <w:jc w:val="both"/>
      </w:pPr>
      <w:r>
        <w:rPr>
          <w:rFonts w:ascii="Times New Roman"/>
          <w:b w:val="false"/>
          <w:i w:val="false"/>
          <w:color w:val="000000"/>
          <w:sz w:val="28"/>
        </w:rPr>
        <w:t xml:space="preserve">
«Жеңілдіктері бар адамдарға (Ұлы Отан     </w:t>
      </w:r>
      <w:r>
        <w:br/>
      </w:r>
      <w:r>
        <w:rPr>
          <w:rFonts w:ascii="Times New Roman"/>
          <w:b w:val="false"/>
          <w:i w:val="false"/>
          <w:color w:val="000000"/>
          <w:sz w:val="28"/>
        </w:rPr>
        <w:t xml:space="preserve">
соғысының қатысушыларына, Чернобыль АЭС-індегі </w:t>
      </w:r>
      <w:r>
        <w:br/>
      </w:r>
      <w:r>
        <w:rPr>
          <w:rFonts w:ascii="Times New Roman"/>
          <w:b w:val="false"/>
          <w:i w:val="false"/>
          <w:color w:val="000000"/>
          <w:sz w:val="28"/>
        </w:rPr>
        <w:t xml:space="preserve">
аварияны жоюшыларға, интернационалист     </w:t>
      </w:r>
      <w:r>
        <w:br/>
      </w:r>
      <w:r>
        <w:rPr>
          <w:rFonts w:ascii="Times New Roman"/>
          <w:b w:val="false"/>
          <w:i w:val="false"/>
          <w:color w:val="000000"/>
          <w:sz w:val="28"/>
        </w:rPr>
        <w:t>
жауынгерлерге) анықтамалар беру»»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24"/>
    <w:bookmarkStart w:name="z562" w:id="25"/>
    <w:p>
      <w:pPr>
        <w:spacing w:after="0"/>
        <w:ind w:left="0"/>
        <w:jc w:val="left"/>
      </w:pPr>
      <w:r>
        <w:rPr>
          <w:rFonts w:ascii="Times New Roman"/>
          <w:b/>
          <w:i w:val="false"/>
          <w:color w:val="000000"/>
        </w:rPr>
        <w:t xml:space="preserve"> 
Сапа және тиімділік көрсеткіштерінің мәні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6"/>
        <w:gridCol w:w="2560"/>
        <w:gridCol w:w="2695"/>
        <w:gridCol w:w="2561"/>
      </w:tblGrid>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есептілік жылындағы ағымдағы мәні</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Уақтылық</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 тапсырылған сәттен бастап белгіленген мерзімде қызмет көрсету жағдайларының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тәртібінің сапасына және ол туралы ақпаратқа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Ақпаратына электрондық форматта қол жеткізуге болатын қызметтердің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Қолданыстағы шағымдану тәртібіне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3" w:id="26"/>
    <w:p>
      <w:pPr>
        <w:spacing w:after="0"/>
        <w:ind w:left="0"/>
        <w:jc w:val="both"/>
      </w:pPr>
      <w:r>
        <w:rPr>
          <w:rFonts w:ascii="Times New Roman"/>
          <w:b w:val="false"/>
          <w:i w:val="false"/>
          <w:color w:val="000000"/>
          <w:sz w:val="28"/>
        </w:rPr>
        <w:t xml:space="preserve">
«Жеңілдіктері бар адамдарға (Ұлы Отан     </w:t>
      </w:r>
      <w:r>
        <w:br/>
      </w:r>
      <w:r>
        <w:rPr>
          <w:rFonts w:ascii="Times New Roman"/>
          <w:b w:val="false"/>
          <w:i w:val="false"/>
          <w:color w:val="000000"/>
          <w:sz w:val="28"/>
        </w:rPr>
        <w:t xml:space="preserve">
соғысының қатысушыларына, Чернобыль АЭС-індегі </w:t>
      </w:r>
      <w:r>
        <w:br/>
      </w:r>
      <w:r>
        <w:rPr>
          <w:rFonts w:ascii="Times New Roman"/>
          <w:b w:val="false"/>
          <w:i w:val="false"/>
          <w:color w:val="000000"/>
          <w:sz w:val="28"/>
        </w:rPr>
        <w:t xml:space="preserve">
аварияны жоюшыларға, интернационалист     </w:t>
      </w:r>
      <w:r>
        <w:br/>
      </w:r>
      <w:r>
        <w:rPr>
          <w:rFonts w:ascii="Times New Roman"/>
          <w:b w:val="false"/>
          <w:i w:val="false"/>
          <w:color w:val="000000"/>
          <w:sz w:val="28"/>
        </w:rPr>
        <w:t>
жауынгерлерге) анықтамалар беру»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26"/>
    <w:p>
      <w:pPr>
        <w:spacing w:after="0"/>
        <w:ind w:left="0"/>
        <w:jc w:val="both"/>
      </w:pPr>
      <w:r>
        <w:rPr>
          <w:rFonts w:ascii="Times New Roman"/>
          <w:b w:val="false"/>
          <w:i w:val="false"/>
          <w:color w:val="000000"/>
          <w:sz w:val="28"/>
        </w:rPr>
        <w:t>__________________________________қорғаныс</w:t>
      </w:r>
      <w:r>
        <w:br/>
      </w:r>
      <w:r>
        <w:rPr>
          <w:rFonts w:ascii="Times New Roman"/>
          <w:b w:val="false"/>
          <w:i w:val="false"/>
          <w:color w:val="000000"/>
          <w:sz w:val="28"/>
        </w:rPr>
        <w:t xml:space="preserve">
(ауданы, қаласы)           </w:t>
      </w:r>
      <w:r>
        <w:br/>
      </w:r>
      <w:r>
        <w:rPr>
          <w:rFonts w:ascii="Times New Roman"/>
          <w:b w:val="false"/>
          <w:i w:val="false"/>
          <w:color w:val="000000"/>
          <w:sz w:val="28"/>
        </w:rPr>
        <w:t>
істері жөніндегі бөлімінің (басқармасының)</w:t>
      </w:r>
      <w:r>
        <w:br/>
      </w:r>
      <w:r>
        <w:rPr>
          <w:rFonts w:ascii="Times New Roman"/>
          <w:b w:val="false"/>
          <w:i w:val="false"/>
          <w:color w:val="000000"/>
          <w:sz w:val="28"/>
        </w:rPr>
        <w:t xml:space="preserve">
бастығына                                 </w:t>
      </w:r>
      <w:r>
        <w:br/>
      </w:r>
      <w:r>
        <w:rPr>
          <w:rFonts w:ascii="Times New Roman"/>
          <w:b w:val="false"/>
          <w:i w:val="false"/>
          <w:color w:val="000000"/>
          <w:sz w:val="28"/>
        </w:rPr>
        <w:t>
__________________________________________</w:t>
      </w:r>
      <w:r>
        <w:br/>
      </w:r>
      <w:r>
        <w:rPr>
          <w:rFonts w:ascii="Times New Roman"/>
          <w:b w:val="false"/>
          <w:i w:val="false"/>
          <w:color w:val="000000"/>
          <w:sz w:val="28"/>
        </w:rPr>
        <w:t>
(тегі, аты, әкесінің аты, туған жылы)__________________________________________</w:t>
      </w:r>
      <w:r>
        <w:br/>
      </w:r>
      <w:r>
        <w:rPr>
          <w:rFonts w:ascii="Times New Roman"/>
          <w:b w:val="false"/>
          <w:i w:val="false"/>
          <w:color w:val="000000"/>
          <w:sz w:val="28"/>
        </w:rPr>
        <w:t>
____________________________________тұрады</w:t>
      </w:r>
      <w:r>
        <w:br/>
      </w:r>
      <w:r>
        <w:rPr>
          <w:rFonts w:ascii="Times New Roman"/>
          <w:b w:val="false"/>
          <w:i w:val="false"/>
          <w:color w:val="000000"/>
          <w:sz w:val="28"/>
        </w:rPr>
        <w:t>
__________________________________________</w:t>
      </w:r>
      <w:r>
        <w:br/>
      </w:r>
      <w:r>
        <w:rPr>
          <w:rFonts w:ascii="Times New Roman"/>
          <w:b w:val="false"/>
          <w:i w:val="false"/>
          <w:color w:val="000000"/>
          <w:sz w:val="28"/>
        </w:rPr>
        <w:t>
______________________әскери есепте тұрады</w:t>
      </w:r>
      <w:r>
        <w:br/>
      </w:r>
      <w:r>
        <w:rPr>
          <w:rFonts w:ascii="Times New Roman"/>
          <w:b w:val="false"/>
          <w:i w:val="false"/>
          <w:color w:val="000000"/>
          <w:sz w:val="28"/>
        </w:rPr>
        <w:t>
 </w:t>
      </w:r>
    </w:p>
    <w:bookmarkStart w:name="z564" w:id="27"/>
    <w:p>
      <w:pPr>
        <w:spacing w:after="0"/>
        <w:ind w:left="0"/>
        <w:jc w:val="left"/>
      </w:pPr>
      <w:r>
        <w:rPr>
          <w:rFonts w:ascii="Times New Roman"/>
          <w:b/>
          <w:i w:val="false"/>
          <w:color w:val="000000"/>
        </w:rPr>
        <w:t xml:space="preserve"> 
Ө Т І Н І Ш</w:t>
      </w:r>
    </w:p>
    <w:bookmarkEnd w:id="27"/>
    <w:p>
      <w:pPr>
        <w:spacing w:after="0"/>
        <w:ind w:left="0"/>
        <w:jc w:val="both"/>
      </w:pPr>
      <w:r>
        <w:rPr>
          <w:rFonts w:ascii="Times New Roman"/>
          <w:b w:val="false"/>
          <w:i w:val="false"/>
          <w:color w:val="000000"/>
          <w:sz w:val="28"/>
        </w:rPr>
        <w:t>      Растайтын анықтама беруіңізді сұраймын ________________________</w:t>
      </w:r>
      <w:r>
        <w:br/>
      </w:r>
      <w:r>
        <w:rPr>
          <w:rFonts w:ascii="Times New Roman"/>
          <w:b w:val="false"/>
          <w:i w:val="false"/>
          <w:color w:val="000000"/>
          <w:sz w:val="28"/>
        </w:rPr>
        <w:t>
                                               (ҰОС қатысушысының,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интернационалист жауынгердің, Чернобыль авариясын жоюшының, әскери қызмет өткергені туралы,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Семей ядролық полигонында қызмет өткергені туралы)</w:t>
      </w:r>
      <w:r>
        <w:br/>
      </w:r>
      <w:r>
        <w:rPr>
          <w:rFonts w:ascii="Times New Roman"/>
          <w:b w:val="false"/>
          <w:i w:val="false"/>
          <w:color w:val="000000"/>
          <w:sz w:val="28"/>
        </w:rPr>
        <w:t>
      Қандай қорғаныс істері жөніндегі бөлімі (басқармасы, департаменті) (әскери комиссариаты) және қашан әскерге шақырған 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Сұрау салған кезеңдегі әскери атағы мен лауазым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Әскер тегі, әскери бөлімнің нөмірі, бағыныстылығы мен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 жұмыс кезеңі (келген және кеткен жылы, айы)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Жеңілдікке құқық туралы куәліктің № __________берілген күні ___</w:t>
      </w:r>
      <w:r>
        <w:br/>
      </w:r>
      <w:r>
        <w:rPr>
          <w:rFonts w:ascii="Times New Roman"/>
          <w:b w:val="false"/>
          <w:i w:val="false"/>
          <w:color w:val="000000"/>
          <w:sz w:val="28"/>
        </w:rPr>
        <w:t>
      Кім және қашан берді __________________________________________</w:t>
      </w:r>
    </w:p>
    <w:p>
      <w:pPr>
        <w:spacing w:after="0"/>
        <w:ind w:left="0"/>
        <w:jc w:val="both"/>
      </w:pPr>
      <w:r>
        <w:rPr>
          <w:rFonts w:ascii="Times New Roman"/>
          <w:b w:val="false"/>
          <w:i w:val="false"/>
          <w:color w:val="000000"/>
          <w:sz w:val="28"/>
        </w:rPr>
        <w:t>      Қосымша мәліметтер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20 __ ж. «___» __________ ______________/____________________________</w:t>
      </w:r>
    </w:p>
    <w:bookmarkStart w:name="z251"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29 желтоқсандағы</w:t>
      </w:r>
      <w:r>
        <w:br/>
      </w:r>
      <w:r>
        <w:rPr>
          <w:rFonts w:ascii="Times New Roman"/>
          <w:b w:val="false"/>
          <w:i w:val="false"/>
          <w:color w:val="000000"/>
          <w:sz w:val="28"/>
        </w:rPr>
        <w:t xml:space="preserve">
№ 2223 қаулысымен     </w:t>
      </w:r>
      <w:r>
        <w:br/>
      </w:r>
      <w:r>
        <w:rPr>
          <w:rFonts w:ascii="Times New Roman"/>
          <w:b w:val="false"/>
          <w:i w:val="false"/>
          <w:color w:val="000000"/>
          <w:sz w:val="28"/>
        </w:rPr>
        <w:t xml:space="preserve">
бекітілген        </w:t>
      </w:r>
    </w:p>
    <w:bookmarkEnd w:id="28"/>
    <w:bookmarkStart w:name="z252" w:id="29"/>
    <w:p>
      <w:pPr>
        <w:spacing w:after="0"/>
        <w:ind w:left="0"/>
        <w:jc w:val="left"/>
      </w:pPr>
      <w:r>
        <w:rPr>
          <w:rFonts w:ascii="Times New Roman"/>
          <w:b/>
          <w:i w:val="false"/>
          <w:color w:val="000000"/>
        </w:rPr>
        <w:t xml:space="preserve"> 
«Адамдарға әскери қызмет өткергенін растау туралы</w:t>
      </w:r>
      <w:r>
        <w:br/>
      </w:r>
      <w:r>
        <w:rPr>
          <w:rFonts w:ascii="Times New Roman"/>
          <w:b/>
          <w:i w:val="false"/>
          <w:color w:val="000000"/>
        </w:rPr>
        <w:t>
анықтамалар беру» мемлекеттік қызмет стандарты</w:t>
      </w:r>
    </w:p>
    <w:bookmarkEnd w:id="29"/>
    <w:p>
      <w:pPr>
        <w:spacing w:after="0"/>
        <w:ind w:left="0"/>
        <w:jc w:val="both"/>
      </w:pPr>
      <w:r>
        <w:rPr>
          <w:rFonts w:ascii="Times New Roman"/>
          <w:b w:val="false"/>
          <w:i w:val="false"/>
          <w:color w:val="ff0000"/>
          <w:sz w:val="28"/>
        </w:rPr>
        <w:t xml:space="preserve">      Ескерту. Стандарт жаңа редакцияда - ҚР Үкіметінің 29.12.2012 </w:t>
      </w:r>
      <w:r>
        <w:rPr>
          <w:rFonts w:ascii="Times New Roman"/>
          <w:b w:val="false"/>
          <w:i w:val="false"/>
          <w:color w:val="ff0000"/>
          <w:sz w:val="28"/>
        </w:rPr>
        <w:t>N 1741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230" w:id="30"/>
    <w:p>
      <w:pPr>
        <w:spacing w:after="0"/>
        <w:ind w:left="0"/>
        <w:jc w:val="left"/>
      </w:pPr>
      <w:r>
        <w:rPr>
          <w:rFonts w:ascii="Times New Roman"/>
          <w:b/>
          <w:i w:val="false"/>
          <w:color w:val="000000"/>
        </w:rPr>
        <w:t xml:space="preserve"> 
1. Жалпы ережелер</w:t>
      </w:r>
    </w:p>
    <w:bookmarkEnd w:id="30"/>
    <w:bookmarkStart w:name="z231" w:id="31"/>
    <w:p>
      <w:pPr>
        <w:spacing w:after="0"/>
        <w:ind w:left="0"/>
        <w:jc w:val="both"/>
      </w:pPr>
      <w:r>
        <w:rPr>
          <w:rFonts w:ascii="Times New Roman"/>
          <w:b w:val="false"/>
          <w:i w:val="false"/>
          <w:color w:val="000000"/>
          <w:sz w:val="28"/>
        </w:rPr>
        <w:t>
      1. Мемлекеттік қызмет жергілікті әскери басқару органдары (бұдан әрі – уәкілетті орган) тарапынан, сондай-ақ халыққа қызмет көрсету орталықтары (бұдан әрі – орталық) арқылы көрсетіледі, олардың мекенжайлары мен телефондары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Шалғай елді мекендердің тұрғындарына қолжетімділікті қамтамасыз ету мақсатында мемлекеттік қызмет көрсету мобильді халыққа қызмет көрсету орталықтары арқылы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2005 жылғы 12 желтоқсандағы № 1232 (ҚБПҮ) қаулысымен бекітілген Қазақстан Республикасының жергілікті әскери басқару органдары туралы ереженің 9-тармағы 29) тармақшасының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министрлігінің www.mod.gov.kz интернет-ресурсында;</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 «Халыққа қызмет көрсету орталығы» республикалық мемлекеттік кәсіпорнының (бұдан әрі – орталық РМК) www.con.gov.kz интернет-ресурсында;</w:t>
      </w:r>
      <w:r>
        <w:br/>
      </w:r>
      <w:r>
        <w:rPr>
          <w:rFonts w:ascii="Times New Roman"/>
          <w:b w:val="false"/>
          <w:i w:val="false"/>
          <w:color w:val="000000"/>
          <w:sz w:val="28"/>
        </w:rPr>
        <w:t>
</w:t>
      </w:r>
      <w:r>
        <w:rPr>
          <w:rFonts w:ascii="Times New Roman"/>
          <w:b w:val="false"/>
          <w:i w:val="false"/>
          <w:color w:val="000000"/>
          <w:sz w:val="28"/>
        </w:rPr>
        <w:t>
      3) уәкілетті органның және орталықтың үй-жайларындағы стенділерде;</w:t>
      </w:r>
      <w:r>
        <w:br/>
      </w:r>
      <w:r>
        <w:rPr>
          <w:rFonts w:ascii="Times New Roman"/>
          <w:b w:val="false"/>
          <w:i w:val="false"/>
          <w:color w:val="000000"/>
          <w:sz w:val="28"/>
        </w:rPr>
        <w:t>
</w:t>
      </w:r>
      <w:r>
        <w:rPr>
          <w:rFonts w:ascii="Times New Roman"/>
          <w:b w:val="false"/>
          <w:i w:val="false"/>
          <w:color w:val="000000"/>
          <w:sz w:val="28"/>
        </w:rPr>
        <w:t>
      4) www.e.gov.kz «электрондық үкімет» веб-порталында орналастырылады.</w:t>
      </w:r>
      <w:r>
        <w:br/>
      </w:r>
      <w:r>
        <w:rPr>
          <w:rFonts w:ascii="Times New Roman"/>
          <w:b w:val="false"/>
          <w:i w:val="false"/>
          <w:color w:val="000000"/>
          <w:sz w:val="28"/>
        </w:rPr>
        <w:t>
</w:t>
      </w:r>
      <w:r>
        <w:rPr>
          <w:rFonts w:ascii="Times New Roman"/>
          <w:b w:val="false"/>
          <w:i w:val="false"/>
          <w:color w:val="000000"/>
          <w:sz w:val="28"/>
        </w:rPr>
        <w:t>
      Сондай-ақ, мемлекеттік қызмет көрсету тәртібі туралы ақпаратты call-орталықтың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әскери қызмет өткергенін растау туралы анықтама беру немесе мемлекеттік қызметті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w:t>
      </w:r>
      <w:r>
        <w:br/>
      </w:r>
      <w:r>
        <w:rPr>
          <w:rFonts w:ascii="Times New Roman"/>
          <w:b w:val="false"/>
          <w:i w:val="false"/>
          <w:color w:val="000000"/>
          <w:sz w:val="28"/>
        </w:rPr>
        <w:t>
</w:t>
      </w:r>
      <w:r>
        <w:rPr>
          <w:rFonts w:ascii="Times New Roman"/>
          <w:b w:val="false"/>
          <w:i w:val="false"/>
          <w:color w:val="000000"/>
          <w:sz w:val="28"/>
        </w:rPr>
        <w:t>
      1) әскери-есептік мамандығы жоқ әйелдерді;</w:t>
      </w:r>
      <w:r>
        <w:br/>
      </w:r>
      <w:r>
        <w:rPr>
          <w:rFonts w:ascii="Times New Roman"/>
          <w:b w:val="false"/>
          <w:i w:val="false"/>
          <w:color w:val="000000"/>
          <w:sz w:val="28"/>
        </w:rPr>
        <w:t>
</w:t>
      </w:r>
      <w:r>
        <w:rPr>
          <w:rFonts w:ascii="Times New Roman"/>
          <w:b w:val="false"/>
          <w:i w:val="false"/>
          <w:color w:val="000000"/>
          <w:sz w:val="28"/>
        </w:rPr>
        <w:t>
      2) «Әскери қызмет және әскери қызметшілердің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әскери міндетті өткеруден босатылған адамдарды;</w:t>
      </w:r>
      <w:r>
        <w:br/>
      </w:r>
      <w:r>
        <w:rPr>
          <w:rFonts w:ascii="Times New Roman"/>
          <w:b w:val="false"/>
          <w:i w:val="false"/>
          <w:color w:val="000000"/>
          <w:sz w:val="28"/>
        </w:rPr>
        <w:t>
</w:t>
      </w:r>
      <w:r>
        <w:rPr>
          <w:rFonts w:ascii="Times New Roman"/>
          <w:b w:val="false"/>
          <w:i w:val="false"/>
          <w:color w:val="000000"/>
          <w:sz w:val="28"/>
        </w:rPr>
        <w:t>
      3) бостандығынан айыру түрінде жазасын өтеп жүрген адамдарды;</w:t>
      </w:r>
      <w:r>
        <w:br/>
      </w:r>
      <w:r>
        <w:rPr>
          <w:rFonts w:ascii="Times New Roman"/>
          <w:b w:val="false"/>
          <w:i w:val="false"/>
          <w:color w:val="000000"/>
          <w:sz w:val="28"/>
        </w:rPr>
        <w:t>
</w:t>
      </w:r>
      <w:r>
        <w:rPr>
          <w:rFonts w:ascii="Times New Roman"/>
          <w:b w:val="false"/>
          <w:i w:val="false"/>
          <w:color w:val="000000"/>
          <w:sz w:val="28"/>
        </w:rPr>
        <w:t>
      4) Қазақстан Республикасынан тыс тұрақты тұратын адамдарды қоспағанда, әскери есепке алынуға тиіс Қазақстан Республикасының азаматтарына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уәкілетті органға жүгінген кезде:</w:t>
      </w:r>
      <w:r>
        <w:br/>
      </w:r>
      <w:r>
        <w:rPr>
          <w:rFonts w:ascii="Times New Roman"/>
          <w:b w:val="false"/>
          <w:i w:val="false"/>
          <w:color w:val="000000"/>
          <w:sz w:val="28"/>
        </w:rPr>
        <w:t>
</w:t>
      </w:r>
      <w:r>
        <w:rPr>
          <w:rFonts w:ascii="Times New Roman"/>
          <w:b w:val="false"/>
          <w:i w:val="false"/>
          <w:color w:val="000000"/>
          <w:sz w:val="28"/>
        </w:rPr>
        <w:t>
      1) құжаттарды ресімдеу мерзімі - 1 жұмыс күні.</w:t>
      </w:r>
      <w:r>
        <w:br/>
      </w:r>
      <w:r>
        <w:rPr>
          <w:rFonts w:ascii="Times New Roman"/>
          <w:b w:val="false"/>
          <w:i w:val="false"/>
          <w:color w:val="000000"/>
          <w:sz w:val="28"/>
        </w:rPr>
        <w:t>
</w:t>
      </w:r>
      <w:r>
        <w:rPr>
          <w:rFonts w:ascii="Times New Roman"/>
          <w:b w:val="false"/>
          <w:i w:val="false"/>
          <w:color w:val="000000"/>
          <w:sz w:val="28"/>
        </w:rPr>
        <w:t>
      Анықтама беру үшін ақпарат және қажетті мәліметтер болмаған кезде мерзім 1 айға дейін ұзартылады. Уәкілетті орган кейіннен өтініш берушіге мерзімді ұзарту туралы хабарлай отырып, сұрау салынатын ақпаратты растау үшін тиісті органдарға сұрау салуды жолдайды.</w:t>
      </w:r>
      <w:r>
        <w:br/>
      </w:r>
      <w:r>
        <w:rPr>
          <w:rFonts w:ascii="Times New Roman"/>
          <w:b w:val="false"/>
          <w:i w:val="false"/>
          <w:color w:val="000000"/>
          <w:sz w:val="28"/>
        </w:rPr>
        <w:t>
</w:t>
      </w:r>
      <w:r>
        <w:rPr>
          <w:rFonts w:ascii="Times New Roman"/>
          <w:b w:val="false"/>
          <w:i w:val="false"/>
          <w:color w:val="000000"/>
          <w:sz w:val="28"/>
        </w:rPr>
        <w:t>
      Таяу шетел мемлекеттерінің мұрағаттарынан ақпарат алу қажет болған жағдайда анықтама беру мерзімі 3 айға дейін ұзартылады;</w:t>
      </w:r>
      <w:r>
        <w:br/>
      </w:r>
      <w:r>
        <w:rPr>
          <w:rFonts w:ascii="Times New Roman"/>
          <w:b w:val="false"/>
          <w:i w:val="false"/>
          <w:color w:val="000000"/>
          <w:sz w:val="28"/>
        </w:rPr>
        <w:t>
</w:t>
      </w:r>
      <w:r>
        <w:rPr>
          <w:rFonts w:ascii="Times New Roman"/>
          <w:b w:val="false"/>
          <w:i w:val="false"/>
          <w:color w:val="000000"/>
          <w:sz w:val="28"/>
        </w:rPr>
        <w:t>
      2) кезекте күту уақыты — қажетті құжаттарды тапсырған кезде 30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ретінде құжаттарды алу кезінде күту - жүгінген сәттен бастап 10 минут;</w:t>
      </w:r>
      <w:r>
        <w:br/>
      </w:r>
      <w:r>
        <w:rPr>
          <w:rFonts w:ascii="Times New Roman"/>
          <w:b w:val="false"/>
          <w:i w:val="false"/>
          <w:color w:val="000000"/>
          <w:sz w:val="28"/>
        </w:rPr>
        <w:t>
</w:t>
      </w:r>
      <w:r>
        <w:rPr>
          <w:rFonts w:ascii="Times New Roman"/>
          <w:b w:val="false"/>
          <w:i w:val="false"/>
          <w:color w:val="000000"/>
          <w:sz w:val="28"/>
        </w:rPr>
        <w:t>
      орталыққа жүгінген кезде:</w:t>
      </w:r>
      <w:r>
        <w:br/>
      </w:r>
      <w:r>
        <w:rPr>
          <w:rFonts w:ascii="Times New Roman"/>
          <w:b w:val="false"/>
          <w:i w:val="false"/>
          <w:color w:val="000000"/>
          <w:sz w:val="28"/>
        </w:rPr>
        <w:t>
</w:t>
      </w:r>
      <w:r>
        <w:rPr>
          <w:rFonts w:ascii="Times New Roman"/>
          <w:b w:val="false"/>
          <w:i w:val="false"/>
          <w:color w:val="000000"/>
          <w:sz w:val="28"/>
        </w:rPr>
        <w:t>
      1) құжаттарды ресімдеу мерзімі - қажетті құжаттар уәкілетті органға келіп түскен күннен бастап 1 жұмыс күні (құжаттарды қабылдау күні және беру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Анықтама беру үшін ақпарат және қажетті мәліметтер болмаған кезде мерзім 1 айға дейін ұзартылады. Уәкілетті орган кейіннен өтініш берушіге мерзімді ұзарту туралы хабарлай отырып, сұрау салынатын ақпаратты растау үшін тиісті органдарға сұрау салуды жолдайды.</w:t>
      </w:r>
      <w:r>
        <w:br/>
      </w:r>
      <w:r>
        <w:rPr>
          <w:rFonts w:ascii="Times New Roman"/>
          <w:b w:val="false"/>
          <w:i w:val="false"/>
          <w:color w:val="000000"/>
          <w:sz w:val="28"/>
        </w:rPr>
        <w:t>
</w:t>
      </w:r>
      <w:r>
        <w:rPr>
          <w:rFonts w:ascii="Times New Roman"/>
          <w:b w:val="false"/>
          <w:i w:val="false"/>
          <w:color w:val="000000"/>
          <w:sz w:val="28"/>
        </w:rPr>
        <w:t>
      Таяу шетел мемлекеттерінің мұрағаттарынан ақпарат алу қажет болған жағдайда анықтама беру мерзімі 3 айға дейін ұзартылады.</w:t>
      </w:r>
      <w:r>
        <w:br/>
      </w:r>
      <w:r>
        <w:rPr>
          <w:rFonts w:ascii="Times New Roman"/>
          <w:b w:val="false"/>
          <w:i w:val="false"/>
          <w:color w:val="000000"/>
          <w:sz w:val="28"/>
        </w:rPr>
        <w:t>
</w:t>
      </w:r>
      <w:r>
        <w:rPr>
          <w:rFonts w:ascii="Times New Roman"/>
          <w:b w:val="false"/>
          <w:i w:val="false"/>
          <w:color w:val="000000"/>
          <w:sz w:val="28"/>
        </w:rPr>
        <w:t>
      2) құжаттарды тапсыру кезінде кезекте жол берілетін ең ұзақ күту уақыты - 30 минуттан аспайды;</w:t>
      </w:r>
      <w:r>
        <w:br/>
      </w:r>
      <w:r>
        <w:rPr>
          <w:rFonts w:ascii="Times New Roman"/>
          <w:b w:val="false"/>
          <w:i w:val="false"/>
          <w:color w:val="000000"/>
          <w:sz w:val="28"/>
        </w:rPr>
        <w:t>
</w:t>
      </w:r>
      <w:r>
        <w:rPr>
          <w:rFonts w:ascii="Times New Roman"/>
          <w:b w:val="false"/>
          <w:i w:val="false"/>
          <w:color w:val="000000"/>
          <w:sz w:val="28"/>
        </w:rPr>
        <w:t>
      3) құжаттарды алған кезде кезекте жол берілетін ең ұзақ күту уақыты — 30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уәкілетті органда – дүйсенбіден бастап жұманы қоса алғанда күн сайын сағат 9.00-ден сағат 17.00-ге дейін (сенбі, жексенбі және мереке күндерінен басқа), түскі үзіліс сағат 13.00-ден сағат 15.00-ге дейін;</w:t>
      </w:r>
      <w:r>
        <w:br/>
      </w:r>
      <w:r>
        <w:rPr>
          <w:rFonts w:ascii="Times New Roman"/>
          <w:b w:val="false"/>
          <w:i w:val="false"/>
          <w:color w:val="000000"/>
          <w:sz w:val="28"/>
        </w:rPr>
        <w:t>
</w:t>
      </w:r>
      <w:r>
        <w:rPr>
          <w:rFonts w:ascii="Times New Roman"/>
          <w:b w:val="false"/>
          <w:i w:val="false"/>
          <w:color w:val="000000"/>
          <w:sz w:val="28"/>
        </w:rPr>
        <w:t>
      2) орталықта – мемлекеттік қызмет еңбек </w:t>
      </w:r>
      <w:r>
        <w:rPr>
          <w:rFonts w:ascii="Times New Roman"/>
          <w:b w:val="false"/>
          <w:i w:val="false"/>
          <w:color w:val="000000"/>
          <w:sz w:val="28"/>
        </w:rPr>
        <w:t>заңнамасына</w:t>
      </w:r>
      <w:r>
        <w:rPr>
          <w:rFonts w:ascii="Times New Roman"/>
          <w:b w:val="false"/>
          <w:i w:val="false"/>
          <w:color w:val="000000"/>
          <w:sz w:val="28"/>
        </w:rPr>
        <w:t xml:space="preserve"> сәйкес демалыс және мереке күндерін қоспағанда, белгіленген жұмыс кестесіне сәйкес дүйсенбіден бастап сенбіні қоса алғанда, күн сайын сағат 9.00-ден сағат 20.00-ге дейін үзіліссіз көрсетіледі.</w:t>
      </w:r>
      <w:r>
        <w:br/>
      </w:r>
      <w:r>
        <w:rPr>
          <w:rFonts w:ascii="Times New Roman"/>
          <w:b w:val="false"/>
          <w:i w:val="false"/>
          <w:color w:val="000000"/>
          <w:sz w:val="28"/>
        </w:rPr>
        <w:t>
</w:t>
      </w:r>
      <w:r>
        <w:rPr>
          <w:rFonts w:ascii="Times New Roman"/>
          <w:b w:val="false"/>
          <w:i w:val="false"/>
          <w:color w:val="000000"/>
          <w:sz w:val="28"/>
        </w:rPr>
        <w:t>
      Қабылдау жедел қызмет көрсетусіз «электрондық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Мобильді орталықтар көші-қон полициясының аумақтық басқармалары мен жергілікті атқарушы органдар бірлесіп бекіткен кестеге сәйкес, бірақ бір елді мекенде кемінде алты жұмыс сағаты құжаттарды қабылдауды жүзеге асырады.</w:t>
      </w:r>
      <w:r>
        <w:br/>
      </w:r>
      <w:r>
        <w:rPr>
          <w:rFonts w:ascii="Times New Roman"/>
          <w:b w:val="false"/>
          <w:i w:val="false"/>
          <w:color w:val="000000"/>
          <w:sz w:val="28"/>
        </w:rPr>
        <w:t>
</w:t>
      </w:r>
      <w:r>
        <w:rPr>
          <w:rFonts w:ascii="Times New Roman"/>
          <w:b w:val="false"/>
          <w:i w:val="false"/>
          <w:color w:val="000000"/>
          <w:sz w:val="28"/>
        </w:rPr>
        <w:t>
      10. Мемлекеттік қызмет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уәкілетті органның ғимараттарында көрсетіледі, онда дене мүмкіндіктері шектеулі адамдар үшін жағдайлар жасалған, қажетті құжаттардың тізбесі мен оларды толтыру үлгілері, нормативтік құқықтық актілерден үзінділер (үзінді көшірмелер) бар стенділермен жарақтандырылған күтуге және құжаттар толтыруға арналған орындар бар.</w:t>
      </w:r>
      <w:r>
        <w:br/>
      </w:r>
      <w:r>
        <w:rPr>
          <w:rFonts w:ascii="Times New Roman"/>
          <w:b w:val="false"/>
          <w:i w:val="false"/>
          <w:color w:val="000000"/>
          <w:sz w:val="28"/>
        </w:rPr>
        <w:t>
</w:t>
      </w:r>
      <w:r>
        <w:rPr>
          <w:rFonts w:ascii="Times New Roman"/>
          <w:b w:val="false"/>
          <w:i w:val="false"/>
          <w:color w:val="000000"/>
          <w:sz w:val="28"/>
        </w:rPr>
        <w:t>
      Мемлекеттік қызмет дене мүмкіндіктері шектеулі адамдарға пандустармен, күту залымен жабдықталған мемлекеттік қызмет алушының тұрғылықты жері бойынша орталықтың ғимаратында көрсетіледі. Залда анықтама бюросы, күтіп отыратын креслолар, толтырылған бланкілердің үлгілері бар ақпараттық стенділер орналасқан.</w:t>
      </w:r>
    </w:p>
    <w:bookmarkEnd w:id="31"/>
    <w:bookmarkStart w:name="z270" w:id="32"/>
    <w:p>
      <w:pPr>
        <w:spacing w:after="0"/>
        <w:ind w:left="0"/>
        <w:jc w:val="left"/>
      </w:pPr>
      <w:r>
        <w:rPr>
          <w:rFonts w:ascii="Times New Roman"/>
          <w:b/>
          <w:i w:val="false"/>
          <w:color w:val="000000"/>
        </w:rPr>
        <w:t xml:space="preserve"> 
2. Мемлекеттік қызмет көрсету тәртібі</w:t>
      </w:r>
    </w:p>
    <w:bookmarkEnd w:id="32"/>
    <w:bookmarkStart w:name="z271" w:id="33"/>
    <w:p>
      <w:pPr>
        <w:spacing w:after="0"/>
        <w:ind w:left="0"/>
        <w:jc w:val="both"/>
      </w:pPr>
      <w:r>
        <w:rPr>
          <w:rFonts w:ascii="Times New Roman"/>
          <w:b w:val="false"/>
          <w:i w:val="false"/>
          <w:color w:val="000000"/>
          <w:sz w:val="28"/>
        </w:rPr>
        <w:t>
      11. Мемлекеттік қызмет алу үшін тұтынушы немесе сенімхат бойынша оның уәкілетті өкілі уәкілетті органға немесе орталыққа мыналарды ұсынуы қажет:</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үлгі бойынша өтініш;</w:t>
      </w:r>
      <w:r>
        <w:br/>
      </w:r>
      <w:r>
        <w:rPr>
          <w:rFonts w:ascii="Times New Roman"/>
          <w:b w:val="false"/>
          <w:i w:val="false"/>
          <w:color w:val="000000"/>
          <w:sz w:val="28"/>
        </w:rPr>
        <w:t>
</w:t>
      </w:r>
      <w:r>
        <w:rPr>
          <w:rFonts w:ascii="Times New Roman"/>
          <w:b w:val="false"/>
          <w:i w:val="false"/>
          <w:color w:val="000000"/>
          <w:sz w:val="28"/>
        </w:rPr>
        <w:t>
      2) жеке куәлік.</w:t>
      </w:r>
      <w:r>
        <w:br/>
      </w:r>
      <w:r>
        <w:rPr>
          <w:rFonts w:ascii="Times New Roman"/>
          <w:b w:val="false"/>
          <w:i w:val="false"/>
          <w:color w:val="000000"/>
          <w:sz w:val="28"/>
        </w:rPr>
        <w:t>
</w:t>
      </w:r>
      <w:r>
        <w:rPr>
          <w:rFonts w:ascii="Times New Roman"/>
          <w:b w:val="false"/>
          <w:i w:val="false"/>
          <w:color w:val="000000"/>
          <w:sz w:val="28"/>
        </w:rPr>
        <w:t>
      Мемлекеттік қызметті алушы салыстырып тексеру үшін құжаттардың түпнұсқасын ұсынады.</w:t>
      </w:r>
      <w:r>
        <w:br/>
      </w:r>
      <w:r>
        <w:rPr>
          <w:rFonts w:ascii="Times New Roman"/>
          <w:b w:val="false"/>
          <w:i w:val="false"/>
          <w:color w:val="000000"/>
          <w:sz w:val="28"/>
        </w:rPr>
        <w:t>
</w:t>
      </w:r>
      <w:r>
        <w:rPr>
          <w:rFonts w:ascii="Times New Roman"/>
          <w:b w:val="false"/>
          <w:i w:val="false"/>
          <w:color w:val="000000"/>
          <w:sz w:val="28"/>
        </w:rPr>
        <w:t>
      Мемлекеттік ақпараттық жүйеде бар тұтынушының жеке куәлігі туралы мәліметтерді уәкілетті орган немесе орталық тиісті мемлекеттік ақпараттық жүйеден орталықтың ақпараттық жүйесі арқылы уәкілетті адамның электрондық цифрлық қолтаңбасымен куәландырылған электрондық құжат үлгісінде алады.</w:t>
      </w:r>
      <w:r>
        <w:br/>
      </w:r>
      <w:r>
        <w:rPr>
          <w:rFonts w:ascii="Times New Roman"/>
          <w:b w:val="false"/>
          <w:i w:val="false"/>
          <w:color w:val="000000"/>
          <w:sz w:val="28"/>
        </w:rPr>
        <w:t>
</w:t>
      </w:r>
      <w:r>
        <w:rPr>
          <w:rFonts w:ascii="Times New Roman"/>
          <w:b w:val="false"/>
          <w:i w:val="false"/>
          <w:color w:val="000000"/>
          <w:sz w:val="28"/>
        </w:rPr>
        <w:t>
      Анықтама Кеңес Армиясының және Әскери-теңіз флотының, Қазақстан Республикасы Қарулы Күштерінің, басқа да әскерлері мен әскери құралымдарының қатарында міндетті әскери қызмет өткерген адамға беріледі.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w:t>
      </w:r>
      <w:r>
        <w:br/>
      </w:r>
      <w:r>
        <w:rPr>
          <w:rFonts w:ascii="Times New Roman"/>
          <w:b w:val="false"/>
          <w:i w:val="false"/>
          <w:color w:val="000000"/>
          <w:sz w:val="28"/>
        </w:rPr>
        <w:t>
</w:t>
      </w:r>
      <w:r>
        <w:rPr>
          <w:rFonts w:ascii="Times New Roman"/>
          <w:b w:val="false"/>
          <w:i w:val="false"/>
          <w:color w:val="000000"/>
          <w:sz w:val="28"/>
        </w:rPr>
        <w:t>
      1) уәкілетті органда өтініштің бланкісін уәкілетті органның қызметкері береді;</w:t>
      </w:r>
      <w:r>
        <w:br/>
      </w:r>
      <w:r>
        <w:rPr>
          <w:rFonts w:ascii="Times New Roman"/>
          <w:b w:val="false"/>
          <w:i w:val="false"/>
          <w:color w:val="000000"/>
          <w:sz w:val="28"/>
        </w:rPr>
        <w:t>
</w:t>
      </w:r>
      <w:r>
        <w:rPr>
          <w:rFonts w:ascii="Times New Roman"/>
          <w:b w:val="false"/>
          <w:i w:val="false"/>
          <w:color w:val="000000"/>
          <w:sz w:val="28"/>
        </w:rPr>
        <w:t>
      2) орталықта белгіленген үлгідегі өтініштің бланкісі күту залындағы арнайы тағанда, сондай-ақ орталықтың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Өтініштер бланкілерінің нысандары осы стандартқа </w:t>
      </w:r>
      <w:r>
        <w:rPr>
          <w:rFonts w:ascii="Times New Roman"/>
          <w:b w:val="false"/>
          <w:i w:val="false"/>
          <w:color w:val="000000"/>
          <w:sz w:val="28"/>
        </w:rPr>
        <w:t>4-қосымшада</w:t>
      </w:r>
      <w:r>
        <w:rPr>
          <w:rFonts w:ascii="Times New Roman"/>
          <w:b w:val="false"/>
          <w:i w:val="false"/>
          <w:color w:val="000000"/>
          <w:sz w:val="28"/>
        </w:rPr>
        <w:t xml:space="preserve"> көрсетілген және уәкілетті органның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тұрғылықты жері бойынша уәкілетті органның лауазымды адамдарына немесе орталыққа тапсырады.</w:t>
      </w:r>
      <w:r>
        <w:br/>
      </w:r>
      <w:r>
        <w:rPr>
          <w:rFonts w:ascii="Times New Roman"/>
          <w:b w:val="false"/>
          <w:i w:val="false"/>
          <w:color w:val="000000"/>
          <w:sz w:val="28"/>
        </w:rPr>
        <w:t>
</w:t>
      </w:r>
      <w:r>
        <w:rPr>
          <w:rFonts w:ascii="Times New Roman"/>
          <w:b w:val="false"/>
          <w:i w:val="false"/>
          <w:color w:val="000000"/>
          <w:sz w:val="28"/>
        </w:rPr>
        <w:t>
      Уәкілетті органның жауапты адамының деректері www.mod.gov.kz. интернет-ресурсында, сондай-ақ уәкілетті органның үй-жайында көзге көрінетін жерлерде мемлекеттік және орыс тілдерінде орналастырылады.</w:t>
      </w:r>
      <w:r>
        <w:br/>
      </w:r>
      <w:r>
        <w:rPr>
          <w:rFonts w:ascii="Times New Roman"/>
          <w:b w:val="false"/>
          <w:i w:val="false"/>
          <w:color w:val="000000"/>
          <w:sz w:val="28"/>
        </w:rPr>
        <w:t>
</w:t>
      </w:r>
      <w:r>
        <w:rPr>
          <w:rFonts w:ascii="Times New Roman"/>
          <w:b w:val="false"/>
          <w:i w:val="false"/>
          <w:color w:val="000000"/>
          <w:sz w:val="28"/>
        </w:rPr>
        <w:t>
      Орталықтарда құжаттарды қабылдау операциялық залда «кедергісіз»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құжаттарды тапсырған кезде уәкілетті органда немесе орталықта тұтынушыға мыналарды:</w:t>
      </w:r>
      <w:r>
        <w:br/>
      </w:r>
      <w:r>
        <w:rPr>
          <w:rFonts w:ascii="Times New Roman"/>
          <w:b w:val="false"/>
          <w:i w:val="false"/>
          <w:color w:val="000000"/>
          <w:sz w:val="28"/>
        </w:rPr>
        <w:t>
</w:t>
      </w:r>
      <w:r>
        <w:rPr>
          <w:rFonts w:ascii="Times New Roman"/>
          <w:b w:val="false"/>
          <w:i w:val="false"/>
          <w:color w:val="000000"/>
          <w:sz w:val="28"/>
        </w:rPr>
        <w:t>
      1) құжаттардың нөмірлері мен қабылданған күнін;</w:t>
      </w:r>
      <w:r>
        <w:br/>
      </w:r>
      <w:r>
        <w:rPr>
          <w:rFonts w:ascii="Times New Roman"/>
          <w:b w:val="false"/>
          <w:i w:val="false"/>
          <w:color w:val="000000"/>
          <w:sz w:val="28"/>
        </w:rPr>
        <w:t>
</w:t>
      </w:r>
      <w:r>
        <w:rPr>
          <w:rFonts w:ascii="Times New Roman"/>
          <w:b w:val="false"/>
          <w:i w:val="false"/>
          <w:color w:val="000000"/>
          <w:sz w:val="28"/>
        </w:rPr>
        <w:t>
      2) сұралған мемлекеттік қызмет түрін;</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атауларын;</w:t>
      </w:r>
      <w:r>
        <w:br/>
      </w:r>
      <w:r>
        <w:rPr>
          <w:rFonts w:ascii="Times New Roman"/>
          <w:b w:val="false"/>
          <w:i w:val="false"/>
          <w:color w:val="000000"/>
          <w:sz w:val="28"/>
        </w:rPr>
        <w:t>
</w:t>
      </w:r>
      <w:r>
        <w:rPr>
          <w:rFonts w:ascii="Times New Roman"/>
          <w:b w:val="false"/>
          <w:i w:val="false"/>
          <w:color w:val="000000"/>
          <w:sz w:val="28"/>
        </w:rPr>
        <w:t>
      4) құжаттарды беру күнін, уақыты мен орнын;</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қызметкерінің тегін, атын, әкесінің атын;</w:t>
      </w:r>
      <w:r>
        <w:br/>
      </w:r>
      <w:r>
        <w:rPr>
          <w:rFonts w:ascii="Times New Roman"/>
          <w:b w:val="false"/>
          <w:i w:val="false"/>
          <w:color w:val="000000"/>
          <w:sz w:val="28"/>
        </w:rPr>
        <w:t>
</w:t>
      </w:r>
      <w:r>
        <w:rPr>
          <w:rFonts w:ascii="Times New Roman"/>
          <w:b w:val="false"/>
          <w:i w:val="false"/>
          <w:color w:val="000000"/>
          <w:sz w:val="28"/>
        </w:rPr>
        <w:t>
      6) тұтынушының тегін, атын, әкесінің атын, оның байланыс телефонын көрсете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 тұтынушыға беріледі:</w:t>
      </w:r>
      <w:r>
        <w:br/>
      </w:r>
      <w:r>
        <w:rPr>
          <w:rFonts w:ascii="Times New Roman"/>
          <w:b w:val="false"/>
          <w:i w:val="false"/>
          <w:color w:val="000000"/>
          <w:sz w:val="28"/>
        </w:rPr>
        <w:t>
</w:t>
      </w:r>
      <w:r>
        <w:rPr>
          <w:rFonts w:ascii="Times New Roman"/>
          <w:b w:val="false"/>
          <w:i w:val="false"/>
          <w:color w:val="000000"/>
          <w:sz w:val="28"/>
        </w:rPr>
        <w:t>
      1) уәкілетті органда тұтынушыға дайын құжаттарды беру тіркеу күні және құжаттарды қабылдаған адамның тегі, аты, әкесінің аты көрсетілген талон негізінде күн сайын жүзеге асырылады;</w:t>
      </w:r>
      <w:r>
        <w:br/>
      </w:r>
      <w:r>
        <w:rPr>
          <w:rFonts w:ascii="Times New Roman"/>
          <w:b w:val="false"/>
          <w:i w:val="false"/>
          <w:color w:val="000000"/>
          <w:sz w:val="28"/>
        </w:rPr>
        <w:t>
</w:t>
      </w:r>
      <w:r>
        <w:rPr>
          <w:rFonts w:ascii="Times New Roman"/>
          <w:b w:val="false"/>
          <w:i w:val="false"/>
          <w:color w:val="000000"/>
          <w:sz w:val="28"/>
        </w:rPr>
        <w:t>
      2) орталықта тұтынушыға дайын құжаттарды беруді орталықтың қызметкері қолхат негізінде онда көрсетілген мерзімде күн сайын «терезелер» арқылы жүзеге асырады.</w:t>
      </w:r>
      <w:r>
        <w:br/>
      </w:r>
      <w:r>
        <w:rPr>
          <w:rFonts w:ascii="Times New Roman"/>
          <w:b w:val="false"/>
          <w:i w:val="false"/>
          <w:color w:val="000000"/>
          <w:sz w:val="28"/>
        </w:rPr>
        <w:t>
</w:t>
      </w:r>
      <w:r>
        <w:rPr>
          <w:rFonts w:ascii="Times New Roman"/>
          <w:b w:val="false"/>
          <w:i w:val="false"/>
          <w:color w:val="000000"/>
          <w:sz w:val="28"/>
        </w:rPr>
        <w:t>
      Егер тұтынушы көрсетілген мерзімде қызмет нәтижелеріне өтініш жасамаған жағдайларда орталық оларды бір ай бойы сақтауды қамтамасыз етеді, содан кейін оларды уәкілетті органға береді.</w:t>
      </w:r>
      <w:r>
        <w:br/>
      </w:r>
      <w:r>
        <w:rPr>
          <w:rFonts w:ascii="Times New Roman"/>
          <w:b w:val="false"/>
          <w:i w:val="false"/>
          <w:color w:val="000000"/>
          <w:sz w:val="28"/>
        </w:rPr>
        <w:t>
</w:t>
      </w:r>
      <w:r>
        <w:rPr>
          <w:rFonts w:ascii="Times New Roman"/>
          <w:b w:val="false"/>
          <w:i w:val="false"/>
          <w:color w:val="000000"/>
          <w:sz w:val="28"/>
        </w:rPr>
        <w:t>
      16. Егер осы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талап етілетін құжаттардың барлығы ұсынылмаған жағдайларда, мемлекеттік қызмет көрсетуді ұсынудан бас тартылады.</w:t>
      </w:r>
      <w:r>
        <w:br/>
      </w:r>
      <w:r>
        <w:rPr>
          <w:rFonts w:ascii="Times New Roman"/>
          <w:b w:val="false"/>
          <w:i w:val="false"/>
          <w:color w:val="000000"/>
          <w:sz w:val="28"/>
        </w:rPr>
        <w:t>
</w:t>
      </w:r>
      <w:r>
        <w:rPr>
          <w:rFonts w:ascii="Times New Roman"/>
          <w:b w:val="false"/>
          <w:i w:val="false"/>
          <w:color w:val="000000"/>
          <w:sz w:val="28"/>
        </w:rPr>
        <w:t>
      Тұтынушы көрсетілген кедергілерді жойған кезде өтініш жалпы негіздерде қаралады.</w:t>
      </w:r>
      <w:r>
        <w:br/>
      </w:r>
      <w:r>
        <w:rPr>
          <w:rFonts w:ascii="Times New Roman"/>
          <w:b w:val="false"/>
          <w:i w:val="false"/>
          <w:color w:val="000000"/>
          <w:sz w:val="28"/>
        </w:rPr>
        <w:t>
</w:t>
      </w:r>
      <w:r>
        <w:rPr>
          <w:rFonts w:ascii="Times New Roman"/>
          <w:b w:val="false"/>
          <w:i w:val="false"/>
          <w:color w:val="000000"/>
          <w:sz w:val="28"/>
        </w:rPr>
        <w:t>
      Орталық қызметкері құжаттарды қабылдаудан бас тартқан кезде тұтынушыға жетпейтін құжаттарды көрсете отырып, қолхат береді.</w:t>
      </w:r>
    </w:p>
    <w:bookmarkEnd w:id="33"/>
    <w:bookmarkStart w:name="z575" w:id="34"/>
    <w:p>
      <w:pPr>
        <w:spacing w:after="0"/>
        <w:ind w:left="0"/>
        <w:jc w:val="left"/>
      </w:pPr>
      <w:r>
        <w:rPr>
          <w:rFonts w:ascii="Times New Roman"/>
          <w:b/>
          <w:i w:val="false"/>
          <w:color w:val="000000"/>
        </w:rPr>
        <w:t xml:space="preserve"> 
3. Жұмыс қағидаттары</w:t>
      </w:r>
    </w:p>
    <w:bookmarkEnd w:id="34"/>
    <w:bookmarkStart w:name="z576" w:id="35"/>
    <w:p>
      <w:pPr>
        <w:spacing w:after="0"/>
        <w:ind w:left="0"/>
        <w:jc w:val="both"/>
      </w:pPr>
      <w:r>
        <w:rPr>
          <w:rFonts w:ascii="Times New Roman"/>
          <w:b w:val="false"/>
          <w:i w:val="false"/>
          <w:color w:val="000000"/>
          <w:sz w:val="28"/>
        </w:rPr>
        <w:t>
      17. Орталықтың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міндеттерін орындаған кезде заңдылықты сақтау;</w:t>
      </w:r>
      <w:r>
        <w:br/>
      </w:r>
      <w:r>
        <w:rPr>
          <w:rFonts w:ascii="Times New Roman"/>
          <w:b w:val="false"/>
          <w:i w:val="false"/>
          <w:color w:val="000000"/>
          <w:sz w:val="28"/>
        </w:rPr>
        <w:t>
</w:t>
      </w:r>
      <w:r>
        <w:rPr>
          <w:rFonts w:ascii="Times New Roman"/>
          <w:b w:val="false"/>
          <w:i w:val="false"/>
          <w:color w:val="000000"/>
          <w:sz w:val="28"/>
        </w:rPr>
        <w:t>
      3) азаматтармен қарым-қатынас жасаудағы сыпайылық;</w:t>
      </w:r>
      <w:r>
        <w:br/>
      </w:r>
      <w:r>
        <w:rPr>
          <w:rFonts w:ascii="Times New Roman"/>
          <w:b w:val="false"/>
          <w:i w:val="false"/>
          <w:color w:val="000000"/>
          <w:sz w:val="28"/>
        </w:rPr>
        <w:t>
</w:t>
      </w:r>
      <w:r>
        <w:rPr>
          <w:rFonts w:ascii="Times New Roman"/>
          <w:b w:val="false"/>
          <w:i w:val="false"/>
          <w:color w:val="000000"/>
          <w:sz w:val="28"/>
        </w:rPr>
        <w:t>
      4) түпкілікті және толық ақпарат беру;</w:t>
      </w:r>
      <w:r>
        <w:br/>
      </w:r>
      <w:r>
        <w:rPr>
          <w:rFonts w:ascii="Times New Roman"/>
          <w:b w:val="false"/>
          <w:i w:val="false"/>
          <w:color w:val="000000"/>
          <w:sz w:val="28"/>
        </w:rPr>
        <w:t>
</w:t>
      </w:r>
      <w:r>
        <w:rPr>
          <w:rFonts w:ascii="Times New Roman"/>
          <w:b w:val="false"/>
          <w:i w:val="false"/>
          <w:color w:val="000000"/>
          <w:sz w:val="28"/>
        </w:rPr>
        <w:t>
      5) ақпараттың сақталуын, қорғалуын және оның құпиялылығын қамтамасыз ету;</w:t>
      </w:r>
      <w:r>
        <w:br/>
      </w:r>
      <w:r>
        <w:rPr>
          <w:rFonts w:ascii="Times New Roman"/>
          <w:b w:val="false"/>
          <w:i w:val="false"/>
          <w:color w:val="000000"/>
          <w:sz w:val="28"/>
        </w:rPr>
        <w:t>
</w:t>
      </w:r>
      <w:r>
        <w:rPr>
          <w:rFonts w:ascii="Times New Roman"/>
          <w:b w:val="false"/>
          <w:i w:val="false"/>
          <w:color w:val="000000"/>
          <w:sz w:val="28"/>
        </w:rPr>
        <w:t>
      6) құжаттардың сақталуын қамтамасыз ету.</w:t>
      </w:r>
    </w:p>
    <w:bookmarkEnd w:id="35"/>
    <w:bookmarkStart w:name="z583" w:id="36"/>
    <w:p>
      <w:pPr>
        <w:spacing w:after="0"/>
        <w:ind w:left="0"/>
        <w:jc w:val="left"/>
      </w:pPr>
      <w:r>
        <w:rPr>
          <w:rFonts w:ascii="Times New Roman"/>
          <w:b/>
          <w:i w:val="false"/>
          <w:color w:val="000000"/>
        </w:rPr>
        <w:t xml:space="preserve"> 
4. Жұмыс нәтижелері</w:t>
      </w:r>
    </w:p>
    <w:bookmarkEnd w:id="36"/>
    <w:bookmarkStart w:name="z584" w:id="37"/>
    <w:p>
      <w:pPr>
        <w:spacing w:after="0"/>
        <w:ind w:left="0"/>
        <w:jc w:val="both"/>
      </w:pPr>
      <w:r>
        <w:rPr>
          <w:rFonts w:ascii="Times New Roman"/>
          <w:b w:val="false"/>
          <w:i w:val="false"/>
          <w:color w:val="000000"/>
          <w:sz w:val="28"/>
        </w:rPr>
        <w:t>
      18. Өтініш иелеріне мемлекеттік қызмет көрсету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қолжетімділік көрсеткіштерімен өлшенеді, олар Қазақстан Республикасы Қорғаныс министрлігінің www.mod.kz., орталық РМК-ның www.con.gov.kz интернет-ресурстарында, сондай-ақ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19. Мемлекеттік қызметтерді көрсететін мемлекеттік органның, мекеменің немесе өзге де субъектілердің жұмысы бағаланатын мемлекеттік қызметтер сапасы және қолжетімділігі көрсеткіштерінің нысаналы мәндері жыл сайын Қазақстан Республикасы Қорғаныс министрінің бұйрығымен бекітіледі.</w:t>
      </w:r>
    </w:p>
    <w:bookmarkEnd w:id="37"/>
    <w:bookmarkStart w:name="z586" w:id="38"/>
    <w:p>
      <w:pPr>
        <w:spacing w:after="0"/>
        <w:ind w:left="0"/>
        <w:jc w:val="left"/>
      </w:pPr>
      <w:r>
        <w:rPr>
          <w:rFonts w:ascii="Times New Roman"/>
          <w:b/>
          <w:i w:val="false"/>
          <w:color w:val="000000"/>
        </w:rPr>
        <w:t xml:space="preserve"> 
5. Шағымдану тәртібі</w:t>
      </w:r>
    </w:p>
    <w:bookmarkEnd w:id="38"/>
    <w:bookmarkStart w:name="z587" w:id="39"/>
    <w:p>
      <w:pPr>
        <w:spacing w:after="0"/>
        <w:ind w:left="0"/>
        <w:jc w:val="both"/>
      </w:pPr>
      <w:r>
        <w:rPr>
          <w:rFonts w:ascii="Times New Roman"/>
          <w:b w:val="false"/>
          <w:i w:val="false"/>
          <w:color w:val="000000"/>
          <w:sz w:val="28"/>
        </w:rPr>
        <w:t>
      20. Уәкілетті органның уәкілетті лауазымды адамдарының әрекеттеріне (әрекетсіздігіне) шағымдану тәртібін түсіндіретін орган облыстардың, Астана және Алматы қалаларының қорғаныс істері жөніндегі департаменттері атынан департамент бастығының заң жұмыстары жөніндегі көмекшілері (заң консультанттары) болып табылады.</w:t>
      </w:r>
      <w:r>
        <w:br/>
      </w:r>
      <w:r>
        <w:rPr>
          <w:rFonts w:ascii="Times New Roman"/>
          <w:b w:val="false"/>
          <w:i w:val="false"/>
          <w:color w:val="000000"/>
          <w:sz w:val="28"/>
        </w:rPr>
        <w:t>
</w:t>
      </w:r>
      <w:r>
        <w:rPr>
          <w:rFonts w:ascii="Times New Roman"/>
          <w:b w:val="false"/>
          <w:i w:val="false"/>
          <w:color w:val="000000"/>
          <w:sz w:val="28"/>
        </w:rPr>
        <w:t>
      Уәкілетті органның немесе орталықтың қызметкерінің әрекеттеріне (әрекетсіздігіне) шағымдану тәртібі туралы ақпарат 1414 телефоны арқылы не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мен телефондар арқылы беріледі.</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жағдайларда шағым ауданның (облыстық маңызы бар қаланың) уәкілетті органына, жоғары тұрған уәкілетті орган Қазақстан Республикасының Қорғаныс министрлігіне немесе орталық РМК-ға беріледі, олардың мекенжайлары мен телефондары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22. Мемлекеттік қызмет көрсету кезінде қызметтің дұрыс көрсетілмеуіне шағымды тұтынушы ауызша немесе жазбаша нысанда, сондай-ақ электронды түрде заңнамада белгіленген тәртіппен өтініш жасау арқылы мыналарға жолдайды:</w:t>
      </w:r>
      <w:r>
        <w:br/>
      </w:r>
      <w:r>
        <w:rPr>
          <w:rFonts w:ascii="Times New Roman"/>
          <w:b w:val="false"/>
          <w:i w:val="false"/>
          <w:color w:val="000000"/>
          <w:sz w:val="28"/>
        </w:rPr>
        <w:t>
</w:t>
      </w:r>
      <w:r>
        <w:rPr>
          <w:rFonts w:ascii="Times New Roman"/>
          <w:b w:val="false"/>
          <w:i w:val="false"/>
          <w:color w:val="000000"/>
          <w:sz w:val="28"/>
        </w:rPr>
        <w:t>
      1) орталықта шағым тікелей орталық басшысына немесе орталық РМК-ның басшысына беріледі, оның мекенжайы мен телефоны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 уәкілетті органда тікелей уәкілетті органның басшысына беріледі, оның мекенжайы мен телефоны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Шағымда өтініш иесінің тегі, аты, әкесінің аты, оның электрондық немесе пошталық мекенжайы және күні көрсетіледі. Шағым өтініш иесінің электрондық цифрлық қолтаңбасымен расталады не оған өзінің қолын қояды.</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жағдайларда тұтынушының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өтініш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тұлғаның толық атын, пошталық мекенжайын, шығыс нөмірі мен күнін көрсете отырып жасалады. Өтінішке мемлекеттік қызметті алушы қол қоюы тиіс.</w:t>
      </w:r>
      <w:r>
        <w:br/>
      </w:r>
      <w:r>
        <w:rPr>
          <w:rFonts w:ascii="Times New Roman"/>
          <w:b w:val="false"/>
          <w:i w:val="false"/>
          <w:color w:val="000000"/>
          <w:sz w:val="28"/>
        </w:rPr>
        <w:t>
</w:t>
      </w:r>
      <w:r>
        <w:rPr>
          <w:rFonts w:ascii="Times New Roman"/>
          <w:b w:val="false"/>
          <w:i w:val="false"/>
          <w:color w:val="000000"/>
          <w:sz w:val="28"/>
        </w:rPr>
        <w:t>
      Шағым берген кезде әрекеттеріне (әрекетсіздіктеріне) шағым жасалатын лауазымды адамдардың тегі, аты-жөні, өтініш жасау себептері мен талаптар көрсетіледі.</w:t>
      </w:r>
      <w:r>
        <w:br/>
      </w:r>
      <w:r>
        <w:rPr>
          <w:rFonts w:ascii="Times New Roman"/>
          <w:b w:val="false"/>
          <w:i w:val="false"/>
          <w:color w:val="000000"/>
          <w:sz w:val="28"/>
        </w:rPr>
        <w:t>
</w:t>
      </w:r>
      <w:r>
        <w:rPr>
          <w:rFonts w:ascii="Times New Roman"/>
          <w:b w:val="false"/>
          <w:i w:val="false"/>
          <w:color w:val="000000"/>
          <w:sz w:val="28"/>
        </w:rPr>
        <w:t>
      25. Жазбаша түрде жүгінген өтініш иесіне өтінішті қабылдаған күні мен уақыты, оны қабылдаған адамның тегі мен аты-жөні және байланыс деректері көрсетіле отырып, талон беріледі.</w:t>
      </w:r>
      <w:r>
        <w:br/>
      </w:r>
      <w:r>
        <w:rPr>
          <w:rFonts w:ascii="Times New Roman"/>
          <w:b w:val="false"/>
          <w:i w:val="false"/>
          <w:color w:val="000000"/>
          <w:sz w:val="28"/>
        </w:rPr>
        <w:t>
</w:t>
      </w:r>
      <w:r>
        <w:rPr>
          <w:rFonts w:ascii="Times New Roman"/>
          <w:b w:val="false"/>
          <w:i w:val="false"/>
          <w:color w:val="000000"/>
          <w:sz w:val="28"/>
        </w:rPr>
        <w:t>
      Келіп түскен шағым аудандар (облыстық маңызы бар қалалар) жергілікті әскери басқару органдарының (бұдан әрі – ЖӘБО), жоғары тұрған уәкілетті органның кіріс хат-хабарларды есепке алу журналына немесе орталықтардың, орталық РМК-ның ақпаратты есепке алу журналына тіркеледі және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мерзімдерде қаралады.</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өтініш иесіне оның электрондық поштасына немесе жазбаша түрде пошта арқылы хабарланады.</w:t>
      </w:r>
      <w:r>
        <w:br/>
      </w:r>
      <w:r>
        <w:rPr>
          <w:rFonts w:ascii="Times New Roman"/>
          <w:b w:val="false"/>
          <w:i w:val="false"/>
          <w:color w:val="000000"/>
          <w:sz w:val="28"/>
        </w:rPr>
        <w:t>
</w:t>
      </w:r>
      <w:r>
        <w:rPr>
          <w:rFonts w:ascii="Times New Roman"/>
          <w:b w:val="false"/>
          <w:i w:val="false"/>
          <w:color w:val="000000"/>
          <w:sz w:val="28"/>
        </w:rPr>
        <w:t>
      26. Уәкілетті органның және орталықтың басшыларының қабылдау уақыты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уәкілетті органның және орталықтың жұмыс кестесіне сәйкес айқындалады.</w:t>
      </w:r>
      <w:r>
        <w:br/>
      </w:r>
      <w:r>
        <w:rPr>
          <w:rFonts w:ascii="Times New Roman"/>
          <w:b w:val="false"/>
          <w:i w:val="false"/>
          <w:color w:val="000000"/>
          <w:sz w:val="28"/>
        </w:rPr>
        <w:t>
</w:t>
      </w:r>
      <w:r>
        <w:rPr>
          <w:rFonts w:ascii="Times New Roman"/>
          <w:b w:val="false"/>
          <w:i w:val="false"/>
          <w:color w:val="000000"/>
          <w:sz w:val="28"/>
        </w:rPr>
        <w:t>
      ЖӘБО-ның байланыс телефондары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Уәкілетті органның байланыс телефондары ресми ақпарат көздерінде және уәкілетті органның үй-жайларында орналастырылған стенділерде көрсетіледі.</w:t>
      </w:r>
      <w:r>
        <w:br/>
      </w:r>
      <w:r>
        <w:rPr>
          <w:rFonts w:ascii="Times New Roman"/>
          <w:b w:val="false"/>
          <w:i w:val="false"/>
          <w:color w:val="000000"/>
          <w:sz w:val="28"/>
        </w:rPr>
        <w:t>
</w:t>
      </w:r>
      <w:r>
        <w:rPr>
          <w:rFonts w:ascii="Times New Roman"/>
          <w:b w:val="false"/>
          <w:i w:val="false"/>
          <w:color w:val="000000"/>
          <w:sz w:val="28"/>
        </w:rPr>
        <w:t>
      Орталықтардың байланыс телефондары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министрлігінің мекенжайы: 010000, Астана қаласы, Достық көшесі, № 14 үй, интернет-ресурсы: www.mod.gov.kz.</w:t>
      </w:r>
      <w:r>
        <w:br/>
      </w:r>
      <w:r>
        <w:rPr>
          <w:rFonts w:ascii="Times New Roman"/>
          <w:b w:val="false"/>
          <w:i w:val="false"/>
          <w:color w:val="000000"/>
          <w:sz w:val="28"/>
        </w:rPr>
        <w:t>
</w:t>
      </w:r>
      <w:r>
        <w:rPr>
          <w:rFonts w:ascii="Times New Roman"/>
          <w:b w:val="false"/>
          <w:i w:val="false"/>
          <w:color w:val="000000"/>
          <w:sz w:val="28"/>
        </w:rPr>
        <w:t>
      «ХҚО» РМК-ның мекенжайы: Астана қаласы, Республика даңғылы, 43 А үй, телефоны: 87172-94-99-95, интернет-ресурсы: www.con.gov.kz.</w:t>
      </w:r>
    </w:p>
    <w:bookmarkEnd w:id="39"/>
    <w:bookmarkStart w:name="z606" w:id="40"/>
    <w:p>
      <w:pPr>
        <w:spacing w:after="0"/>
        <w:ind w:left="0"/>
        <w:jc w:val="both"/>
      </w:pPr>
      <w:r>
        <w:rPr>
          <w:rFonts w:ascii="Times New Roman"/>
          <w:b w:val="false"/>
          <w:i w:val="false"/>
          <w:color w:val="000000"/>
          <w:sz w:val="28"/>
        </w:rPr>
        <w:t xml:space="preserve">
«Адамдарға әскери қызмет өткергенін     </w:t>
      </w:r>
      <w:r>
        <w:br/>
      </w:r>
      <w:r>
        <w:rPr>
          <w:rFonts w:ascii="Times New Roman"/>
          <w:b w:val="false"/>
          <w:i w:val="false"/>
          <w:color w:val="000000"/>
          <w:sz w:val="28"/>
        </w:rPr>
        <w:t xml:space="preserve">
растау туралы анықтамалар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40"/>
    <w:bookmarkStart w:name="z607" w:id="41"/>
    <w:p>
      <w:pPr>
        <w:spacing w:after="0"/>
        <w:ind w:left="0"/>
        <w:jc w:val="left"/>
      </w:pPr>
      <w:r>
        <w:rPr>
          <w:rFonts w:ascii="Times New Roman"/>
          <w:b/>
          <w:i w:val="false"/>
          <w:color w:val="000000"/>
        </w:rPr>
        <w:t xml:space="preserve"> 
Облыстардың, Астана және Алматы қалаларының жергілікті</w:t>
      </w:r>
      <w:r>
        <w:br/>
      </w:r>
      <w:r>
        <w:rPr>
          <w:rFonts w:ascii="Times New Roman"/>
          <w:b/>
          <w:i w:val="false"/>
          <w:color w:val="000000"/>
        </w:rPr>
        <w:t>
әскери басқару органдарының мекенжайлары мен телефондары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3965"/>
        <w:gridCol w:w="6243"/>
        <w:gridCol w:w="2087"/>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Астана және Алматы қалалары қорғаныс істері жөніндегі департаменттерінің атауы</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ҚІД орналасқан мекенжай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Әуезов көшесі, 5 а</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72-18-54 38-27-09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Наурызбай батыр көшесі, 96</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72-86-47 72-86-48</w:t>
            </w:r>
          </w:p>
        </w:tc>
      </w:tr>
      <w:tr>
        <w:trPr>
          <w:trHeight w:val="3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Кенесары көшесі, 42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25-77-82 40-16-82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030020, Ақтөбе қаласы, 312-ші атқыштар дивизиясы даңғылы, 12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54-54-64 54-74-13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Талдықорған қаласы, Тәуелсіздік көшесі, 31/33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21-06-78 21-09-67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060007, Атырау қаласы, Канцев көшесі, 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32-32-21 32-59-85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Өскемен қаласы, Новаторлар көшесі, 18</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24-93-66 24-55-39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080003, Тараз қаласы, Ленин көшесі, 59</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43-17-96 45-04-78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090001, Орал қаласы, Шевченко көшесі, 54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51-10-18 51-05-67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қаласы, Ерубаев көшесі, 9</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56-02-62</w:t>
            </w:r>
            <w:r>
              <w:br/>
            </w:r>
            <w:r>
              <w:rPr>
                <w:rFonts w:ascii="Times New Roman"/>
                <w:b w:val="false"/>
                <w:i w:val="false"/>
                <w:color w:val="000000"/>
                <w:sz w:val="20"/>
              </w:rPr>
              <w:t>
56-33-56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Баймағамбетов көшесі, 150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50-14-66 50-18-11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120016, Қызылорда қаласы, М. Шоқай көшесі, 134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24-73-38 24-42-66</w:t>
            </w:r>
          </w:p>
        </w:tc>
      </w:tr>
      <w:tr>
        <w:trPr>
          <w:trHeight w:val="6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23-шағын аудан, 2-үй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43-24-81 43-32-51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Чкалов көшесі, 20/1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68-31-70 68-31-80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 қаласы, Егемен Қазақстан даңғылы, 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46-65-91 46-48-23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160011, Шымкент қаласы, Сарбаздар көшесі, 8</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54-95-88 55-81-29</w:t>
            </w:r>
          </w:p>
        </w:tc>
      </w:tr>
    </w:tbl>
    <w:bookmarkStart w:name="z608" w:id="42"/>
    <w:p>
      <w:pPr>
        <w:spacing w:after="0"/>
        <w:ind w:left="0"/>
        <w:jc w:val="both"/>
      </w:pPr>
      <w:r>
        <w:rPr>
          <w:rFonts w:ascii="Times New Roman"/>
          <w:b w:val="false"/>
          <w:i w:val="false"/>
          <w:color w:val="000000"/>
          <w:sz w:val="28"/>
        </w:rPr>
        <w:t xml:space="preserve">
«Адамдарға әскери қызмет өткергенін     </w:t>
      </w:r>
      <w:r>
        <w:br/>
      </w:r>
      <w:r>
        <w:rPr>
          <w:rFonts w:ascii="Times New Roman"/>
          <w:b w:val="false"/>
          <w:i w:val="false"/>
          <w:color w:val="000000"/>
          <w:sz w:val="28"/>
        </w:rPr>
        <w:t xml:space="preserve">
растау туралы анықтамалар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42"/>
    <w:bookmarkStart w:name="z609" w:id="43"/>
    <w:p>
      <w:pPr>
        <w:spacing w:after="0"/>
        <w:ind w:left="0"/>
        <w:jc w:val="left"/>
      </w:pPr>
      <w:r>
        <w:rPr>
          <w:rFonts w:ascii="Times New Roman"/>
          <w:b/>
          <w:i w:val="false"/>
          <w:color w:val="000000"/>
        </w:rPr>
        <w:t xml:space="preserve"> 
Облыстардың, Астана және Алматы қалаларының халыққа қызмет көрсету орталықтарының мекенжайлары мен телефондары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2712"/>
        <w:gridCol w:w="6545"/>
        <w:gridCol w:w="3372"/>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(филиалдардың, бөлімдердің, бөлімшелердің) атауы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жерінің мекенжайы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көшесі, 189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8 (7162) 40-10-63</w:t>
            </w:r>
          </w:p>
        </w:tc>
      </w:tr>
      <w:tr>
        <w:trPr>
          <w:trHeight w:val="6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8 (7162) 25-06-21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Красный Яр ауылы, Ленин көшесі, 65-үй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Нұрмагамбетов көшесі, 102-үй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8 (71638) 2-18-49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8 (71644) 2-28-28</w:t>
            </w:r>
            <w:r>
              <w:br/>
            </w:r>
            <w:r>
              <w:rPr>
                <w:rFonts w:ascii="Times New Roman"/>
                <w:b w:val="false"/>
                <w:i w:val="false"/>
                <w:color w:val="000000"/>
                <w:sz w:val="20"/>
              </w:rPr>
              <w:t>
8 (71644) 2-10-77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11-оф</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8 (71643) 4-07-22</w:t>
            </w:r>
            <w:r>
              <w:br/>
            </w:r>
            <w:r>
              <w:rPr>
                <w:rFonts w:ascii="Times New Roman"/>
                <w:b w:val="false"/>
                <w:i w:val="false"/>
                <w:color w:val="000000"/>
                <w:sz w:val="20"/>
              </w:rPr>
              <w:t>
8 (71643) 4-12-58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8 (71641) 2-21-94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18б-оф.</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8 (71646) 2-37-81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көшесі, 28-үй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8 (71636) 4-28-91</w:t>
            </w:r>
            <w:r>
              <w:br/>
            </w:r>
            <w:r>
              <w:rPr>
                <w:rFonts w:ascii="Times New Roman"/>
                <w:b w:val="false"/>
                <w:i w:val="false"/>
                <w:color w:val="000000"/>
                <w:sz w:val="20"/>
              </w:rPr>
              <w:t>
8 (71636) 4-59-28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Победа көшесі, 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8 (71639) 2-22-42</w:t>
            </w:r>
            <w:r>
              <w:br/>
            </w:r>
            <w:r>
              <w:rPr>
                <w:rFonts w:ascii="Times New Roman"/>
                <w:b w:val="false"/>
                <w:i w:val="false"/>
                <w:color w:val="000000"/>
                <w:sz w:val="20"/>
              </w:rPr>
              <w:t>
8 (71639) 2-22-18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Победа көшесі, 56-үй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көшесі, 104-үй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8 (71647) 2-22-05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Мир көшесі, 52-үй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8 (71632) 2-29-43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8 (71637) 2-20-36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4-шағын аудан, 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8 (71645) 2-00-30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 хан көшесі, 119-үй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8 (71651) 3-11-98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Безымянный тұйық көшесі, 1-үй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филилалы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филилалы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(Жилянка)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(Жилянка) ауылы, Сәтпаев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8 (7132) 98-60-05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8 (71337) 3-10-96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ауданы, Мартөк кенті, Байтұрсынов көшесі, 1 «Б»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8 (71331) 22-1-14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8 (71336) 26-6-34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шағын ауданы, 47 «Б»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8 (71333) 30-2-18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8 (71334) 23-9-87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кенті, Нұрымжанов тұйық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8 (71341) 22-1-38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ауылы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8 (71342) 23-4-62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8 (71332) 21-1-82</w:t>
            </w:r>
          </w:p>
        </w:tc>
      </w:tr>
      <w:tr>
        <w:trPr>
          <w:trHeight w:val="6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№12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Комсомольское ауылы, Балдырған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8 (71339) 22-3-74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8 (71345) 23-5-87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ауданы, Ырғыз ауылы, Жангелдин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Шалқар ауданы, Шалқар қаласы, Әйтеке би көшесі, 63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8 (7282) 24-41-33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март көшесі, 63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8 (72833) 2-35-48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 хан көшесі, 237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8 (72773) 9-18-20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8 (72775) 4-54-69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8 (72775) 2-34-97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шағын ауданы, Тәуелсіздік көшесі, 25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8 (727) 251-74-47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Вокзальная көшесі, 6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8 (72771) 2-56-96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 Қонаев көшесі, 1 «В»</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8 (72834) 2-20-92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xml:space="preserve">
8 (72838) 2-16-18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8 (72772) 4-79-60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қаласы, Жамбыл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8 (72839) 2-37-14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8 (72777) 2-20-82</w:t>
            </w:r>
            <w:r>
              <w:br/>
            </w:r>
            <w:r>
              <w:rPr>
                <w:rFonts w:ascii="Times New Roman"/>
                <w:b w:val="false"/>
                <w:i w:val="false"/>
                <w:color w:val="000000"/>
                <w:sz w:val="20"/>
              </w:rPr>
              <w:t>
8 (72777) 2-18-78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Нарынқол ауылы, Райымбек көшесі, нөмірсіз 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8 (72774) 2-21-43</w:t>
            </w:r>
            <w:r>
              <w:br/>
            </w:r>
            <w:r>
              <w:rPr>
                <w:rFonts w:ascii="Times New Roman"/>
                <w:b w:val="false"/>
                <w:i w:val="false"/>
                <w:color w:val="000000"/>
                <w:sz w:val="20"/>
              </w:rPr>
              <w:t>
8 (72774) 2-21-33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8 (7282) 24-40-43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Октябрьская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8 (72835) 4-35-18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Шонжа ауылы, Қасымбеков көшесі, 35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8 (72778) 2-43-31</w:t>
            </w:r>
            <w:r>
              <w:br/>
            </w:r>
            <w:r>
              <w:rPr>
                <w:rFonts w:ascii="Times New Roman"/>
                <w:b w:val="false"/>
                <w:i w:val="false"/>
                <w:color w:val="000000"/>
                <w:sz w:val="20"/>
              </w:rPr>
              <w:t>
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Сәтпаева даңғылы, 23-үй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16а-үй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8 (7122) 35-75-30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ауылы, Байжігітов көшесі, 80а-үй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8 (7122) 24-37-89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Индерборский кенті, Меңдіғалиев көшесі, 30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8 (71234) 2-18-38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ауылы, Абай көшесі, 10-үй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8 (71236) 2-15-25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Миялы ауылы, Абай көшесі, 1-үй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8 (71238) 2-20-27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Құлсары кенті, Бейбітшілік көшесі, 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8 (71237) 5-01-28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Ганюшкино ауылы, Есболаев көшесі, 66а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8 (71233) 2-07-14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 Мақат кенті, Центральная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8 (71239) 3-22-96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ауылы, Егеменді Қазақстан көшесі, 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8 (7232) 28-94-67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қалалық № 1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көшесі, 20/1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99/1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8 (7232) 22-81-37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Попович көшесі, 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Жангелдин көшесі, 52а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Зыряновск қаласы, Стахановская көшесі, 39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Үлкен Нарын ауылы, Абылай хан көшесі, 96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 Момышұлы, 77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Семипалатинская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Абылайхан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ауданы,Молодежный кенті, 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Шемонайха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Шемонайха ауданы, Шемонайха қаласы, 3-шағын аудан,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408-квартал, 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8 (7222) 33-55-93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98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Шерияздан көшесі, 38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Абылайхан көшесі, 116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пр. Абай даңғылы 232-үй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8 (7262) 46-00-28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К.Қойгелді көшесі, №158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шағын ауданы,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Сауранбекұлы көшесі, 49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Ысмайылов көшесі, 232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ауылы, Рысқұлбеков көшесі, 215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Молдағұлова көшесі, 51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қаласы, Автобазовская көшесі, 1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Мир көшесі, 88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Орал қаласы, Жамбыл көшесі, 81/2-үй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8 (7112) 28-25-27</w:t>
            </w:r>
            <w:r>
              <w:br/>
            </w:r>
            <w:r>
              <w:rPr>
                <w:rFonts w:ascii="Times New Roman"/>
                <w:b w:val="false"/>
                <w:i w:val="false"/>
                <w:color w:val="000000"/>
                <w:sz w:val="20"/>
              </w:rPr>
              <w:t>
8 (7112) 28-29-14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Чапаев ауылы, Ақжайық тұйық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36-92-580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Бөкей ордасы ауданы, Сайхин ауылы, Берғалиев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40-21-847</w:t>
            </w:r>
            <w:r>
              <w:br/>
            </w:r>
            <w:r>
              <w:rPr>
                <w:rFonts w:ascii="Times New Roman"/>
                <w:b w:val="false"/>
                <w:i w:val="false"/>
                <w:color w:val="000000"/>
                <w:sz w:val="20"/>
              </w:rPr>
              <w:t>
8 (711) 40-21-835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Бөрілі ауданы, Ақсай қаласы, Железнодорожная көшесі, 121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33- 35-550</w:t>
            </w:r>
            <w:r>
              <w:br/>
            </w:r>
            <w:r>
              <w:rPr>
                <w:rFonts w:ascii="Times New Roman"/>
                <w:b w:val="false"/>
                <w:i w:val="false"/>
                <w:color w:val="000000"/>
                <w:sz w:val="20"/>
              </w:rPr>
              <w:t>
8 (711) 33-36-778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Жанғала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Жанғала ауданы, Жанғала ауылы, Халықтар достығы, 63А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41-22-403</w:t>
            </w:r>
            <w:r>
              <w:br/>
            </w:r>
            <w:r>
              <w:rPr>
                <w:rFonts w:ascii="Times New Roman"/>
                <w:b w:val="false"/>
                <w:i w:val="false"/>
                <w:color w:val="000000"/>
                <w:sz w:val="20"/>
              </w:rPr>
              <w:t>
8 (711) 41-22-404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Жәнібек ауданы, Жәнібек ауылы, Иманов көшесі, 79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35-22-425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Зеленовский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Зеленовский ауданы, Переметное ауылы, Гагарин көшесі, 69Б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30-23-614</w:t>
            </w:r>
            <w:r>
              <w:br/>
            </w:r>
            <w:r>
              <w:rPr>
                <w:rFonts w:ascii="Times New Roman"/>
                <w:b w:val="false"/>
                <w:i w:val="false"/>
                <w:color w:val="000000"/>
                <w:sz w:val="20"/>
              </w:rPr>
              <w:t>
8 (711) 30-23-616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Казталов ауданы, Қазталов ауылы, Лұқманов көшесі, 22А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44-32-204</w:t>
            </w:r>
            <w:r>
              <w:br/>
            </w:r>
            <w:r>
              <w:rPr>
                <w:rFonts w:ascii="Times New Roman"/>
                <w:b w:val="false"/>
                <w:i w:val="false"/>
                <w:color w:val="000000"/>
                <w:sz w:val="20"/>
              </w:rPr>
              <w:t>
8 (711) 44-32-205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Қаратөбе ауданы, Қаратөбе ауылы, Құрманғалиев көшесі, 23/1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45-31-800</w:t>
            </w:r>
            <w:r>
              <w:br/>
            </w:r>
            <w:r>
              <w:rPr>
                <w:rFonts w:ascii="Times New Roman"/>
                <w:b w:val="false"/>
                <w:i w:val="false"/>
                <w:color w:val="000000"/>
                <w:sz w:val="20"/>
              </w:rPr>
              <w:t>
8 (711) 45-31-463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Сырым ауданы, Жымпиты ауылы, Қазақстан көшесі, 11/2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34-31-446</w:t>
            </w:r>
            <w:r>
              <w:br/>
            </w:r>
            <w:r>
              <w:rPr>
                <w:rFonts w:ascii="Times New Roman"/>
                <w:b w:val="false"/>
                <w:i w:val="false"/>
                <w:color w:val="000000"/>
                <w:sz w:val="20"/>
              </w:rPr>
              <w:t>
8 (711) 34-31-447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Тасқала ауданы, Тасқала ауылы, Вокзальная көшесі, 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39-22-398</w:t>
            </w:r>
            <w:r>
              <w:br/>
            </w:r>
            <w:r>
              <w:rPr>
                <w:rFonts w:ascii="Times New Roman"/>
                <w:b w:val="false"/>
                <w:i w:val="false"/>
                <w:color w:val="000000"/>
                <w:sz w:val="20"/>
              </w:rPr>
              <w:t>
8 (711) 39-21-979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Федоровка ауылы, Юбилейная көшесі, 24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32-23-378</w:t>
            </w:r>
            <w:r>
              <w:br/>
            </w:r>
            <w:r>
              <w:rPr>
                <w:rFonts w:ascii="Times New Roman"/>
                <w:b w:val="false"/>
                <w:i w:val="false"/>
                <w:color w:val="000000"/>
                <w:sz w:val="20"/>
              </w:rPr>
              <w:t>
8 (711) 32-23-379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Шыңғырлау ауданы, Шыңғырлау ауылы, Тайманов көшесі, 95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37-33-311</w:t>
            </w:r>
            <w:r>
              <w:br/>
            </w:r>
            <w:r>
              <w:rPr>
                <w:rFonts w:ascii="Times New Roman"/>
                <w:b w:val="false"/>
                <w:i w:val="false"/>
                <w:color w:val="000000"/>
                <w:sz w:val="20"/>
              </w:rPr>
              <w:t>
8 (711) 37-34-420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Қазталов ауданы, Жалпақтал ауылы, С.Датұлы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38-21-044</w:t>
            </w:r>
            <w:r>
              <w:br/>
            </w:r>
            <w:r>
              <w:rPr>
                <w:rFonts w:ascii="Times New Roman"/>
                <w:b w:val="false"/>
                <w:i w:val="false"/>
                <w:color w:val="000000"/>
                <w:sz w:val="20"/>
              </w:rPr>
              <w:t>
8 (711) 38-21-045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Дария ауылдық округі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Зеленовский ауданы, Дарьинское ауылы, Балдырған көшесі, 27/1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31-24-080</w:t>
            </w:r>
            <w:r>
              <w:br/>
            </w:r>
            <w:r>
              <w:rPr>
                <w:rFonts w:ascii="Times New Roman"/>
                <w:b w:val="false"/>
                <w:i w:val="false"/>
                <w:color w:val="000000"/>
                <w:sz w:val="20"/>
              </w:rPr>
              <w:t>
8 (711) 31-24-082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ауылдық округі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Тайпақ ауылы, Шемякин көшесі, 13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42-21-884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Ақжайық ауылдық округі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Ақжайық ауылы, Ақжайық көшесі, 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Ержанов көшесі, 47/3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Мұқанов көшесі, 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 көшесі, 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21-шағын аудан, 6/7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Серов көшесі, 73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Блюхер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даңғылы,128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қаласының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кенті, 10/16 Квартал, 16-үй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Пристационная көшесі,12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кенті, Абай көшесі, 13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 Аюлы ауылы, Жапақов көшесі, 23/1 Ағадыр кенті, Тәуелсіз Қазақстан, 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Б.Момышұлы көшесі, 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А.Оспанов көшесі, 40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Каражал қаласы, Ленин көшесі, 18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Балхашская көшесі,7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ауданы, Ботақара кенті, Абылай хан көшесі, 37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Мир көшесі, 24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кенті, Бөкейхан көшесі, 10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22-3- 39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Сүлейменовтер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ауданы, Ұлытау кенті, Амангелді көшесі, 29а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ул. Әубәкіров көшесі, 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Таран көшесі, 114-үй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8 (7142) 53-25-56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Гашик көшесі, 14-үй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Силантьевка ауылы, Ленин көшесі, 51-үй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8 (71445) 21-5-29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Амангелді ауылы, Майлин көшесі, 27/7-үй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8 (71440) 21-2-69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Абай көшесі, 62-үй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p>
          <w:p>
            <w:pPr>
              <w:spacing w:after="20"/>
              <w:ind w:left="20"/>
              <w:jc w:val="both"/>
            </w:pPr>
            <w:r>
              <w:rPr>
                <w:rFonts w:ascii="Times New Roman"/>
                <w:b w:val="false"/>
                <w:i w:val="false"/>
                <w:color w:val="000000"/>
                <w:sz w:val="20"/>
              </w:rPr>
              <w:t>8 (71430) 75-6-86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көшесі, 32-үй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8 (71453) 21-9-02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 ауылы, Советская көшесі, 13-үй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8 (71434) 92-7-16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Жангелдин ауданы, Торай ауылы, 8 март көшесі, 37-үй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8 (71439) 21-5-85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Жітікара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Жітіқара қаласы, Ленин к.108-үй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8 (71435) 28-2-00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Қамысты ауданы, Қамысты ауылы, Ержанов көшесі, 66-үй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8 (71437) 22-2-75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Қарабалық ауданы, Қарабалық ауылы, Космонавттар көшесі, 16-үй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8 (71441) 32-5-02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ауданы, Қарасу ауылы, Комсомол көшесі, 24-үй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8 (71452) 21-9-69</w:t>
            </w: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Лисоковск қаласы, № 4-шағын аудан, 25-үй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8 (71433) 35-3-89</w:t>
            </w:r>
          </w:p>
        </w:tc>
      </w:tr>
      <w:tr>
        <w:trPr>
          <w:trHeight w:val="11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Меңдіқара ауданы, Боровской ауылы, Королев көшесі, 4А-үй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Наурызым ауданы, Қарамеңді ауылы, Шақшақ Жәнібек көшесі, 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8 (714-54) 21-0-15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Космонавттар даңғылы, 12-үй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№2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Корчагин көшесі, 76-үй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8 (71431) 98-9-47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Сарыкөл ауданы, Сарыкөл ауылы, Ленин көшесі, 104-үй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8 (71451) 21-2-09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Таран ауданы, Таран ауылы, Калинин көшесі, 93-үй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8 (71436) 37-4-52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Ұзынкөл ауданы, Ұзынкөл ауылы, Абай көшесі, 79-үй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8 (71444) 21-1-62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Федоров ауданы, Федоровка ауылы, Красноармейск көшесі, 56-үй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8 (71442) 23-2-83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Костанай ауданы, Затабол ауылы, Калинин көшесі, 53-үй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қаласы, Ғ.Мұратбаев көшесі, 2Е-үй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қаласы,Тасбөгет ауылы, Амангелді көшесі, нөмірсіз 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шағын ауданы, 45-үй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шағын ауданы, 1б-үй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Байқоңыр қаласы, Максимов көшесі, № 17а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 Қарасақал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қаласы, Жанқожа батыр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Жосалы кенті, Абай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кенті, Желтоқсан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Тереңөзек кенті, Амангелді көшесі, № 55 «а»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кенті, Рысқұлов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кенті, Сығанақ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 67 б-ғимараты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xml:space="preserve">
8 (7292) 42-23-12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Ақтау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ауданы, 67 б-ғимарат</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Жаңаөзен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шағын ауданы, Оқушылар шығармашылық үйі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Мұнайлы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ауданы, Маңғыстау ауылы Қоғамдық ұйымдар ғимараты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Бейнеу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сарайы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Бейнеу ауданының Боранқұл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Боранқұлмәдениет ғимараты ММ</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Маңғыстау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көшесі, №15 Қазпошта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Қарақия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(72937) 22-2-10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Түпқараған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Түпқараған ауданының Ақшүкір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Үштерек көшесі, №5 «Жайлау» ЖШС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(72938)33-28-44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Жетібай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ауылы, Жаңақұрылыс көшесі, №10 ғимарат</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8 (7182) 70-42-01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8 (8182) 34-59-05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Павлодар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Исиналиев көшесі, 24-үй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8 (7182) 70-42-09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8 (7182) 32-26-83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Мәшхүр Жүсіп көшесі, 92/2-үй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8 (7182) 70-42-27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8 (7183) 76-91-77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Сатпаева көшесі, 49-үй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(71840) 9-23-65 </w:t>
            </w:r>
            <w:r>
              <w:br/>
            </w:r>
            <w:r>
              <w:rPr>
                <w:rFonts w:ascii="Times New Roman"/>
                <w:b w:val="false"/>
                <w:i w:val="false"/>
                <w:color w:val="000000"/>
                <w:sz w:val="20"/>
              </w:rPr>
              <w:t>
8 (71840) 9-23-61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көшесі, 45-үй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8 (71836) 2-33-37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Түргенов көшесі, 85-үй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8 (71832) 22-91-11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көшесі,13-үй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көшесі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көшесі, 157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көшесі, 72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Д.Сыздықов көшесі, 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Победа көшесі, 67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 көшесі 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Горький тұйық көшесі, 10 Г</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Ғ.Мүсірепов атындағы аудан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Институтская көшесі, 1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62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С.Мұқанов көшесі, 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көшесі, 208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көшесі, 17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көшесі, 80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 көшесі, 31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21-09-00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1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99-72-76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№2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№3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 61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№4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№5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қалалық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(72533) 41679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ауылы,Т.Рысқұлов көшесі, 189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А.Жылқышиев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көшесі, 51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көшесі, 51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батыр көшесі, 221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Шаңырақ-2 шағын ауданы, Жанқожа батыр көшесі, 24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Алмагүл шағын ауданы, 9а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көшесі, 155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Марков көшесі, 44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Рихард Зорге көшесі, 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бойынша Халыққа қызмет көрсету орталығы» РМК филиалы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Мирзоян көшесі, 25-үй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бөлімше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бөлімше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көшесі, 53-үй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бөлімше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кенті, Ақтасты көшесі, 20-үй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43-үй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даңғылы, 6а-үй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Есенберлин көшесі, 16/2 («Темірбанк» АҚ ғимаратында)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Кемеңгерұлы көшесі, 6/1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даңғылы,12-үй («БТА-банк» АҚ ғимаратында)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даңғылы, 34-үй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Сауран көшесі 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бөлімше</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 даңғылы, 5/1-үй, №1 вп.</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50-91-95</w:t>
            </w:r>
          </w:p>
        </w:tc>
      </w:tr>
    </w:tbl>
    <w:bookmarkStart w:name="z610" w:id="44"/>
    <w:p>
      <w:pPr>
        <w:spacing w:after="0"/>
        <w:ind w:left="0"/>
        <w:jc w:val="both"/>
      </w:pPr>
      <w:r>
        <w:rPr>
          <w:rFonts w:ascii="Times New Roman"/>
          <w:b w:val="false"/>
          <w:i w:val="false"/>
          <w:color w:val="000000"/>
          <w:sz w:val="28"/>
        </w:rPr>
        <w:t xml:space="preserve">
«Адамдарға әскери қызмет өткергенін     </w:t>
      </w:r>
      <w:r>
        <w:br/>
      </w:r>
      <w:r>
        <w:rPr>
          <w:rFonts w:ascii="Times New Roman"/>
          <w:b w:val="false"/>
          <w:i w:val="false"/>
          <w:color w:val="000000"/>
          <w:sz w:val="28"/>
        </w:rPr>
        <w:t xml:space="preserve">
растау туралы анықтамалар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44"/>
    <w:bookmarkStart w:name="z611" w:id="45"/>
    <w:p>
      <w:pPr>
        <w:spacing w:after="0"/>
        <w:ind w:left="0"/>
        <w:jc w:val="left"/>
      </w:pPr>
      <w:r>
        <w:rPr>
          <w:rFonts w:ascii="Times New Roman"/>
          <w:b/>
          <w:i w:val="false"/>
          <w:color w:val="000000"/>
        </w:rPr>
        <w:t xml:space="preserve"> 
Сапа және тиімділік көрсеткіштерінің мәні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6"/>
        <w:gridCol w:w="2560"/>
        <w:gridCol w:w="2695"/>
        <w:gridCol w:w="2561"/>
      </w:tblGrid>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есептілік жылындағы ағымдағы мәні</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Уақтылық</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 тапсырылған сәттен бастап белгіленген мерзімде қызмет көрсету жағдайларының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тәртібінің сапасына және ол туралы ақпаратқа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Ақпаратына электрондық форматта қол жеткізуге болатын қызметтердің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Қолданыстағы шағымдану тәртібіне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2" w:id="46"/>
    <w:p>
      <w:pPr>
        <w:spacing w:after="0"/>
        <w:ind w:left="0"/>
        <w:jc w:val="both"/>
      </w:pPr>
      <w:r>
        <w:rPr>
          <w:rFonts w:ascii="Times New Roman"/>
          <w:b w:val="false"/>
          <w:i w:val="false"/>
          <w:color w:val="000000"/>
          <w:sz w:val="28"/>
        </w:rPr>
        <w:t xml:space="preserve">
«Адамдарға әскери қызмет өткергенін     </w:t>
      </w:r>
      <w:r>
        <w:br/>
      </w:r>
      <w:r>
        <w:rPr>
          <w:rFonts w:ascii="Times New Roman"/>
          <w:b w:val="false"/>
          <w:i w:val="false"/>
          <w:color w:val="000000"/>
          <w:sz w:val="28"/>
        </w:rPr>
        <w:t xml:space="preserve">
растау туралы анықтамалар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46"/>
    <w:p>
      <w:pPr>
        <w:spacing w:after="0"/>
        <w:ind w:left="0"/>
        <w:jc w:val="both"/>
      </w:pPr>
      <w:r>
        <w:rPr>
          <w:rFonts w:ascii="Times New Roman"/>
          <w:b w:val="false"/>
          <w:i w:val="false"/>
          <w:color w:val="000000"/>
          <w:sz w:val="28"/>
        </w:rPr>
        <w:t>__________________________________ облысы</w:t>
      </w:r>
      <w:r>
        <w:br/>
      </w:r>
      <w:r>
        <w:rPr>
          <w:rFonts w:ascii="Times New Roman"/>
          <w:b w:val="false"/>
          <w:i w:val="false"/>
          <w:color w:val="000000"/>
          <w:sz w:val="28"/>
        </w:rPr>
        <w:t>
__________________________________ ауданы</w:t>
      </w:r>
      <w:r>
        <w:br/>
      </w:r>
      <w:r>
        <w:rPr>
          <w:rFonts w:ascii="Times New Roman"/>
          <w:b w:val="false"/>
          <w:i w:val="false"/>
          <w:color w:val="000000"/>
          <w:sz w:val="28"/>
        </w:rPr>
        <w:t>
қорғаныс істері жөніндегі басқармасының</w:t>
      </w:r>
      <w:r>
        <w:br/>
      </w:r>
      <w:r>
        <w:rPr>
          <w:rFonts w:ascii="Times New Roman"/>
          <w:b w:val="false"/>
          <w:i w:val="false"/>
          <w:color w:val="000000"/>
          <w:sz w:val="28"/>
        </w:rPr>
        <w:t>
(бөлімінің) бастығына</w:t>
      </w:r>
    </w:p>
    <w:p>
      <w:pPr>
        <w:spacing w:after="0"/>
        <w:ind w:left="0"/>
        <w:jc w:val="left"/>
      </w:pPr>
      <w:r>
        <w:rPr>
          <w:rFonts w:ascii="Times New Roman"/>
          <w:b/>
          <w:i w:val="false"/>
          <w:color w:val="000000"/>
        </w:rPr>
        <w:t xml:space="preserve"> Қазақстан Республикасының шегінен тыс тұрақты тұруға</w:t>
      </w:r>
      <w:r>
        <w:br/>
      </w:r>
      <w:r>
        <w:rPr>
          <w:rFonts w:ascii="Times New Roman"/>
          <w:b/>
          <w:i w:val="false"/>
          <w:color w:val="000000"/>
        </w:rPr>
        <w:t>
шығатын азаматқа анықтама беру туралы</w:t>
      </w:r>
      <w:r>
        <w:br/>
      </w:r>
      <w:r>
        <w:rPr>
          <w:rFonts w:ascii="Times New Roman"/>
          <w:b/>
          <w:i w:val="false"/>
          <w:color w:val="000000"/>
        </w:rPr>
        <w:t>
Ө Т І Н І Ш</w:t>
      </w:r>
    </w:p>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(тегі, аты мен әкесінің аты)</w:t>
      </w:r>
      <w:r>
        <w:br/>
      </w:r>
      <w:r>
        <w:rPr>
          <w:rFonts w:ascii="Times New Roman"/>
          <w:b w:val="false"/>
          <w:i w:val="false"/>
          <w:color w:val="000000"/>
          <w:sz w:val="28"/>
        </w:rPr>
        <w:t>
2 ___________________________________________________________________</w:t>
      </w:r>
      <w:r>
        <w:br/>
      </w:r>
      <w:r>
        <w:rPr>
          <w:rFonts w:ascii="Times New Roman"/>
          <w:b w:val="false"/>
          <w:i w:val="false"/>
          <w:color w:val="000000"/>
          <w:sz w:val="28"/>
        </w:rPr>
        <w:t>
                        (туған күні, айы, жылы)</w:t>
      </w:r>
      <w:r>
        <w:br/>
      </w:r>
      <w:r>
        <w:rPr>
          <w:rFonts w:ascii="Times New Roman"/>
          <w:b w:val="false"/>
          <w:i w:val="false"/>
          <w:color w:val="000000"/>
          <w:sz w:val="28"/>
        </w:rPr>
        <w:t>
3.___________________________________________________________________</w:t>
      </w:r>
      <w:r>
        <w:br/>
      </w:r>
      <w:r>
        <w:rPr>
          <w:rFonts w:ascii="Times New Roman"/>
          <w:b w:val="false"/>
          <w:i w:val="false"/>
          <w:color w:val="000000"/>
          <w:sz w:val="28"/>
        </w:rPr>
        <w:t>
                  (туған жері - селосы, кенті, ауданы, облысы)</w:t>
      </w:r>
      <w:r>
        <w:br/>
      </w:r>
      <w:r>
        <w:rPr>
          <w:rFonts w:ascii="Times New Roman"/>
          <w:b w:val="false"/>
          <w:i w:val="false"/>
          <w:color w:val="000000"/>
          <w:sz w:val="28"/>
        </w:rPr>
        <w:t>
4.___________________________________________________________________</w:t>
      </w:r>
      <w:r>
        <w:br/>
      </w:r>
      <w:r>
        <w:rPr>
          <w:rFonts w:ascii="Times New Roman"/>
          <w:b w:val="false"/>
          <w:i w:val="false"/>
          <w:color w:val="000000"/>
          <w:sz w:val="28"/>
        </w:rPr>
        <w:t>
                         (отбасы жағдайы)</w:t>
      </w:r>
      <w:r>
        <w:br/>
      </w:r>
      <w:r>
        <w:rPr>
          <w:rFonts w:ascii="Times New Roman"/>
          <w:b w:val="false"/>
          <w:i w:val="false"/>
          <w:color w:val="000000"/>
          <w:sz w:val="28"/>
        </w:rPr>
        <w:t>
5.___________________________________________________________________</w:t>
      </w:r>
      <w:r>
        <w:br/>
      </w:r>
      <w:r>
        <w:rPr>
          <w:rFonts w:ascii="Times New Roman"/>
          <w:b w:val="false"/>
          <w:i w:val="false"/>
          <w:color w:val="000000"/>
          <w:sz w:val="28"/>
        </w:rPr>
        <w:t>
                      (тұрғылықты жерінің мекенжайы)</w:t>
      </w:r>
      <w:r>
        <w:br/>
      </w:r>
      <w:r>
        <w:rPr>
          <w:rFonts w:ascii="Times New Roman"/>
          <w:b w:val="false"/>
          <w:i w:val="false"/>
          <w:color w:val="000000"/>
          <w:sz w:val="28"/>
        </w:rPr>
        <w:t>
6. __________________________________________________________________</w:t>
      </w:r>
      <w:r>
        <w:br/>
      </w:r>
      <w:r>
        <w:rPr>
          <w:rFonts w:ascii="Times New Roman"/>
          <w:b w:val="false"/>
          <w:i w:val="false"/>
          <w:color w:val="000000"/>
          <w:sz w:val="28"/>
        </w:rPr>
        <w:t>
             (соңғы жұмыс орны мен атқарған лауазымы)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(себебі көрсетілсін)</w:t>
      </w:r>
      <w:r>
        <w:br/>
      </w:r>
      <w:r>
        <w:rPr>
          <w:rFonts w:ascii="Times New Roman"/>
          <w:b w:val="false"/>
          <w:i w:val="false"/>
          <w:color w:val="000000"/>
          <w:sz w:val="28"/>
        </w:rPr>
        <w:t>
байланысты тапсырған әскери билет (әскери билет орнына берілген уақытша куәлік), тіркеу туралы куәлік орнына анықтама беруіңізді сұраймын.</w:t>
      </w:r>
      <w:r>
        <w:br/>
      </w:r>
      <w:r>
        <w:rPr>
          <w:rFonts w:ascii="Times New Roman"/>
          <w:b w:val="false"/>
          <w:i w:val="false"/>
          <w:color w:val="000000"/>
          <w:sz w:val="28"/>
        </w:rPr>
        <w:t>
      Өтінішке мыналарды қоса беремін:</w:t>
      </w:r>
      <w:r>
        <w:br/>
      </w:r>
      <w:r>
        <w:rPr>
          <w:rFonts w:ascii="Times New Roman"/>
          <w:b w:val="false"/>
          <w:i w:val="false"/>
          <w:color w:val="000000"/>
          <w:sz w:val="28"/>
        </w:rPr>
        <w:t>
      1. Көші-қон полициясының рұқсатын (түпнұсқа).</w:t>
      </w:r>
      <w:r>
        <w:br/>
      </w:r>
      <w:r>
        <w:rPr>
          <w:rFonts w:ascii="Times New Roman"/>
          <w:b w:val="false"/>
          <w:i w:val="false"/>
          <w:color w:val="000000"/>
          <w:sz w:val="28"/>
        </w:rPr>
        <w:t>
      2. Жеке куәліктің көшірмесін.</w:t>
      </w:r>
    </w:p>
    <w:p>
      <w:pPr>
        <w:spacing w:after="0"/>
        <w:ind w:left="0"/>
        <w:jc w:val="both"/>
      </w:pPr>
      <w:r>
        <w:rPr>
          <w:rFonts w:ascii="Times New Roman"/>
          <w:b w:val="false"/>
          <w:i w:val="false"/>
          <w:color w:val="000000"/>
          <w:sz w:val="28"/>
        </w:rPr>
        <w:t>      20 __ ж. «___» __________             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Әскери міндеттемелер үшін өзімен бірге азаматтарды тіркеу кітабы (мекенжай анықтамасы) мен әскери есепке алу құжаты болсын.</w:t>
      </w:r>
    </w:p>
    <w:bookmarkStart w:name="z613" w:id="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29 желтоқсандағы </w:t>
      </w:r>
      <w:r>
        <w:br/>
      </w:r>
      <w:r>
        <w:rPr>
          <w:rFonts w:ascii="Times New Roman"/>
          <w:b w:val="false"/>
          <w:i w:val="false"/>
          <w:color w:val="000000"/>
          <w:sz w:val="28"/>
        </w:rPr>
        <w:t xml:space="preserve">
№ 2223 қаулысымен     </w:t>
      </w:r>
      <w:r>
        <w:br/>
      </w:r>
      <w:r>
        <w:rPr>
          <w:rFonts w:ascii="Times New Roman"/>
          <w:b w:val="false"/>
          <w:i w:val="false"/>
          <w:color w:val="000000"/>
          <w:sz w:val="28"/>
        </w:rPr>
        <w:t xml:space="preserve">
бекітілген         </w:t>
      </w:r>
    </w:p>
    <w:bookmarkEnd w:id="47"/>
    <w:bookmarkStart w:name="z615" w:id="48"/>
    <w:p>
      <w:pPr>
        <w:spacing w:after="0"/>
        <w:ind w:left="0"/>
        <w:jc w:val="left"/>
      </w:pPr>
      <w:r>
        <w:rPr>
          <w:rFonts w:ascii="Times New Roman"/>
          <w:b/>
          <w:i w:val="false"/>
          <w:color w:val="000000"/>
        </w:rPr>
        <w:t xml:space="preserve"> 
«Запастағы офицерлерге әскери билеттер (әскери билеттердің</w:t>
      </w:r>
      <w:r>
        <w:br/>
      </w:r>
      <w:r>
        <w:rPr>
          <w:rFonts w:ascii="Times New Roman"/>
          <w:b/>
          <w:i w:val="false"/>
          <w:color w:val="000000"/>
        </w:rPr>
        <w:t>
орнына уақытша куәліктер) беру» мемлекеттік қызмет стандарты</w:t>
      </w:r>
    </w:p>
    <w:bookmarkEnd w:id="48"/>
    <w:p>
      <w:pPr>
        <w:spacing w:after="0"/>
        <w:ind w:left="0"/>
        <w:jc w:val="both"/>
      </w:pPr>
      <w:r>
        <w:rPr>
          <w:rFonts w:ascii="Times New Roman"/>
          <w:b w:val="false"/>
          <w:i w:val="false"/>
          <w:color w:val="ff0000"/>
          <w:sz w:val="28"/>
        </w:rPr>
        <w:t xml:space="preserve">      Ескерту. Қаулы стандартпен толықтырылды - ҚР Үкіметінің 29.12.2012 </w:t>
      </w:r>
      <w:r>
        <w:rPr>
          <w:rFonts w:ascii="Times New Roman"/>
          <w:b w:val="false"/>
          <w:i w:val="false"/>
          <w:color w:val="ff0000"/>
          <w:sz w:val="28"/>
        </w:rPr>
        <w:t>N 1741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616" w:id="49"/>
    <w:p>
      <w:pPr>
        <w:spacing w:after="0"/>
        <w:ind w:left="0"/>
        <w:jc w:val="left"/>
      </w:pPr>
      <w:r>
        <w:rPr>
          <w:rFonts w:ascii="Times New Roman"/>
          <w:b/>
          <w:i w:val="false"/>
          <w:color w:val="000000"/>
        </w:rPr>
        <w:t xml:space="preserve"> 
1. Жалпы ережелер</w:t>
      </w:r>
    </w:p>
    <w:bookmarkEnd w:id="49"/>
    <w:bookmarkStart w:name="z617" w:id="50"/>
    <w:p>
      <w:pPr>
        <w:spacing w:after="0"/>
        <w:ind w:left="0"/>
        <w:jc w:val="both"/>
      </w:pPr>
      <w:r>
        <w:rPr>
          <w:rFonts w:ascii="Times New Roman"/>
          <w:b w:val="false"/>
          <w:i w:val="false"/>
          <w:color w:val="000000"/>
          <w:sz w:val="28"/>
        </w:rPr>
        <w:t>
      1. Мемлекеттік қызмет аудандардың (облыстық маңызы бар қалалардың) жергілікті әскери басқару органдары (бұдан әрі – уәкілетті орган) тарапынан, сондай-ақ халыққа қызмет көрсету орталықтары (бұдан әрі – орталық) арқылы көрсетіледі, олардың мекенжайлары мен телефондары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Шалғайдағы елді мекендердің тұрғындарына қолжетімділікті қамтамасыз ету мақсатында мемлекеттік қызмет көрсету мобильді халыққа қызмет көрсету орталықтары арқылы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«Әскери қызмет және әскери қызметшілердің мәртебесі туралы» 2012 жылғы 16 ақпандағы Қазақстан Республикасы Заңының 15-бабының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2012 жылғы 27 маусымдағы № 859 </w:t>
      </w:r>
      <w:r>
        <w:rPr>
          <w:rFonts w:ascii="Times New Roman"/>
          <w:b w:val="false"/>
          <w:i w:val="false"/>
          <w:color w:val="000000"/>
          <w:sz w:val="28"/>
        </w:rPr>
        <w:t>қаулысымен</w:t>
      </w:r>
      <w:r>
        <w:rPr>
          <w:rFonts w:ascii="Times New Roman"/>
          <w:b w:val="false"/>
          <w:i w:val="false"/>
          <w:color w:val="000000"/>
          <w:sz w:val="28"/>
        </w:rPr>
        <w:t xml:space="preserve"> бекітілген Әскери міндеттілер мен әскерге шақырылушылардың әскери есебін жүргізу қағидаларына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министрлігінің www.mod.gov.kz интернет-ресурсында;</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 «Халыққа қызмет көрсету орталығы» республикалық мемлекеттік кәсіпорнының (бұдан әрі – орталық РМК) www.con.gov.kz интернет-ресурсында;</w:t>
      </w:r>
      <w:r>
        <w:br/>
      </w:r>
      <w:r>
        <w:rPr>
          <w:rFonts w:ascii="Times New Roman"/>
          <w:b w:val="false"/>
          <w:i w:val="false"/>
          <w:color w:val="000000"/>
          <w:sz w:val="28"/>
        </w:rPr>
        <w:t>
</w:t>
      </w:r>
      <w:r>
        <w:rPr>
          <w:rFonts w:ascii="Times New Roman"/>
          <w:b w:val="false"/>
          <w:i w:val="false"/>
          <w:color w:val="000000"/>
          <w:sz w:val="28"/>
        </w:rPr>
        <w:t>
      3) уәкілетті органның және орталықтың үй-жайларындағы стенділерде;</w:t>
      </w:r>
      <w:r>
        <w:br/>
      </w:r>
      <w:r>
        <w:rPr>
          <w:rFonts w:ascii="Times New Roman"/>
          <w:b w:val="false"/>
          <w:i w:val="false"/>
          <w:color w:val="000000"/>
          <w:sz w:val="28"/>
        </w:rPr>
        <w:t>
</w:t>
      </w:r>
      <w:r>
        <w:rPr>
          <w:rFonts w:ascii="Times New Roman"/>
          <w:b w:val="false"/>
          <w:i w:val="false"/>
          <w:color w:val="000000"/>
          <w:sz w:val="28"/>
        </w:rPr>
        <w:t>
      4) www.e.gov.kz «электрондық үкімет» веб-порталында орналастырылады.</w:t>
      </w:r>
      <w:r>
        <w:br/>
      </w:r>
      <w:r>
        <w:rPr>
          <w:rFonts w:ascii="Times New Roman"/>
          <w:b w:val="false"/>
          <w:i w:val="false"/>
          <w:color w:val="000000"/>
          <w:sz w:val="28"/>
        </w:rPr>
        <w:t>
</w:t>
      </w:r>
      <w:r>
        <w:rPr>
          <w:rFonts w:ascii="Times New Roman"/>
          <w:b w:val="false"/>
          <w:i w:val="false"/>
          <w:color w:val="000000"/>
          <w:sz w:val="28"/>
        </w:rPr>
        <w:t>
      Сондай-ақ, мемлекеттік қызмет көрсету тәртібі туралы ақпаратты call-орталықтың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запастағы офицерлерге әскери билеттер (әскери билеттердің орнына уақытша куәліктер) беру немесе мемлекеттік қызметті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w:t>
      </w:r>
      <w:r>
        <w:br/>
      </w:r>
      <w:r>
        <w:rPr>
          <w:rFonts w:ascii="Times New Roman"/>
          <w:b w:val="false"/>
          <w:i w:val="false"/>
          <w:color w:val="000000"/>
          <w:sz w:val="28"/>
        </w:rPr>
        <w:t>
</w:t>
      </w:r>
      <w:r>
        <w:rPr>
          <w:rFonts w:ascii="Times New Roman"/>
          <w:b w:val="false"/>
          <w:i w:val="false"/>
          <w:color w:val="000000"/>
          <w:sz w:val="28"/>
        </w:rPr>
        <w:t>
      1) әскери-есептік мамандығы жоқ әйелдерді;</w:t>
      </w:r>
      <w:r>
        <w:br/>
      </w:r>
      <w:r>
        <w:rPr>
          <w:rFonts w:ascii="Times New Roman"/>
          <w:b w:val="false"/>
          <w:i w:val="false"/>
          <w:color w:val="000000"/>
          <w:sz w:val="28"/>
        </w:rPr>
        <w:t>
</w:t>
      </w:r>
      <w:r>
        <w:rPr>
          <w:rFonts w:ascii="Times New Roman"/>
          <w:b w:val="false"/>
          <w:i w:val="false"/>
          <w:color w:val="000000"/>
          <w:sz w:val="28"/>
        </w:rPr>
        <w:t>
      2) «Әскери қызмет және әскери қызметшілердің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әскери міндетті өткеруден босатылған адамдарды;</w:t>
      </w:r>
      <w:r>
        <w:br/>
      </w:r>
      <w:r>
        <w:rPr>
          <w:rFonts w:ascii="Times New Roman"/>
          <w:b w:val="false"/>
          <w:i w:val="false"/>
          <w:color w:val="000000"/>
          <w:sz w:val="28"/>
        </w:rPr>
        <w:t>
</w:t>
      </w:r>
      <w:r>
        <w:rPr>
          <w:rFonts w:ascii="Times New Roman"/>
          <w:b w:val="false"/>
          <w:i w:val="false"/>
          <w:color w:val="000000"/>
          <w:sz w:val="28"/>
        </w:rPr>
        <w:t>
      3) бас бостандығынан айыру түрінде жазасын өтеп жүрген адамдарды;</w:t>
      </w:r>
      <w:r>
        <w:br/>
      </w:r>
      <w:r>
        <w:rPr>
          <w:rFonts w:ascii="Times New Roman"/>
          <w:b w:val="false"/>
          <w:i w:val="false"/>
          <w:color w:val="000000"/>
          <w:sz w:val="28"/>
        </w:rPr>
        <w:t>
</w:t>
      </w:r>
      <w:r>
        <w:rPr>
          <w:rFonts w:ascii="Times New Roman"/>
          <w:b w:val="false"/>
          <w:i w:val="false"/>
          <w:color w:val="000000"/>
          <w:sz w:val="28"/>
        </w:rPr>
        <w:t>
      4) Қазақстан Республикасынан тыс тұрақты тұратын адамдарды қоспағанда, әскери есепке алынуға тиіс Қазақстан Республикасының азаматтарына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уәкілетті органға жүгінген кезде:</w:t>
      </w:r>
      <w:r>
        <w:br/>
      </w:r>
      <w:r>
        <w:rPr>
          <w:rFonts w:ascii="Times New Roman"/>
          <w:b w:val="false"/>
          <w:i w:val="false"/>
          <w:color w:val="000000"/>
          <w:sz w:val="28"/>
        </w:rPr>
        <w:t>
</w:t>
      </w:r>
      <w:r>
        <w:rPr>
          <w:rFonts w:ascii="Times New Roman"/>
          <w:b w:val="false"/>
          <w:i w:val="false"/>
          <w:color w:val="000000"/>
          <w:sz w:val="28"/>
        </w:rPr>
        <w:t>
      1) әскери билетті ресімдеу мерзімдері:</w:t>
      </w:r>
      <w:r>
        <w:br/>
      </w:r>
      <w:r>
        <w:rPr>
          <w:rFonts w:ascii="Times New Roman"/>
          <w:b w:val="false"/>
          <w:i w:val="false"/>
          <w:color w:val="000000"/>
          <w:sz w:val="28"/>
        </w:rPr>
        <w:t>
</w:t>
      </w:r>
      <w:r>
        <w:rPr>
          <w:rFonts w:ascii="Times New Roman"/>
          <w:b w:val="false"/>
          <w:i w:val="false"/>
          <w:color w:val="000000"/>
          <w:sz w:val="28"/>
        </w:rPr>
        <w:t>
      алғаш ресімдеу және беру кезінде – 30 жұмыс күні ішінде;</w:t>
      </w:r>
      <w:r>
        <w:br/>
      </w:r>
      <w:r>
        <w:rPr>
          <w:rFonts w:ascii="Times New Roman"/>
          <w:b w:val="false"/>
          <w:i w:val="false"/>
          <w:color w:val="000000"/>
          <w:sz w:val="28"/>
        </w:rPr>
        <w:t>
</w:t>
      </w:r>
      <w:r>
        <w:rPr>
          <w:rFonts w:ascii="Times New Roman"/>
          <w:b w:val="false"/>
          <w:i w:val="false"/>
          <w:color w:val="000000"/>
          <w:sz w:val="28"/>
        </w:rPr>
        <w:t>
      олар негізінде жазылып берілетін барлық құжаттар бар болған кезде – 15 жұмыс күні;</w:t>
      </w:r>
      <w:r>
        <w:br/>
      </w: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министрлігінің Орталық мұрағатынан деректерді растау қажет болған кезде – 30 жұмыс күні;</w:t>
      </w:r>
      <w:r>
        <w:br/>
      </w:r>
      <w:r>
        <w:rPr>
          <w:rFonts w:ascii="Times New Roman"/>
          <w:b w:val="false"/>
          <w:i w:val="false"/>
          <w:color w:val="000000"/>
          <w:sz w:val="28"/>
        </w:rPr>
        <w:t>
</w:t>
      </w:r>
      <w:r>
        <w:rPr>
          <w:rFonts w:ascii="Times New Roman"/>
          <w:b w:val="false"/>
          <w:i w:val="false"/>
          <w:color w:val="000000"/>
          <w:sz w:val="28"/>
        </w:rPr>
        <w:t>
      жақын шетелдердің мұрағаттарынан деректерді растау қажет болған кезде – 90 жұмыс күні;</w:t>
      </w:r>
      <w:r>
        <w:br/>
      </w:r>
      <w:r>
        <w:rPr>
          <w:rFonts w:ascii="Times New Roman"/>
          <w:b w:val="false"/>
          <w:i w:val="false"/>
          <w:color w:val="000000"/>
          <w:sz w:val="28"/>
        </w:rPr>
        <w:t>
</w:t>
      </w:r>
      <w:r>
        <w:rPr>
          <w:rFonts w:ascii="Times New Roman"/>
          <w:b w:val="false"/>
          <w:i w:val="false"/>
          <w:color w:val="000000"/>
          <w:sz w:val="28"/>
        </w:rPr>
        <w:t>
      жоғалтқан (бүлдірген) кезде – жазбаша өтініш тіркелген күннен бастап 15 жұмыс күні, ал ерекше жағдайларда (басқа әскери басқару органдарына сұрау салу жолданған кезде) – 20 жұмыс күні;</w:t>
      </w:r>
      <w:r>
        <w:br/>
      </w:r>
      <w:r>
        <w:rPr>
          <w:rFonts w:ascii="Times New Roman"/>
          <w:b w:val="false"/>
          <w:i w:val="false"/>
          <w:color w:val="000000"/>
          <w:sz w:val="28"/>
        </w:rPr>
        <w:t>
</w:t>
      </w:r>
      <w:r>
        <w:rPr>
          <w:rFonts w:ascii="Times New Roman"/>
          <w:b w:val="false"/>
          <w:i w:val="false"/>
          <w:color w:val="000000"/>
          <w:sz w:val="28"/>
        </w:rPr>
        <w:t>
      бейбіт уақытта әскери қызметке жарамсыз, соғыс уақытында шектеулі жарамды деп танылған адамдар үшін – аудандық әскерге шақыру комиссиясының шешімі бекітілгеннен кейін – 15 жұмыс күні.</w:t>
      </w:r>
      <w:r>
        <w:br/>
      </w:r>
      <w:r>
        <w:rPr>
          <w:rFonts w:ascii="Times New Roman"/>
          <w:b w:val="false"/>
          <w:i w:val="false"/>
          <w:color w:val="000000"/>
          <w:sz w:val="28"/>
        </w:rPr>
        <w:t>
</w:t>
      </w:r>
      <w:r>
        <w:rPr>
          <w:rFonts w:ascii="Times New Roman"/>
          <w:b w:val="false"/>
          <w:i w:val="false"/>
          <w:color w:val="000000"/>
          <w:sz w:val="28"/>
        </w:rPr>
        <w:t>
      Уақытша куәлікті ресімдеу мерзімі барлық құжаттар бар болған кезде – 1 жұмыс күні;</w:t>
      </w:r>
      <w:r>
        <w:br/>
      </w:r>
      <w:r>
        <w:rPr>
          <w:rFonts w:ascii="Times New Roman"/>
          <w:b w:val="false"/>
          <w:i w:val="false"/>
          <w:color w:val="000000"/>
          <w:sz w:val="28"/>
        </w:rPr>
        <w:t>
</w:t>
      </w:r>
      <w:r>
        <w:rPr>
          <w:rFonts w:ascii="Times New Roman"/>
          <w:b w:val="false"/>
          <w:i w:val="false"/>
          <w:color w:val="000000"/>
          <w:sz w:val="28"/>
        </w:rPr>
        <w:t>
      Құжаттарды қабылдау күні мен беру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Орталыққа жүгінген кезде:</w:t>
      </w:r>
      <w:r>
        <w:br/>
      </w:r>
      <w:r>
        <w:rPr>
          <w:rFonts w:ascii="Times New Roman"/>
          <w:b w:val="false"/>
          <w:i w:val="false"/>
          <w:color w:val="000000"/>
          <w:sz w:val="28"/>
        </w:rPr>
        <w:t>
</w:t>
      </w:r>
      <w:r>
        <w:rPr>
          <w:rFonts w:ascii="Times New Roman"/>
          <w:b w:val="false"/>
          <w:i w:val="false"/>
          <w:color w:val="000000"/>
          <w:sz w:val="28"/>
        </w:rPr>
        <w:t>
      1) әскери билетті ресімдеу мерзімдері:</w:t>
      </w:r>
      <w:r>
        <w:br/>
      </w:r>
      <w:r>
        <w:rPr>
          <w:rFonts w:ascii="Times New Roman"/>
          <w:b w:val="false"/>
          <w:i w:val="false"/>
          <w:color w:val="000000"/>
          <w:sz w:val="28"/>
        </w:rPr>
        <w:t>
</w:t>
      </w:r>
      <w:r>
        <w:rPr>
          <w:rFonts w:ascii="Times New Roman"/>
          <w:b w:val="false"/>
          <w:i w:val="false"/>
          <w:color w:val="000000"/>
          <w:sz w:val="28"/>
        </w:rPr>
        <w:t>
      алғаш ресімдеу және беру кезінде – 30 жұмыс күні ішінде;</w:t>
      </w:r>
      <w:r>
        <w:br/>
      </w:r>
      <w:r>
        <w:rPr>
          <w:rFonts w:ascii="Times New Roman"/>
          <w:b w:val="false"/>
          <w:i w:val="false"/>
          <w:color w:val="000000"/>
          <w:sz w:val="28"/>
        </w:rPr>
        <w:t>
</w:t>
      </w:r>
      <w:r>
        <w:rPr>
          <w:rFonts w:ascii="Times New Roman"/>
          <w:b w:val="false"/>
          <w:i w:val="false"/>
          <w:color w:val="000000"/>
          <w:sz w:val="28"/>
        </w:rPr>
        <w:t>
      олардың негізінде жазылып берілетін барлық құжаттар бар болған кезде – 15 жұмыс күні;</w:t>
      </w:r>
      <w:r>
        <w:br/>
      </w: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министрлігінің Орталық мұрағатынан деректерді растау қажет болған кезде – 30 жұмыс күні;</w:t>
      </w:r>
      <w:r>
        <w:br/>
      </w:r>
      <w:r>
        <w:rPr>
          <w:rFonts w:ascii="Times New Roman"/>
          <w:b w:val="false"/>
          <w:i w:val="false"/>
          <w:color w:val="000000"/>
          <w:sz w:val="28"/>
        </w:rPr>
        <w:t>
</w:t>
      </w:r>
      <w:r>
        <w:rPr>
          <w:rFonts w:ascii="Times New Roman"/>
          <w:b w:val="false"/>
          <w:i w:val="false"/>
          <w:color w:val="000000"/>
          <w:sz w:val="28"/>
        </w:rPr>
        <w:t>
      жақын шетелдердің мұрағаттарынан деректерді растау қажет болған кезде – 90 жұмыс күні;</w:t>
      </w:r>
      <w:r>
        <w:br/>
      </w:r>
      <w:r>
        <w:rPr>
          <w:rFonts w:ascii="Times New Roman"/>
          <w:b w:val="false"/>
          <w:i w:val="false"/>
          <w:color w:val="000000"/>
          <w:sz w:val="28"/>
        </w:rPr>
        <w:t>
</w:t>
      </w:r>
      <w:r>
        <w:rPr>
          <w:rFonts w:ascii="Times New Roman"/>
          <w:b w:val="false"/>
          <w:i w:val="false"/>
          <w:color w:val="000000"/>
          <w:sz w:val="28"/>
        </w:rPr>
        <w:t>
      жоғалтқан (бүлдірген) кезде – жазбаша өтініш тіркелген күннен бастап 15 жұмыс күні, ал ерекше жағдайларда (басқа әскери басқару органдарына сұрау салу жолданған кезде) – 20 жұмыс күні;</w:t>
      </w:r>
      <w:r>
        <w:br/>
      </w:r>
      <w:r>
        <w:rPr>
          <w:rFonts w:ascii="Times New Roman"/>
          <w:b w:val="false"/>
          <w:i w:val="false"/>
          <w:color w:val="000000"/>
          <w:sz w:val="28"/>
        </w:rPr>
        <w:t>
</w:t>
      </w:r>
      <w:r>
        <w:rPr>
          <w:rFonts w:ascii="Times New Roman"/>
          <w:b w:val="false"/>
          <w:i w:val="false"/>
          <w:color w:val="000000"/>
          <w:sz w:val="28"/>
        </w:rPr>
        <w:t>
      бейбіт уақытта әскери қызметке жарамсыз, соғыс уақытында шектеулі жарамды деп танылған адамдар үшін – аудандық әскерге шақыру комиссиясының шешімі бекітілгеннен кейін – 15 жұмыс күні.</w:t>
      </w:r>
      <w:r>
        <w:br/>
      </w:r>
      <w:r>
        <w:rPr>
          <w:rFonts w:ascii="Times New Roman"/>
          <w:b w:val="false"/>
          <w:i w:val="false"/>
          <w:color w:val="000000"/>
          <w:sz w:val="28"/>
        </w:rPr>
        <w:t>
</w:t>
      </w:r>
      <w:r>
        <w:rPr>
          <w:rFonts w:ascii="Times New Roman"/>
          <w:b w:val="false"/>
          <w:i w:val="false"/>
          <w:color w:val="000000"/>
          <w:sz w:val="28"/>
        </w:rPr>
        <w:t>
      Уақытша куәлікті ресімдеу мерзімі барлық құжаттар бар болған кезде – 1 жұмыс күні;</w:t>
      </w:r>
      <w:r>
        <w:br/>
      </w:r>
      <w:r>
        <w:rPr>
          <w:rFonts w:ascii="Times New Roman"/>
          <w:b w:val="false"/>
          <w:i w:val="false"/>
          <w:color w:val="000000"/>
          <w:sz w:val="28"/>
        </w:rPr>
        <w:t>
</w:t>
      </w:r>
      <w:r>
        <w:rPr>
          <w:rFonts w:ascii="Times New Roman"/>
          <w:b w:val="false"/>
          <w:i w:val="false"/>
          <w:color w:val="000000"/>
          <w:sz w:val="28"/>
        </w:rPr>
        <w:t>
      2) мемлекеттік қызметті алғанға дейін жол берілген ең ұзақ күту уақыты – 20 минуттан артық емес;</w:t>
      </w:r>
      <w:r>
        <w:br/>
      </w:r>
      <w:r>
        <w:rPr>
          <w:rFonts w:ascii="Times New Roman"/>
          <w:b w:val="false"/>
          <w:i w:val="false"/>
          <w:color w:val="000000"/>
          <w:sz w:val="28"/>
        </w:rPr>
        <w:t>
</w:t>
      </w:r>
      <w:r>
        <w:rPr>
          <w:rFonts w:ascii="Times New Roman"/>
          <w:b w:val="false"/>
          <w:i w:val="false"/>
          <w:color w:val="000000"/>
          <w:sz w:val="28"/>
        </w:rPr>
        <w:t>
      3) жүгінген күні тұтынушыға қызмет көрсетудің жол берілген ең ұзақ күту уақыты – 20 минуттан артық емес.</w:t>
      </w:r>
      <w:r>
        <w:br/>
      </w:r>
      <w:r>
        <w:rPr>
          <w:rFonts w:ascii="Times New Roman"/>
          <w:b w:val="false"/>
          <w:i w:val="false"/>
          <w:color w:val="000000"/>
          <w:sz w:val="28"/>
        </w:rPr>
        <w:t>
</w:t>
      </w:r>
      <w:r>
        <w:rPr>
          <w:rFonts w:ascii="Times New Roman"/>
          <w:b w:val="false"/>
          <w:i w:val="false"/>
          <w:color w:val="000000"/>
          <w:sz w:val="28"/>
        </w:rPr>
        <w:t>
      Құжаттарды қабылдау күні мен беру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уәкілетті органда – аптасына бес күн сағат 9.00-ден сағат 19.00-ге дейін (сенбі, жексенбі және мереке күндерінен басқа), түскі үзіліс сағат 13.00-ден сағат 15.00-ге дейін;</w:t>
      </w:r>
      <w:r>
        <w:br/>
      </w:r>
      <w:r>
        <w:rPr>
          <w:rFonts w:ascii="Times New Roman"/>
          <w:b w:val="false"/>
          <w:i w:val="false"/>
          <w:color w:val="000000"/>
          <w:sz w:val="28"/>
        </w:rPr>
        <w:t>
</w:t>
      </w:r>
      <w:r>
        <w:rPr>
          <w:rFonts w:ascii="Times New Roman"/>
          <w:b w:val="false"/>
          <w:i w:val="false"/>
          <w:color w:val="000000"/>
          <w:sz w:val="28"/>
        </w:rPr>
        <w:t>
      2) орталықта – мемлекеттік қызмет еңбек </w:t>
      </w:r>
      <w:r>
        <w:rPr>
          <w:rFonts w:ascii="Times New Roman"/>
          <w:b w:val="false"/>
          <w:i w:val="false"/>
          <w:color w:val="000000"/>
          <w:sz w:val="28"/>
        </w:rPr>
        <w:t>заңнамасына</w:t>
      </w:r>
      <w:r>
        <w:rPr>
          <w:rFonts w:ascii="Times New Roman"/>
          <w:b w:val="false"/>
          <w:i w:val="false"/>
          <w:color w:val="000000"/>
          <w:sz w:val="28"/>
        </w:rPr>
        <w:t xml:space="preserve"> сәйкес жексенбіні және мереке күндерін қоспағанда, белгіленген жұмыс кестесіне сәйкес дүйсенбіден бастап сенбіні қоса алғанда, күн сайын сағат 9.00-ден сағат 20.00-ге дейін үзіліссіз көрсетіледі.</w:t>
      </w:r>
      <w:r>
        <w:br/>
      </w:r>
      <w:r>
        <w:rPr>
          <w:rFonts w:ascii="Times New Roman"/>
          <w:b w:val="false"/>
          <w:i w:val="false"/>
          <w:color w:val="000000"/>
          <w:sz w:val="28"/>
        </w:rPr>
        <w:t>
</w:t>
      </w:r>
      <w:r>
        <w:rPr>
          <w:rFonts w:ascii="Times New Roman"/>
          <w:b w:val="false"/>
          <w:i w:val="false"/>
          <w:color w:val="000000"/>
          <w:sz w:val="28"/>
        </w:rPr>
        <w:t>
      Қабылдау жедел қызмет көрсетусіз «электрондық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Мобильді орталықтар орталық бекіткен кестеге сәйкес, бірақ бір елді мекенде кемінде алты жұмыс сағаты құжаттарды қабылдауды жүзеге асырады.</w:t>
      </w:r>
      <w:r>
        <w:br/>
      </w:r>
      <w:r>
        <w:rPr>
          <w:rFonts w:ascii="Times New Roman"/>
          <w:b w:val="false"/>
          <w:i w:val="false"/>
          <w:color w:val="000000"/>
          <w:sz w:val="28"/>
        </w:rPr>
        <w:t>
</w:t>
      </w:r>
      <w:r>
        <w:rPr>
          <w:rFonts w:ascii="Times New Roman"/>
          <w:b w:val="false"/>
          <w:i w:val="false"/>
          <w:color w:val="000000"/>
          <w:sz w:val="28"/>
        </w:rPr>
        <w:t>
      10. Мемлекеттік қызмет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уәкілетті органның ғимараттарында көрсетіледі, онда дене мүмкіндіктері шектеулі адамдар үшін жағдайлар жасалған, қажетті құжаттардың тізбесі мен оларды толтыру үлгілері, нормативтік құқықтық актілерден үзінділер (үзінді көшірмелер) бар стенділермен жарақтандырылған күтуге және құжаттар толтыруға арналған орындар бар.</w:t>
      </w:r>
      <w:r>
        <w:br/>
      </w:r>
      <w:r>
        <w:rPr>
          <w:rFonts w:ascii="Times New Roman"/>
          <w:b w:val="false"/>
          <w:i w:val="false"/>
          <w:color w:val="000000"/>
          <w:sz w:val="28"/>
        </w:rPr>
        <w:t>
</w:t>
      </w:r>
      <w:r>
        <w:rPr>
          <w:rFonts w:ascii="Times New Roman"/>
          <w:b w:val="false"/>
          <w:i w:val="false"/>
          <w:color w:val="000000"/>
          <w:sz w:val="28"/>
        </w:rPr>
        <w:t>
      Мемлекеттік қызмет дене мүмкіндіктері шектеулі адамдарға пандустармен, күту залымен жабдықталған мемлекеттік қызмет алушының тұрғылықты жері бойынша орталықтың ғимаратында көрсетіледі. Залда анықтама бюросы, күтіп отыратын креслолар, толтырылған бланкілердің үлгілері бар ақпараттық стенділер орналасқан.</w:t>
      </w:r>
    </w:p>
    <w:bookmarkEnd w:id="50"/>
    <w:bookmarkStart w:name="z664" w:id="51"/>
    <w:p>
      <w:pPr>
        <w:spacing w:after="0"/>
        <w:ind w:left="0"/>
        <w:jc w:val="left"/>
      </w:pPr>
      <w:r>
        <w:rPr>
          <w:rFonts w:ascii="Times New Roman"/>
          <w:b/>
          <w:i w:val="false"/>
          <w:color w:val="000000"/>
        </w:rPr>
        <w:t xml:space="preserve"> 
2. Мемлекеттік қызмет көрсету тәртібі</w:t>
      </w:r>
    </w:p>
    <w:bookmarkEnd w:id="51"/>
    <w:bookmarkStart w:name="z665" w:id="52"/>
    <w:p>
      <w:pPr>
        <w:spacing w:after="0"/>
        <w:ind w:left="0"/>
        <w:jc w:val="both"/>
      </w:pPr>
      <w:r>
        <w:rPr>
          <w:rFonts w:ascii="Times New Roman"/>
          <w:b w:val="false"/>
          <w:i w:val="false"/>
          <w:color w:val="000000"/>
          <w:sz w:val="28"/>
        </w:rPr>
        <w:t>
      11. Мемлекеттік қызмет алу үшін тұтынушы немесе сенімхат бойынша оның уәкілетті өкілі уәкілетті органға немесе орталыққа мыналарды ұсынуы қажет:</w:t>
      </w:r>
      <w:r>
        <w:br/>
      </w:r>
      <w:r>
        <w:rPr>
          <w:rFonts w:ascii="Times New Roman"/>
          <w:b w:val="false"/>
          <w:i w:val="false"/>
          <w:color w:val="000000"/>
          <w:sz w:val="28"/>
        </w:rPr>
        <w:t>
</w:t>
      </w:r>
      <w:r>
        <w:rPr>
          <w:rFonts w:ascii="Times New Roman"/>
          <w:b w:val="false"/>
          <w:i w:val="false"/>
          <w:color w:val="000000"/>
          <w:sz w:val="28"/>
        </w:rPr>
        <w:t>
      11.1. Запастағы офицердің уақытша куәлігін ауыстыру кезінде:</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запастағы офицердің уақытша куәлігі;</w:t>
      </w:r>
      <w:r>
        <w:br/>
      </w:r>
      <w:r>
        <w:rPr>
          <w:rFonts w:ascii="Times New Roman"/>
          <w:b w:val="false"/>
          <w:i w:val="false"/>
          <w:color w:val="000000"/>
          <w:sz w:val="28"/>
        </w:rPr>
        <w:t>
</w:t>
      </w:r>
      <w:r>
        <w:rPr>
          <w:rFonts w:ascii="Times New Roman"/>
          <w:b w:val="false"/>
          <w:i w:val="false"/>
          <w:color w:val="000000"/>
          <w:sz w:val="28"/>
        </w:rPr>
        <w:t>
      көлемі 3х4 см екі фотосурет;</w:t>
      </w:r>
      <w:r>
        <w:br/>
      </w:r>
      <w:r>
        <w:rPr>
          <w:rFonts w:ascii="Times New Roman"/>
          <w:b w:val="false"/>
          <w:i w:val="false"/>
          <w:color w:val="000000"/>
          <w:sz w:val="28"/>
        </w:rPr>
        <w:t>
</w:t>
      </w:r>
      <w:r>
        <w:rPr>
          <w:rFonts w:ascii="Times New Roman"/>
          <w:b w:val="false"/>
          <w:i w:val="false"/>
          <w:color w:val="000000"/>
          <w:sz w:val="28"/>
        </w:rPr>
        <w:t>
      11.2. КСРО үлгісіндегі әскери билетті Қазақстан Республикасының үлгісіне ауыстырған кезде:</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КСРО үлгісіндегі әскери билет;</w:t>
      </w:r>
      <w:r>
        <w:br/>
      </w:r>
      <w:r>
        <w:rPr>
          <w:rFonts w:ascii="Times New Roman"/>
          <w:b w:val="false"/>
          <w:i w:val="false"/>
          <w:color w:val="000000"/>
          <w:sz w:val="28"/>
        </w:rPr>
        <w:t>
</w:t>
      </w:r>
      <w:r>
        <w:rPr>
          <w:rFonts w:ascii="Times New Roman"/>
          <w:b w:val="false"/>
          <w:i w:val="false"/>
          <w:color w:val="000000"/>
          <w:sz w:val="28"/>
        </w:rPr>
        <w:t>
      көлемі 3х4 см екі фотосурет;</w:t>
      </w:r>
      <w:r>
        <w:br/>
      </w:r>
      <w:r>
        <w:rPr>
          <w:rFonts w:ascii="Times New Roman"/>
          <w:b w:val="false"/>
          <w:i w:val="false"/>
          <w:color w:val="000000"/>
          <w:sz w:val="28"/>
        </w:rPr>
        <w:t>
</w:t>
      </w:r>
      <w:r>
        <w:rPr>
          <w:rFonts w:ascii="Times New Roman"/>
          <w:b w:val="false"/>
          <w:i w:val="false"/>
          <w:color w:val="000000"/>
          <w:sz w:val="28"/>
        </w:rPr>
        <w:t>
      11.3. Әскери оқу-жаттығу жиындарынан өткеннен кейін офицерлер құрамының алғашқы әскери атағын беру кезінде:</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запастағы сарбаздың, сержанттың бар әскери билеті (әскерге шақыру учаскесіне тіркеу туралы куәлігі);</w:t>
      </w:r>
      <w:r>
        <w:br/>
      </w:r>
      <w:r>
        <w:rPr>
          <w:rFonts w:ascii="Times New Roman"/>
          <w:b w:val="false"/>
          <w:i w:val="false"/>
          <w:color w:val="000000"/>
          <w:sz w:val="28"/>
        </w:rPr>
        <w:t>
</w:t>
      </w:r>
      <w:r>
        <w:rPr>
          <w:rFonts w:ascii="Times New Roman"/>
          <w:b w:val="false"/>
          <w:i w:val="false"/>
          <w:color w:val="000000"/>
          <w:sz w:val="28"/>
        </w:rPr>
        <w:t>
      көлемі 3х4 см екі фотосурет;</w:t>
      </w:r>
      <w:r>
        <w:br/>
      </w:r>
      <w:r>
        <w:rPr>
          <w:rFonts w:ascii="Times New Roman"/>
          <w:b w:val="false"/>
          <w:i w:val="false"/>
          <w:color w:val="000000"/>
          <w:sz w:val="28"/>
        </w:rPr>
        <w:t>
</w:t>
      </w:r>
      <w:r>
        <w:rPr>
          <w:rFonts w:ascii="Times New Roman"/>
          <w:b w:val="false"/>
          <w:i w:val="false"/>
          <w:color w:val="000000"/>
          <w:sz w:val="28"/>
        </w:rPr>
        <w:t>
      11.4. Әскери билетті жоғалтқан кезде, мынадай жағдайларда:</w:t>
      </w:r>
      <w:r>
        <w:br/>
      </w:r>
      <w:r>
        <w:rPr>
          <w:rFonts w:ascii="Times New Roman"/>
          <w:b w:val="false"/>
          <w:i w:val="false"/>
          <w:color w:val="000000"/>
          <w:sz w:val="28"/>
        </w:rPr>
        <w:t>
</w:t>
      </w:r>
      <w:r>
        <w:rPr>
          <w:rFonts w:ascii="Times New Roman"/>
          <w:b w:val="false"/>
          <w:i w:val="false"/>
          <w:color w:val="000000"/>
          <w:sz w:val="28"/>
        </w:rPr>
        <w:t>
      1) егер әскери билет қандай да бір зілзаланың (өрт, су басу және т.б.) нәтижесінде жойылса:</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уәкілетті органнан (мекемеден) болған зілзала фактісін растайтын құжат (анықтама);</w:t>
      </w:r>
      <w:r>
        <w:br/>
      </w:r>
      <w:r>
        <w:rPr>
          <w:rFonts w:ascii="Times New Roman"/>
          <w:b w:val="false"/>
          <w:i w:val="false"/>
          <w:color w:val="000000"/>
          <w:sz w:val="28"/>
        </w:rPr>
        <w:t>
</w:t>
      </w:r>
      <w:r>
        <w:rPr>
          <w:rFonts w:ascii="Times New Roman"/>
          <w:b w:val="false"/>
          <w:i w:val="false"/>
          <w:color w:val="000000"/>
          <w:sz w:val="28"/>
        </w:rPr>
        <w:t>
      қорғаныс істері жөніндегі бөлім (басқарма) бастығына (бұдан әрі – ҚІЖБ(Б)) әскери билеттің жоғалу фактісін ашатын түсініктеме береді (егер әскери билеттің жоғалуы офицердің кінәсінен болмаған жағдайда);</w:t>
      </w:r>
      <w:r>
        <w:br/>
      </w:r>
      <w:r>
        <w:rPr>
          <w:rFonts w:ascii="Times New Roman"/>
          <w:b w:val="false"/>
          <w:i w:val="false"/>
          <w:color w:val="000000"/>
          <w:sz w:val="28"/>
        </w:rPr>
        <w:t>
</w:t>
      </w:r>
      <w:r>
        <w:rPr>
          <w:rFonts w:ascii="Times New Roman"/>
          <w:b w:val="false"/>
          <w:i w:val="false"/>
          <w:color w:val="000000"/>
          <w:sz w:val="28"/>
        </w:rPr>
        <w:t>
      көлемі 3х4 см екі фотосурет;</w:t>
      </w:r>
      <w:r>
        <w:br/>
      </w:r>
      <w:r>
        <w:rPr>
          <w:rFonts w:ascii="Times New Roman"/>
          <w:b w:val="false"/>
          <w:i w:val="false"/>
          <w:color w:val="000000"/>
          <w:sz w:val="28"/>
        </w:rPr>
        <w:t>
</w:t>
      </w:r>
      <w:r>
        <w:rPr>
          <w:rFonts w:ascii="Times New Roman"/>
          <w:b w:val="false"/>
          <w:i w:val="false"/>
          <w:color w:val="000000"/>
          <w:sz w:val="28"/>
        </w:rPr>
        <w:t>
      2) егер әскери билет ұрланса:</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уәкілетті органнан (мекемеден) болған ұрлық фактісін растайтын құжат (анықтама);</w:t>
      </w:r>
      <w:r>
        <w:br/>
      </w:r>
      <w:r>
        <w:rPr>
          <w:rFonts w:ascii="Times New Roman"/>
          <w:b w:val="false"/>
          <w:i w:val="false"/>
          <w:color w:val="000000"/>
          <w:sz w:val="28"/>
        </w:rPr>
        <w:t>
</w:t>
      </w:r>
      <w:r>
        <w:rPr>
          <w:rFonts w:ascii="Times New Roman"/>
          <w:b w:val="false"/>
          <w:i w:val="false"/>
          <w:color w:val="000000"/>
          <w:sz w:val="28"/>
        </w:rPr>
        <w:t>
      ҚІЖБ(Б) бастығына әскери билеттің жоғалу фактісін ашатын жазбаша түсініктеме береді (егер әскери билеттің жоғалуы офицердің кінәсінен болмаған жағдайда);</w:t>
      </w:r>
      <w:r>
        <w:br/>
      </w:r>
      <w:r>
        <w:rPr>
          <w:rFonts w:ascii="Times New Roman"/>
          <w:b w:val="false"/>
          <w:i w:val="false"/>
          <w:color w:val="000000"/>
          <w:sz w:val="28"/>
        </w:rPr>
        <w:t>
</w:t>
      </w:r>
      <w:r>
        <w:rPr>
          <w:rFonts w:ascii="Times New Roman"/>
          <w:b w:val="false"/>
          <w:i w:val="false"/>
          <w:color w:val="000000"/>
          <w:sz w:val="28"/>
        </w:rPr>
        <w:t>
      көлемі 3х4 см екі фотосурет;</w:t>
      </w:r>
      <w:r>
        <w:br/>
      </w:r>
      <w:r>
        <w:rPr>
          <w:rFonts w:ascii="Times New Roman"/>
          <w:b w:val="false"/>
          <w:i w:val="false"/>
          <w:color w:val="000000"/>
          <w:sz w:val="28"/>
        </w:rPr>
        <w:t>
</w:t>
      </w:r>
      <w:r>
        <w:rPr>
          <w:rFonts w:ascii="Times New Roman"/>
          <w:b w:val="false"/>
          <w:i w:val="false"/>
          <w:color w:val="000000"/>
          <w:sz w:val="28"/>
        </w:rPr>
        <w:t>
      3) егер әскери билет ұқыпсыз сақтау немесе зілзала нәтижесінде бүлінген болса (бірақ бұл ретте сақталса):</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запастағы офицердің әскери билеті;</w:t>
      </w:r>
      <w:r>
        <w:br/>
      </w:r>
      <w:r>
        <w:rPr>
          <w:rFonts w:ascii="Times New Roman"/>
          <w:b w:val="false"/>
          <w:i w:val="false"/>
          <w:color w:val="000000"/>
          <w:sz w:val="28"/>
        </w:rPr>
        <w:t>
</w:t>
      </w:r>
      <w:r>
        <w:rPr>
          <w:rFonts w:ascii="Times New Roman"/>
          <w:b w:val="false"/>
          <w:i w:val="false"/>
          <w:color w:val="000000"/>
          <w:sz w:val="28"/>
        </w:rPr>
        <w:t>
      ҚІЖБ(Б) бастығына әскери билетті жоғалту фактісін ашатын жазбаша түсініктеме береді (егер әскери билеттің жоғалуы офицердің кінәсінен болмаған жағдайда);</w:t>
      </w:r>
      <w:r>
        <w:br/>
      </w:r>
      <w:r>
        <w:rPr>
          <w:rFonts w:ascii="Times New Roman"/>
          <w:b w:val="false"/>
          <w:i w:val="false"/>
          <w:color w:val="000000"/>
          <w:sz w:val="28"/>
        </w:rPr>
        <w:t>
</w:t>
      </w:r>
      <w:r>
        <w:rPr>
          <w:rFonts w:ascii="Times New Roman"/>
          <w:b w:val="false"/>
          <w:i w:val="false"/>
          <w:color w:val="000000"/>
          <w:sz w:val="28"/>
        </w:rPr>
        <w:t>
      көлемі 3х4 см екі фотосурет;</w:t>
      </w:r>
      <w:r>
        <w:br/>
      </w:r>
      <w:r>
        <w:rPr>
          <w:rFonts w:ascii="Times New Roman"/>
          <w:b w:val="false"/>
          <w:i w:val="false"/>
          <w:color w:val="000000"/>
          <w:sz w:val="28"/>
        </w:rPr>
        <w:t>
</w:t>
      </w:r>
      <w:r>
        <w:rPr>
          <w:rFonts w:ascii="Times New Roman"/>
          <w:b w:val="false"/>
          <w:i w:val="false"/>
          <w:color w:val="000000"/>
          <w:sz w:val="28"/>
        </w:rPr>
        <w:t>
      11.5. Запастағы офицер тегін өзгерткен жағдайда:</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запастағы офицердің бұрынғы тегі (аты, әкесінің аты) бойынша бар әскери билеті;</w:t>
      </w:r>
      <w:r>
        <w:br/>
      </w:r>
      <w:r>
        <w:rPr>
          <w:rFonts w:ascii="Times New Roman"/>
          <w:b w:val="false"/>
          <w:i w:val="false"/>
          <w:color w:val="000000"/>
          <w:sz w:val="28"/>
        </w:rPr>
        <w:t>
</w:t>
      </w:r>
      <w:r>
        <w:rPr>
          <w:rFonts w:ascii="Times New Roman"/>
          <w:b w:val="false"/>
          <w:i w:val="false"/>
          <w:color w:val="000000"/>
          <w:sz w:val="28"/>
        </w:rPr>
        <w:t>
      тегін өзгерту фактісін растайтын құжат (неке туралы куәлік, ажырасқаны туралы куәлік мәліметтері және басқа);</w:t>
      </w:r>
      <w:r>
        <w:br/>
      </w:r>
      <w:r>
        <w:rPr>
          <w:rFonts w:ascii="Times New Roman"/>
          <w:b w:val="false"/>
          <w:i w:val="false"/>
          <w:color w:val="000000"/>
          <w:sz w:val="28"/>
        </w:rPr>
        <w:t>
</w:t>
      </w:r>
      <w:r>
        <w:rPr>
          <w:rFonts w:ascii="Times New Roman"/>
          <w:b w:val="false"/>
          <w:i w:val="false"/>
          <w:color w:val="000000"/>
          <w:sz w:val="28"/>
        </w:rPr>
        <w:t>
      көлемі 3х4 см екі фотосурет.</w:t>
      </w:r>
      <w:r>
        <w:br/>
      </w:r>
      <w:r>
        <w:rPr>
          <w:rFonts w:ascii="Times New Roman"/>
          <w:b w:val="false"/>
          <w:i w:val="false"/>
          <w:color w:val="000000"/>
          <w:sz w:val="28"/>
        </w:rPr>
        <w:t>
</w:t>
      </w:r>
      <w:r>
        <w:rPr>
          <w:rFonts w:ascii="Times New Roman"/>
          <w:b w:val="false"/>
          <w:i w:val="false"/>
          <w:color w:val="000000"/>
          <w:sz w:val="28"/>
        </w:rPr>
        <w:t>
      Мемлекеттік ақпараттық жүйелерде бар тұтынушының жеке куәлігі, неке туралы куәлік, ажырасқаны туралы куәлік мәліметтерін уәкілетті орган немесе орталық тиісті мемлекеттік ақпараттық жүйелерден орталықтың ақпараттық жүйесі арқылы уәкілетті адамның электрондық цифрлық қолтаңбасымен куәландырылған электрондық құжат үлгісінде алады.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 салыстырып тексеру үшін құжаттардың түпнұсқасын ұсынады.</w:t>
      </w:r>
      <w:r>
        <w:br/>
      </w:r>
      <w:r>
        <w:rPr>
          <w:rFonts w:ascii="Times New Roman"/>
          <w:b w:val="false"/>
          <w:i w:val="false"/>
          <w:color w:val="000000"/>
          <w:sz w:val="28"/>
        </w:rPr>
        <w:t>
</w:t>
      </w:r>
      <w:r>
        <w:rPr>
          <w:rFonts w:ascii="Times New Roman"/>
          <w:b w:val="false"/>
          <w:i w:val="false"/>
          <w:color w:val="000000"/>
          <w:sz w:val="28"/>
        </w:rPr>
        <w:t>
      Құжаттарды қабылдау кезінде уәкілетті органның немесе орталықтың қызметкері түпнұсқалардың түпнұсқалығын мемлекеттік ақпараттық жүйелерден ұсынылған мәліметтермен салыстырып тексереді, одан кейін түпнұсқаны тұтынушыға қайтарады.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w:t>
      </w:r>
      <w:r>
        <w:br/>
      </w:r>
      <w:r>
        <w:rPr>
          <w:rFonts w:ascii="Times New Roman"/>
          <w:b w:val="false"/>
          <w:i w:val="false"/>
          <w:color w:val="000000"/>
          <w:sz w:val="28"/>
        </w:rPr>
        <w:t>
</w:t>
      </w:r>
      <w:r>
        <w:rPr>
          <w:rFonts w:ascii="Times New Roman"/>
          <w:b w:val="false"/>
          <w:i w:val="false"/>
          <w:color w:val="000000"/>
          <w:sz w:val="28"/>
        </w:rPr>
        <w:t>
      1) уәкілетті органда өтініштің бланкісін уәкілетті органның қызметкері береді;</w:t>
      </w:r>
      <w:r>
        <w:br/>
      </w:r>
      <w:r>
        <w:rPr>
          <w:rFonts w:ascii="Times New Roman"/>
          <w:b w:val="false"/>
          <w:i w:val="false"/>
          <w:color w:val="000000"/>
          <w:sz w:val="28"/>
        </w:rPr>
        <w:t>
</w:t>
      </w:r>
      <w:r>
        <w:rPr>
          <w:rFonts w:ascii="Times New Roman"/>
          <w:b w:val="false"/>
          <w:i w:val="false"/>
          <w:color w:val="000000"/>
          <w:sz w:val="28"/>
        </w:rPr>
        <w:t>
      2) орталықтарда бекітілген үлгідегі өтініштің бланкісі күту залындағы арнайы тағанда, сондай-ақ орталықтың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Өтініштер бланкілерінің нысандары осы стандартқа </w:t>
      </w:r>
      <w:r>
        <w:rPr>
          <w:rFonts w:ascii="Times New Roman"/>
          <w:b w:val="false"/>
          <w:i w:val="false"/>
          <w:color w:val="000000"/>
          <w:sz w:val="28"/>
        </w:rPr>
        <w:t>4-қосымшада</w:t>
      </w:r>
      <w:r>
        <w:rPr>
          <w:rFonts w:ascii="Times New Roman"/>
          <w:b w:val="false"/>
          <w:i w:val="false"/>
          <w:color w:val="000000"/>
          <w:sz w:val="28"/>
        </w:rPr>
        <w:t xml:space="preserve"> көрсетілген және уәкілетті органның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тұрғылықты жері бойынша уәкілетті органның лауазымды адамдарына немесе орталыққа тапсырады.</w:t>
      </w:r>
      <w:r>
        <w:br/>
      </w:r>
      <w:r>
        <w:rPr>
          <w:rFonts w:ascii="Times New Roman"/>
          <w:b w:val="false"/>
          <w:i w:val="false"/>
          <w:color w:val="000000"/>
          <w:sz w:val="28"/>
        </w:rPr>
        <w:t>
</w:t>
      </w:r>
      <w:r>
        <w:rPr>
          <w:rFonts w:ascii="Times New Roman"/>
          <w:b w:val="false"/>
          <w:i w:val="false"/>
          <w:color w:val="000000"/>
          <w:sz w:val="28"/>
        </w:rPr>
        <w:t>
      Уәкілетті органның жауапты адамының деректері www.con.gov.kz интернет-ресурсында, сондай-ақ уәкілетті органның үй-жайында көзге көрінетін жерлерде мемлекеттік және орыс тілдерінде орналастырылады.</w:t>
      </w:r>
      <w:r>
        <w:br/>
      </w:r>
      <w:r>
        <w:rPr>
          <w:rFonts w:ascii="Times New Roman"/>
          <w:b w:val="false"/>
          <w:i w:val="false"/>
          <w:color w:val="000000"/>
          <w:sz w:val="28"/>
        </w:rPr>
        <w:t>
</w:t>
      </w:r>
      <w:r>
        <w:rPr>
          <w:rFonts w:ascii="Times New Roman"/>
          <w:b w:val="false"/>
          <w:i w:val="false"/>
          <w:color w:val="000000"/>
          <w:sz w:val="28"/>
        </w:rPr>
        <w:t>
      Орталықтарда құжаттарды қабылдау операциялық залда «кедергісіз»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құжаттарды тапсырған кезде уәкілетті органда немесе орталықта тұтынушыға мыналарды:</w:t>
      </w:r>
      <w:r>
        <w:br/>
      </w:r>
      <w:r>
        <w:rPr>
          <w:rFonts w:ascii="Times New Roman"/>
          <w:b w:val="false"/>
          <w:i w:val="false"/>
          <w:color w:val="000000"/>
          <w:sz w:val="28"/>
        </w:rPr>
        <w:t>
</w:t>
      </w:r>
      <w:r>
        <w:rPr>
          <w:rFonts w:ascii="Times New Roman"/>
          <w:b w:val="false"/>
          <w:i w:val="false"/>
          <w:color w:val="000000"/>
          <w:sz w:val="28"/>
        </w:rPr>
        <w:t>
      1) құжаттардың нөмірлері мен қабылданған күнін;</w:t>
      </w:r>
      <w:r>
        <w:br/>
      </w:r>
      <w:r>
        <w:rPr>
          <w:rFonts w:ascii="Times New Roman"/>
          <w:b w:val="false"/>
          <w:i w:val="false"/>
          <w:color w:val="000000"/>
          <w:sz w:val="28"/>
        </w:rPr>
        <w:t>
</w:t>
      </w:r>
      <w:r>
        <w:rPr>
          <w:rFonts w:ascii="Times New Roman"/>
          <w:b w:val="false"/>
          <w:i w:val="false"/>
          <w:color w:val="000000"/>
          <w:sz w:val="28"/>
        </w:rPr>
        <w:t>
      2) сұралған мемлекеттік қызмет түрін;</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атауларын;</w:t>
      </w:r>
      <w:r>
        <w:br/>
      </w:r>
      <w:r>
        <w:rPr>
          <w:rFonts w:ascii="Times New Roman"/>
          <w:b w:val="false"/>
          <w:i w:val="false"/>
          <w:color w:val="000000"/>
          <w:sz w:val="28"/>
        </w:rPr>
        <w:t>
</w:t>
      </w:r>
      <w:r>
        <w:rPr>
          <w:rFonts w:ascii="Times New Roman"/>
          <w:b w:val="false"/>
          <w:i w:val="false"/>
          <w:color w:val="000000"/>
          <w:sz w:val="28"/>
        </w:rPr>
        <w:t>
      4) құжаттарды беру күнін, уақыты мен орнын;</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қызметкерінің тегін, атын, әкесінің атын;</w:t>
      </w:r>
      <w:r>
        <w:br/>
      </w:r>
      <w:r>
        <w:rPr>
          <w:rFonts w:ascii="Times New Roman"/>
          <w:b w:val="false"/>
          <w:i w:val="false"/>
          <w:color w:val="000000"/>
          <w:sz w:val="28"/>
        </w:rPr>
        <w:t>
</w:t>
      </w:r>
      <w:r>
        <w:rPr>
          <w:rFonts w:ascii="Times New Roman"/>
          <w:b w:val="false"/>
          <w:i w:val="false"/>
          <w:color w:val="000000"/>
          <w:sz w:val="28"/>
        </w:rPr>
        <w:t>
      6) тұтынушының тегін, атын, әкесінің атын, оның байланыс телефонын көрсете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 тұтынушыға беріледі:</w:t>
      </w:r>
      <w:r>
        <w:br/>
      </w:r>
      <w:r>
        <w:rPr>
          <w:rFonts w:ascii="Times New Roman"/>
          <w:b w:val="false"/>
          <w:i w:val="false"/>
          <w:color w:val="000000"/>
          <w:sz w:val="28"/>
        </w:rPr>
        <w:t>
</w:t>
      </w:r>
      <w:r>
        <w:rPr>
          <w:rFonts w:ascii="Times New Roman"/>
          <w:b w:val="false"/>
          <w:i w:val="false"/>
          <w:color w:val="000000"/>
          <w:sz w:val="28"/>
        </w:rPr>
        <w:t>
      1) уәкілетті органда тұтынушыға дайын құжаттарды беру тіркеу күні және құжаттарды қабылдаған адамның тегі, аты, әкесінің аты көрсетілген талон негізінде күн сайын жүзеге асырылады.</w:t>
      </w:r>
      <w:r>
        <w:br/>
      </w:r>
      <w:r>
        <w:rPr>
          <w:rFonts w:ascii="Times New Roman"/>
          <w:b w:val="false"/>
          <w:i w:val="false"/>
          <w:color w:val="000000"/>
          <w:sz w:val="28"/>
        </w:rPr>
        <w:t>
</w:t>
      </w:r>
      <w:r>
        <w:rPr>
          <w:rFonts w:ascii="Times New Roman"/>
          <w:b w:val="false"/>
          <w:i w:val="false"/>
          <w:color w:val="000000"/>
          <w:sz w:val="28"/>
        </w:rPr>
        <w:t>
      2) орталықта тұтынушыға дайын құжаттарды беруді орталықтың қызметкері қолхат негізінде онда көрсетілген мерзімде күн сайын «терезелер» арқылы жүзеге асырады.</w:t>
      </w:r>
      <w:r>
        <w:br/>
      </w:r>
      <w:r>
        <w:rPr>
          <w:rFonts w:ascii="Times New Roman"/>
          <w:b w:val="false"/>
          <w:i w:val="false"/>
          <w:color w:val="000000"/>
          <w:sz w:val="28"/>
        </w:rPr>
        <w:t>
</w:t>
      </w:r>
      <w:r>
        <w:rPr>
          <w:rFonts w:ascii="Times New Roman"/>
          <w:b w:val="false"/>
          <w:i w:val="false"/>
          <w:color w:val="000000"/>
          <w:sz w:val="28"/>
        </w:rPr>
        <w:t>
      Егер тұтынушы көрсетілген мерзімде қызмет нәтижелеріне өтініш жасамаған жағдайларда орталық оларды бір ай бойы сақтауды қамтамасыз етеді, содан кейін оларды уәкілетті органға береді.</w:t>
      </w:r>
      <w:r>
        <w:br/>
      </w:r>
      <w:r>
        <w:rPr>
          <w:rFonts w:ascii="Times New Roman"/>
          <w:b w:val="false"/>
          <w:i w:val="false"/>
          <w:color w:val="000000"/>
          <w:sz w:val="28"/>
        </w:rPr>
        <w:t>
</w:t>
      </w:r>
      <w:r>
        <w:rPr>
          <w:rFonts w:ascii="Times New Roman"/>
          <w:b w:val="false"/>
          <w:i w:val="false"/>
          <w:color w:val="000000"/>
          <w:sz w:val="28"/>
        </w:rPr>
        <w:t>
      16. Егер осы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талап етілетін құжаттардың барлығы ұсынылмаған жағдайларда, мемлекеттік қызмет көрсетуді ұсынудан бас тартылады.</w:t>
      </w:r>
      <w:r>
        <w:br/>
      </w:r>
      <w:r>
        <w:rPr>
          <w:rFonts w:ascii="Times New Roman"/>
          <w:b w:val="false"/>
          <w:i w:val="false"/>
          <w:color w:val="000000"/>
          <w:sz w:val="28"/>
        </w:rPr>
        <w:t>
</w:t>
      </w:r>
      <w:r>
        <w:rPr>
          <w:rFonts w:ascii="Times New Roman"/>
          <w:b w:val="false"/>
          <w:i w:val="false"/>
          <w:color w:val="000000"/>
          <w:sz w:val="28"/>
        </w:rPr>
        <w:t>
      Тұтынушы көрсетілген кедергілерді жойған кезде өтініш жалпы негіздерде қаралады.</w:t>
      </w:r>
      <w:r>
        <w:br/>
      </w:r>
      <w:r>
        <w:rPr>
          <w:rFonts w:ascii="Times New Roman"/>
          <w:b w:val="false"/>
          <w:i w:val="false"/>
          <w:color w:val="000000"/>
          <w:sz w:val="28"/>
        </w:rPr>
        <w:t>
</w:t>
      </w:r>
      <w:r>
        <w:rPr>
          <w:rFonts w:ascii="Times New Roman"/>
          <w:b w:val="false"/>
          <w:i w:val="false"/>
          <w:color w:val="000000"/>
          <w:sz w:val="28"/>
        </w:rPr>
        <w:t>
      Орталық қызметкері құжаттарды қабылдаудан бас тартқан кезде тұтынушыға жетпейтін құжаттарды көрсете отырып, қолхат береді.</w:t>
      </w:r>
    </w:p>
    <w:bookmarkEnd w:id="52"/>
    <w:bookmarkStart w:name="z730" w:id="53"/>
    <w:p>
      <w:pPr>
        <w:spacing w:after="0"/>
        <w:ind w:left="0"/>
        <w:jc w:val="left"/>
      </w:pPr>
      <w:r>
        <w:rPr>
          <w:rFonts w:ascii="Times New Roman"/>
          <w:b/>
          <w:i w:val="false"/>
          <w:color w:val="000000"/>
        </w:rPr>
        <w:t xml:space="preserve"> 
3. Жұмыс қағидаттары</w:t>
      </w:r>
    </w:p>
    <w:bookmarkEnd w:id="53"/>
    <w:bookmarkStart w:name="z731" w:id="54"/>
    <w:p>
      <w:pPr>
        <w:spacing w:after="0"/>
        <w:ind w:left="0"/>
        <w:jc w:val="both"/>
      </w:pPr>
      <w:r>
        <w:rPr>
          <w:rFonts w:ascii="Times New Roman"/>
          <w:b w:val="false"/>
          <w:i w:val="false"/>
          <w:color w:val="000000"/>
          <w:sz w:val="28"/>
        </w:rPr>
        <w:t>
      17. Орталықтың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міндеттерін орындаған кезде заңдылықты сақтау;</w:t>
      </w:r>
      <w:r>
        <w:br/>
      </w:r>
      <w:r>
        <w:rPr>
          <w:rFonts w:ascii="Times New Roman"/>
          <w:b w:val="false"/>
          <w:i w:val="false"/>
          <w:color w:val="000000"/>
          <w:sz w:val="28"/>
        </w:rPr>
        <w:t>
</w:t>
      </w:r>
      <w:r>
        <w:rPr>
          <w:rFonts w:ascii="Times New Roman"/>
          <w:b w:val="false"/>
          <w:i w:val="false"/>
          <w:color w:val="000000"/>
          <w:sz w:val="28"/>
        </w:rPr>
        <w:t>
      3) азаматтармен қарым-қатынас жасаудағы сыпайылық;</w:t>
      </w:r>
      <w:r>
        <w:br/>
      </w:r>
      <w:r>
        <w:rPr>
          <w:rFonts w:ascii="Times New Roman"/>
          <w:b w:val="false"/>
          <w:i w:val="false"/>
          <w:color w:val="000000"/>
          <w:sz w:val="28"/>
        </w:rPr>
        <w:t>
</w:t>
      </w:r>
      <w:r>
        <w:rPr>
          <w:rFonts w:ascii="Times New Roman"/>
          <w:b w:val="false"/>
          <w:i w:val="false"/>
          <w:color w:val="000000"/>
          <w:sz w:val="28"/>
        </w:rPr>
        <w:t>
      4) түпкілікті және толық ақпарат беру;</w:t>
      </w:r>
      <w:r>
        <w:br/>
      </w:r>
      <w:r>
        <w:rPr>
          <w:rFonts w:ascii="Times New Roman"/>
          <w:b w:val="false"/>
          <w:i w:val="false"/>
          <w:color w:val="000000"/>
          <w:sz w:val="28"/>
        </w:rPr>
        <w:t>
</w:t>
      </w:r>
      <w:r>
        <w:rPr>
          <w:rFonts w:ascii="Times New Roman"/>
          <w:b w:val="false"/>
          <w:i w:val="false"/>
          <w:color w:val="000000"/>
          <w:sz w:val="28"/>
        </w:rPr>
        <w:t>
      5) ақпараттың сақталуын, қорғалуын және оның құпиялылығын қамтамасыз ету;</w:t>
      </w:r>
      <w:r>
        <w:br/>
      </w:r>
      <w:r>
        <w:rPr>
          <w:rFonts w:ascii="Times New Roman"/>
          <w:b w:val="false"/>
          <w:i w:val="false"/>
          <w:color w:val="000000"/>
          <w:sz w:val="28"/>
        </w:rPr>
        <w:t>
</w:t>
      </w:r>
      <w:r>
        <w:rPr>
          <w:rFonts w:ascii="Times New Roman"/>
          <w:b w:val="false"/>
          <w:i w:val="false"/>
          <w:color w:val="000000"/>
          <w:sz w:val="28"/>
        </w:rPr>
        <w:t>
      6) құжаттардың сақталуын қамтамасыз ету.</w:t>
      </w:r>
    </w:p>
    <w:bookmarkEnd w:id="54"/>
    <w:bookmarkStart w:name="z738" w:id="55"/>
    <w:p>
      <w:pPr>
        <w:spacing w:after="0"/>
        <w:ind w:left="0"/>
        <w:jc w:val="left"/>
      </w:pPr>
      <w:r>
        <w:rPr>
          <w:rFonts w:ascii="Times New Roman"/>
          <w:b/>
          <w:i w:val="false"/>
          <w:color w:val="000000"/>
        </w:rPr>
        <w:t xml:space="preserve"> 
4. Жұмыс нәтижелері</w:t>
      </w:r>
    </w:p>
    <w:bookmarkEnd w:id="55"/>
    <w:bookmarkStart w:name="z739" w:id="56"/>
    <w:p>
      <w:pPr>
        <w:spacing w:after="0"/>
        <w:ind w:left="0"/>
        <w:jc w:val="both"/>
      </w:pPr>
      <w:r>
        <w:rPr>
          <w:rFonts w:ascii="Times New Roman"/>
          <w:b w:val="false"/>
          <w:i w:val="false"/>
          <w:color w:val="000000"/>
          <w:sz w:val="28"/>
        </w:rPr>
        <w:t>
      18. Өтініш иелеріне мемлекеттік қызмет көрсету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қолжетімділік көрсеткіштерімен өлшенеді, олар Қазақстан Республикасы Қорғаныс министрлігінің www.mod.kz., орталық РМК-ның www.con.gov.kz интернет-ресурстарында, сондай-ақ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19. Мемлекеттік қызметтерді көрсететін мемлекеттік органның, мекеменің немесе өзге де субъектілердің жұмысы бағаланатын мемлекеттік қызметтер сапасы және қолжетімділігі көрсеткіштерінің нысаналы мәндері жыл сайын Қазақстан Республикасы Қорғаныс министрінің бұйрығымен бекітіледі.</w:t>
      </w:r>
    </w:p>
    <w:bookmarkEnd w:id="56"/>
    <w:bookmarkStart w:name="z741" w:id="57"/>
    <w:p>
      <w:pPr>
        <w:spacing w:after="0"/>
        <w:ind w:left="0"/>
        <w:jc w:val="left"/>
      </w:pPr>
      <w:r>
        <w:rPr>
          <w:rFonts w:ascii="Times New Roman"/>
          <w:b/>
          <w:i w:val="false"/>
          <w:color w:val="000000"/>
        </w:rPr>
        <w:t xml:space="preserve"> 
5. Шағымдану тәртібі</w:t>
      </w:r>
    </w:p>
    <w:bookmarkEnd w:id="57"/>
    <w:bookmarkStart w:name="z742" w:id="58"/>
    <w:p>
      <w:pPr>
        <w:spacing w:after="0"/>
        <w:ind w:left="0"/>
        <w:jc w:val="both"/>
      </w:pPr>
      <w:r>
        <w:rPr>
          <w:rFonts w:ascii="Times New Roman"/>
          <w:b w:val="false"/>
          <w:i w:val="false"/>
          <w:color w:val="000000"/>
          <w:sz w:val="28"/>
        </w:rPr>
        <w:t>
      20. Уәкілетті органның уәкілетті лауазымды адамдарының әрекеттеріне (әрекетсіздігіне) шағымдану тәртібін түсіндіретін орган облыстардың, Астана және Алматы қалаларының қорғаныс істері жөніндегі департаменттері атынан департамент бастығының заң жұмыстары жөніндегі көмекшілері (заң консультанттары) болып табылады.</w:t>
      </w:r>
      <w:r>
        <w:br/>
      </w:r>
      <w:r>
        <w:rPr>
          <w:rFonts w:ascii="Times New Roman"/>
          <w:b w:val="false"/>
          <w:i w:val="false"/>
          <w:color w:val="000000"/>
          <w:sz w:val="28"/>
        </w:rPr>
        <w:t>
</w:t>
      </w:r>
      <w:r>
        <w:rPr>
          <w:rFonts w:ascii="Times New Roman"/>
          <w:b w:val="false"/>
          <w:i w:val="false"/>
          <w:color w:val="000000"/>
          <w:sz w:val="28"/>
        </w:rPr>
        <w:t>
      Уәкілетті органның немесе орталықтың қызметкерінің әрекеттеріне (әрекетсіздігіне) шағымдану тәртібі туралы ақпарат 1414 телефоны арқылы не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мен телефондар арқылы беріледі.</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жағдайларда шағым ауданның (облыстық маңызы бар қаланың) уәкілетті органына, жоғары тұрған уәкілетті орган Қазақстан Республикасының Қорғаныс министрлігіне немесе орталық РМК-ға беріледі, олардың мекенжайлары мен телефондары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22. Мемлекеттік қызмет көрсету кезінде қызметтің дұрыс көрсетілмеуіне шағымды тұтынушы ауызша немесе жазбаша нысанда, сондай-ақ электронды түрде заңнамада белгіленген тәртіппен өтініш жасау арқылы мыналарға жолдайды:</w:t>
      </w:r>
      <w:r>
        <w:br/>
      </w:r>
      <w:r>
        <w:rPr>
          <w:rFonts w:ascii="Times New Roman"/>
          <w:b w:val="false"/>
          <w:i w:val="false"/>
          <w:color w:val="000000"/>
          <w:sz w:val="28"/>
        </w:rPr>
        <w:t>
</w:t>
      </w:r>
      <w:r>
        <w:rPr>
          <w:rFonts w:ascii="Times New Roman"/>
          <w:b w:val="false"/>
          <w:i w:val="false"/>
          <w:color w:val="000000"/>
          <w:sz w:val="28"/>
        </w:rPr>
        <w:t>
      1) орталықта шағым тікелей орталық басшысына немесе орталық РМК-ның басшысына беріледі, оның мекенжайы мен телефоны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 уәкілетті органда тікелей уәкілетті органның басшысына беріледі, оның мекенжайы мен телефоны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Шағымда өтініш иесінің тегі, аты, әкесінің аты, оның электрондық немесе пошталық мекенжайы және күні көрсетіледі. Шағым өтініш иесінің электрондық цифрлық қолтаңбасымен расталады не оған өзінің қолын қояды.</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жағдайларда тұтынушының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өтініш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тұлғаның толық атын, пошталық мекенжайын, шығыс нөмірі мен күнін көрсете отырып жасалады. Өтінішке мемлекеттік қызметті алушы қол қоюы тиіс.</w:t>
      </w:r>
      <w:r>
        <w:br/>
      </w:r>
      <w:r>
        <w:rPr>
          <w:rFonts w:ascii="Times New Roman"/>
          <w:b w:val="false"/>
          <w:i w:val="false"/>
          <w:color w:val="000000"/>
          <w:sz w:val="28"/>
        </w:rPr>
        <w:t>
</w:t>
      </w:r>
      <w:r>
        <w:rPr>
          <w:rFonts w:ascii="Times New Roman"/>
          <w:b w:val="false"/>
          <w:i w:val="false"/>
          <w:color w:val="000000"/>
          <w:sz w:val="28"/>
        </w:rPr>
        <w:t>
      Шағым берген кезде әрекеттеріне (әрекетсіздіктеріне) шағым жасалатын лауазымды адамдардың тегі, аты-жөні, өтініш жасау себептері мен талаптар көрсетіледі.</w:t>
      </w:r>
      <w:r>
        <w:br/>
      </w:r>
      <w:r>
        <w:rPr>
          <w:rFonts w:ascii="Times New Roman"/>
          <w:b w:val="false"/>
          <w:i w:val="false"/>
          <w:color w:val="000000"/>
          <w:sz w:val="28"/>
        </w:rPr>
        <w:t>
</w:t>
      </w:r>
      <w:r>
        <w:rPr>
          <w:rFonts w:ascii="Times New Roman"/>
          <w:b w:val="false"/>
          <w:i w:val="false"/>
          <w:color w:val="000000"/>
          <w:sz w:val="28"/>
        </w:rPr>
        <w:t>
      25. Жазбаша түрде жүгінген өтініш иесіне өтінішті қабылдаған күні мен уақыты, оны қабылдаған адамның тегі мен аты-жөні және байланыс деректері көрсетіле отырып, талон беріледі.</w:t>
      </w:r>
      <w:r>
        <w:br/>
      </w:r>
      <w:r>
        <w:rPr>
          <w:rFonts w:ascii="Times New Roman"/>
          <w:b w:val="false"/>
          <w:i w:val="false"/>
          <w:color w:val="000000"/>
          <w:sz w:val="28"/>
        </w:rPr>
        <w:t>
</w:t>
      </w:r>
      <w:r>
        <w:rPr>
          <w:rFonts w:ascii="Times New Roman"/>
          <w:b w:val="false"/>
          <w:i w:val="false"/>
          <w:color w:val="000000"/>
          <w:sz w:val="28"/>
        </w:rPr>
        <w:t>
      Келіп түскен шағым аудандар (облыстық маңызы бар қалалар) жергілікті әскери басқару органдарының (бұдан әрі – ЖӘБО), жоғары тұрған уәкілетті органның кіріс хат-хабарларды есепке алу журналына немесе орталықтардың, орталық РМК-ның ақпаратты есепке алу журналына тіркеледі және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мерзімдерде қаралады.</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өтініш иесіне оның электрондық поштасына немесе жазбаша түрде пошта арқылы хабарланады.</w:t>
      </w:r>
      <w:r>
        <w:br/>
      </w:r>
      <w:r>
        <w:rPr>
          <w:rFonts w:ascii="Times New Roman"/>
          <w:b w:val="false"/>
          <w:i w:val="false"/>
          <w:color w:val="000000"/>
          <w:sz w:val="28"/>
        </w:rPr>
        <w:t>
</w:t>
      </w:r>
      <w:r>
        <w:rPr>
          <w:rFonts w:ascii="Times New Roman"/>
          <w:b w:val="false"/>
          <w:i w:val="false"/>
          <w:color w:val="000000"/>
          <w:sz w:val="28"/>
        </w:rPr>
        <w:t>
      26. Уәкілетті органның және орталықтың басшыларының қабылдау уақыты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уәкілетті органның және орталықтың жұмыс кестесіне сәйкес айқындалады.</w:t>
      </w:r>
      <w:r>
        <w:br/>
      </w:r>
      <w:r>
        <w:rPr>
          <w:rFonts w:ascii="Times New Roman"/>
          <w:b w:val="false"/>
          <w:i w:val="false"/>
          <w:color w:val="000000"/>
          <w:sz w:val="28"/>
        </w:rPr>
        <w:t>
</w:t>
      </w:r>
      <w:r>
        <w:rPr>
          <w:rFonts w:ascii="Times New Roman"/>
          <w:b w:val="false"/>
          <w:i w:val="false"/>
          <w:color w:val="000000"/>
          <w:sz w:val="28"/>
        </w:rPr>
        <w:t>
      ЖӘБО-ның байланыс телефондары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Уәкілетті органның байланыс телефондары ресми ақпарат көздерінде және уәкілетті органның үй-жайларында орналастырылған стенділерде көрсетіледі.</w:t>
      </w:r>
      <w:r>
        <w:br/>
      </w:r>
      <w:r>
        <w:rPr>
          <w:rFonts w:ascii="Times New Roman"/>
          <w:b w:val="false"/>
          <w:i w:val="false"/>
          <w:color w:val="000000"/>
          <w:sz w:val="28"/>
        </w:rPr>
        <w:t>
</w:t>
      </w:r>
      <w:r>
        <w:rPr>
          <w:rFonts w:ascii="Times New Roman"/>
          <w:b w:val="false"/>
          <w:i w:val="false"/>
          <w:color w:val="000000"/>
          <w:sz w:val="28"/>
        </w:rPr>
        <w:t>
      Орталықтардың байланыс телефондары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министрлігінің мекенжайы: 010000, Астана қаласы, Достық көшесі, № 14 үй, интернет-ресурсы: www.mod.gov.kz.</w:t>
      </w:r>
      <w:r>
        <w:br/>
      </w:r>
      <w:r>
        <w:rPr>
          <w:rFonts w:ascii="Times New Roman"/>
          <w:b w:val="false"/>
          <w:i w:val="false"/>
          <w:color w:val="000000"/>
          <w:sz w:val="28"/>
        </w:rPr>
        <w:t>
</w:t>
      </w:r>
      <w:r>
        <w:rPr>
          <w:rFonts w:ascii="Times New Roman"/>
          <w:b w:val="false"/>
          <w:i w:val="false"/>
          <w:color w:val="000000"/>
          <w:sz w:val="28"/>
        </w:rPr>
        <w:t>
      «ХҚО» РМК-ның мекенжайы: Астана қаласы, Республика даңғылы, 43 А үй, телефоны: 87172-94-99-95, интернет-ресурсы: www.con.gov.kz.</w:t>
      </w:r>
    </w:p>
    <w:bookmarkEnd w:id="58"/>
    <w:bookmarkStart w:name="z761" w:id="59"/>
    <w:p>
      <w:pPr>
        <w:spacing w:after="0"/>
        <w:ind w:left="0"/>
        <w:jc w:val="both"/>
      </w:pPr>
      <w:r>
        <w:rPr>
          <w:rFonts w:ascii="Times New Roman"/>
          <w:b w:val="false"/>
          <w:i w:val="false"/>
          <w:color w:val="000000"/>
          <w:sz w:val="28"/>
        </w:rPr>
        <w:t xml:space="preserve">
«Запастағы офицерлерге әскери билеттер  </w:t>
      </w:r>
      <w:r>
        <w:br/>
      </w:r>
      <w:r>
        <w:rPr>
          <w:rFonts w:ascii="Times New Roman"/>
          <w:b w:val="false"/>
          <w:i w:val="false"/>
          <w:color w:val="000000"/>
          <w:sz w:val="28"/>
        </w:rPr>
        <w:t xml:space="preserve">
(әскери билеттердің орнына уақытша  </w:t>
      </w:r>
      <w:r>
        <w:br/>
      </w:r>
      <w:r>
        <w:rPr>
          <w:rFonts w:ascii="Times New Roman"/>
          <w:b w:val="false"/>
          <w:i w:val="false"/>
          <w:color w:val="000000"/>
          <w:sz w:val="28"/>
        </w:rPr>
        <w:t xml:space="preserve">
куәліктер)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59"/>
    <w:bookmarkStart w:name="z762" w:id="60"/>
    <w:p>
      <w:pPr>
        <w:spacing w:after="0"/>
        <w:ind w:left="0"/>
        <w:jc w:val="left"/>
      </w:pPr>
      <w:r>
        <w:rPr>
          <w:rFonts w:ascii="Times New Roman"/>
          <w:b/>
          <w:i w:val="false"/>
          <w:color w:val="000000"/>
        </w:rPr>
        <w:t xml:space="preserve"> 
Облыстардың, Астана және Алматы қалаларының жергілікті</w:t>
      </w:r>
      <w:r>
        <w:br/>
      </w:r>
      <w:r>
        <w:rPr>
          <w:rFonts w:ascii="Times New Roman"/>
          <w:b/>
          <w:i w:val="false"/>
          <w:color w:val="000000"/>
        </w:rPr>
        <w:t>
әскери басқару органдарының мекенжайлары мен телефондары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3965"/>
        <w:gridCol w:w="6243"/>
        <w:gridCol w:w="2087"/>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Астана және Алматы қалалары қорғаныс істері жөніндегі департаменттерінің атауы</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ҚІД орналасқан мекенжай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Әуезов көшесі, 5 а</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72-18-54 38-27-09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Наурызбай батыр көшесі, 96</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72-86-47 72-86-48</w:t>
            </w:r>
          </w:p>
        </w:tc>
      </w:tr>
      <w:tr>
        <w:trPr>
          <w:trHeight w:val="3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Кенесары көшесі, 42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25-77-82 40-16-82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030020, Ақтөбе қаласы, 312-ші атқыштар дивизиясы даңғылы, 12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54-54-64 54-74-13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Талдықорған қаласы, Тәуелсіздік көшесі, 31/33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21-06-78 21-09-67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060007, Атырау қаласы, Канцев көшесі, 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32-32-21 32-59-85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Өскемен қаласы, Новаторлар көшесі, 18</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24-93-66 24-55-39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080003, Тараз қаласы, Ленин көшесі, 59</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43-17-96 45-04-78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090001, Орал қаласы, Шевченко көшесі, 54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51-10-18 51-05-67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қаласы, Ерубаев көшесі, 9</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56-02-62</w:t>
            </w:r>
            <w:r>
              <w:br/>
            </w:r>
            <w:r>
              <w:rPr>
                <w:rFonts w:ascii="Times New Roman"/>
                <w:b w:val="false"/>
                <w:i w:val="false"/>
                <w:color w:val="000000"/>
                <w:sz w:val="20"/>
              </w:rPr>
              <w:t>
56-33-56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Баймағамбетов көшесі, 150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50-14-66 50-18-11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120016, Қызылорда қаласы, М. Шоқай көшесі, 134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24-73-38 24-42-66</w:t>
            </w:r>
          </w:p>
        </w:tc>
      </w:tr>
      <w:tr>
        <w:trPr>
          <w:trHeight w:val="6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23-шағын аудан, 2-үй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43-24-81 43-32-51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Чкалов көшесі, 20/1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68-31-70 68-31-80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 қаласы, Егемен Қазақстан даңғылы, 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46-65-91 46-48-23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160011, Шымкент қаласы, Сарбаздар көшесі, 8</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54-95-88 55-81-29</w:t>
            </w:r>
          </w:p>
        </w:tc>
      </w:tr>
    </w:tbl>
    <w:bookmarkStart w:name="z763" w:id="61"/>
    <w:p>
      <w:pPr>
        <w:spacing w:after="0"/>
        <w:ind w:left="0"/>
        <w:jc w:val="both"/>
      </w:pPr>
      <w:r>
        <w:rPr>
          <w:rFonts w:ascii="Times New Roman"/>
          <w:b w:val="false"/>
          <w:i w:val="false"/>
          <w:color w:val="000000"/>
          <w:sz w:val="28"/>
        </w:rPr>
        <w:t xml:space="preserve">
«Запастағы офицерлерге әскери билеттер  </w:t>
      </w:r>
      <w:r>
        <w:br/>
      </w:r>
      <w:r>
        <w:rPr>
          <w:rFonts w:ascii="Times New Roman"/>
          <w:b w:val="false"/>
          <w:i w:val="false"/>
          <w:color w:val="000000"/>
          <w:sz w:val="28"/>
        </w:rPr>
        <w:t xml:space="preserve">
(әскери билеттердің орнына уақытша  </w:t>
      </w:r>
      <w:r>
        <w:br/>
      </w:r>
      <w:r>
        <w:rPr>
          <w:rFonts w:ascii="Times New Roman"/>
          <w:b w:val="false"/>
          <w:i w:val="false"/>
          <w:color w:val="000000"/>
          <w:sz w:val="28"/>
        </w:rPr>
        <w:t xml:space="preserve">
куәліктер)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61"/>
    <w:bookmarkStart w:name="z764" w:id="62"/>
    <w:p>
      <w:pPr>
        <w:spacing w:after="0"/>
        <w:ind w:left="0"/>
        <w:jc w:val="left"/>
      </w:pPr>
      <w:r>
        <w:rPr>
          <w:rFonts w:ascii="Times New Roman"/>
          <w:b/>
          <w:i w:val="false"/>
          <w:color w:val="000000"/>
        </w:rPr>
        <w:t xml:space="preserve"> 
Облыстардың, Астана және Алматы қалаларының халыққа қызмет көрсету орталықтарының мекенжайлары мен телефондары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2712"/>
        <w:gridCol w:w="6545"/>
        <w:gridCol w:w="3372"/>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(филиалдардың, бөлімдердің, бөлімшелердің) атауы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жерінің мекенжайы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көшесі, 189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8 (7162) 40-10-63</w:t>
            </w:r>
          </w:p>
        </w:tc>
      </w:tr>
      <w:tr>
        <w:trPr>
          <w:trHeight w:val="6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8 (7162) 25-06-21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Нұрмагамбетов көшесі, 102-үй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8 (71638) 2-18-49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8 (71644) 2-28-28</w:t>
            </w:r>
            <w:r>
              <w:br/>
            </w:r>
            <w:r>
              <w:rPr>
                <w:rFonts w:ascii="Times New Roman"/>
                <w:b w:val="false"/>
                <w:i w:val="false"/>
                <w:color w:val="000000"/>
                <w:sz w:val="20"/>
              </w:rPr>
              <w:t>
8 (71644) 2-10-77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11-оф</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8 (71643) 4-07-22</w:t>
            </w:r>
            <w:r>
              <w:br/>
            </w:r>
            <w:r>
              <w:rPr>
                <w:rFonts w:ascii="Times New Roman"/>
                <w:b w:val="false"/>
                <w:i w:val="false"/>
                <w:color w:val="000000"/>
                <w:sz w:val="20"/>
              </w:rPr>
              <w:t>
8 (71643) 4-12-58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8 (71641) 2-21-94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18б-оф.</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8 (71646) 2-37-81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көшесі, 28-үй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8 (71636) 4-28-91</w:t>
            </w:r>
            <w:r>
              <w:br/>
            </w:r>
            <w:r>
              <w:rPr>
                <w:rFonts w:ascii="Times New Roman"/>
                <w:b w:val="false"/>
                <w:i w:val="false"/>
                <w:color w:val="000000"/>
                <w:sz w:val="20"/>
              </w:rPr>
              <w:t>
8 (71636) 4-59-28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Победа көшесі, 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8 (71639) 2-22-42</w:t>
            </w:r>
            <w:r>
              <w:br/>
            </w:r>
            <w:r>
              <w:rPr>
                <w:rFonts w:ascii="Times New Roman"/>
                <w:b w:val="false"/>
                <w:i w:val="false"/>
                <w:color w:val="000000"/>
                <w:sz w:val="20"/>
              </w:rPr>
              <w:t>
8 (71639) 2-22-18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Победа көшесі, 56-үй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көшесі, 104-үй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8 (71647) 2-22-05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Мир көшесі, 52-үй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8 (71632) 2-29-43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8 (71637) 2-20-36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4-шағын аудан, 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8 (71645) 2-00-30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 хан көшесі, 119-үй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8 (71651) 3-11-98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Безымянный тұйық көшесі, 1-үй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филилалы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филилалы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(Жилянка)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(Жилянка) ауылы, Сәтпаев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8 (7132) 98-60-05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8 (71337) 3-10-96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ауданы, Мартөк кенті, Байтұрсынов көшесі, 1 «Б»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8 (71331) 22-1-14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8 (71336) 26-6-34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шағын ауданы, 47 «Б»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8 (71333) 30-2-18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8 (71334) 23-9-87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кенті, Нұрымжанов тұйық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8 (71341) 22-1-38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ауылы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8 (71342) 23-4-62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8 (71332) 21-1-82</w:t>
            </w:r>
          </w:p>
        </w:tc>
      </w:tr>
      <w:tr>
        <w:trPr>
          <w:trHeight w:val="6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№12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Комсомольское ауылы, Балдырған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8 (71339) 22-3-74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8 (71345) 23-5-87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ауданы, Ырғыз ауылы, Жангелдин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Шалқар ауданы, Шалқар қаласы, Әйтеке би көшесі, 63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8 (7282) 24-41-33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март көшесі, 63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8 (72833) 2-35-48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 хан көшесі, 237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8 (72773) 9-18-20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8 (72775) 4-54-69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8 (72775) 2-34-97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шағын ауданы, Тәуелсіздік көшесі, 25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8 (727) 251-74-47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Вокзальная көшесі, 6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8 (72771) 2-56-96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 Қонаев көшесі, 1 «В»</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8 (72834) 2-20-92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xml:space="preserve">
8 (72838) 2-16-18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8 (72772) 4-79-60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қаласы, Жамбыл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8 (72839) 2-37-14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8 (72777) 2-20-82</w:t>
            </w:r>
            <w:r>
              <w:br/>
            </w:r>
            <w:r>
              <w:rPr>
                <w:rFonts w:ascii="Times New Roman"/>
                <w:b w:val="false"/>
                <w:i w:val="false"/>
                <w:color w:val="000000"/>
                <w:sz w:val="20"/>
              </w:rPr>
              <w:t>
8 (72777) 2-18-78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8 (72774) 2-21-43</w:t>
            </w:r>
            <w:r>
              <w:br/>
            </w:r>
            <w:r>
              <w:rPr>
                <w:rFonts w:ascii="Times New Roman"/>
                <w:b w:val="false"/>
                <w:i w:val="false"/>
                <w:color w:val="000000"/>
                <w:sz w:val="20"/>
              </w:rPr>
              <w:t>
8 (72774) 2-21-33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8 (7282) 24-40-43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Октябрьская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8 (72835) 4-35-18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Шонжа ауылы, Қасымбеков көшесі, 35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8 (72778) 2-43-31</w:t>
            </w:r>
            <w:r>
              <w:br/>
            </w:r>
            <w:r>
              <w:rPr>
                <w:rFonts w:ascii="Times New Roman"/>
                <w:b w:val="false"/>
                <w:i w:val="false"/>
                <w:color w:val="000000"/>
                <w:sz w:val="20"/>
              </w:rPr>
              <w:t>
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Сәтпаева даңғылы, 23-үй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16а-үй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8 (7122) 35-75-30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ауылы, Байжігітов көшесі, 80а-үй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8 (7122) 24-37-89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Индерборский кенті, Меңдіғалиев көшесі, 30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8 (71234) 2-18-38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ауылы, Абай көшесі, 10-үй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8 (71236) 2-15-25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Миялы ауылы, Абай көшесі, 1-үй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8 (71238) 2-20-27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Құлсары кенті, Бейбітшілік көшесі, 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8 (71237) 5-01-28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Ганюшкино ауылы, Есболаев көшесі, 66а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8 (71233) 2-07-14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 Мақат кенті, Центральная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8 (71239) 3-22-96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ауылы, Егеменді Қазақстан көшесі, 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8 (7232) 28-94-67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қалалық № 1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көшесі, 20/1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99/1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8 (7232) 22-81-37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Попович көшесі, 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Жангелдин көшесі, 52а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Зыряновск қаласы, Стахановская көшесі, 39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Үлкен Нарын ауылы, Абылай хан көшесі, 96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 Момышұлы, 77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Семипалатинская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Абылайхан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ауданы,Молодежный кенті, 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Шемонайха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Шемонайха ауданы, Шемонайха қаласы, 3-шағын аудан,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408-квартал, 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8 (7222) 33-55-93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98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Шерияздан көшесі, 38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Абылайхан көшесі, 116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8 (7262) 46-00-28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К.Қойгелді көшесі, №158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шағын ауданы,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Сауранбекұлы көшесі, 49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Ысмайылов көшесі, 232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ауылы, Рысқұлбеков көшесі, 215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Молдағұлова көшесі, 51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қаласы, Автобазовская көшесі, 1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Мир көшесі, 88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Орал қаласы, Жамбыл көшесі, 81/2-үй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8 (7112) 28-25-27</w:t>
            </w:r>
            <w:r>
              <w:br/>
            </w:r>
            <w:r>
              <w:rPr>
                <w:rFonts w:ascii="Times New Roman"/>
                <w:b w:val="false"/>
                <w:i w:val="false"/>
                <w:color w:val="000000"/>
                <w:sz w:val="20"/>
              </w:rPr>
              <w:t>
8 (7112) 28-29-14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Чапаев ауылы, Ақжайық тұйық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36-92-580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Бөкей ордасы ауданы, Сайхин ауылы, Берғалиев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40-21-847</w:t>
            </w:r>
            <w:r>
              <w:br/>
            </w:r>
            <w:r>
              <w:rPr>
                <w:rFonts w:ascii="Times New Roman"/>
                <w:b w:val="false"/>
                <w:i w:val="false"/>
                <w:color w:val="000000"/>
                <w:sz w:val="20"/>
              </w:rPr>
              <w:t>
8 (711) 40-21-835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Бөрілі ауданы, Ақсай қаласы, Железнодорожная көшесі, 121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33- 35-550</w:t>
            </w:r>
            <w:r>
              <w:br/>
            </w:r>
            <w:r>
              <w:rPr>
                <w:rFonts w:ascii="Times New Roman"/>
                <w:b w:val="false"/>
                <w:i w:val="false"/>
                <w:color w:val="000000"/>
                <w:sz w:val="20"/>
              </w:rPr>
              <w:t>
8 (711) 33-36-778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Жанғала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Жанғала ауданы, Жанғала ауылы, Халықтар достығы, 63А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41-22-403</w:t>
            </w:r>
            <w:r>
              <w:br/>
            </w:r>
            <w:r>
              <w:rPr>
                <w:rFonts w:ascii="Times New Roman"/>
                <w:b w:val="false"/>
                <w:i w:val="false"/>
                <w:color w:val="000000"/>
                <w:sz w:val="20"/>
              </w:rPr>
              <w:t>
8 (711) 41-22-404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Жәнібек ауданы, Жәнібек ауылы, Иманов көшесі, 79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35-22-425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Зеленовский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Зеленовский ауданы, Переметное ауылы, Гагарин көшесі, 69Б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30-23-614</w:t>
            </w:r>
            <w:r>
              <w:br/>
            </w:r>
            <w:r>
              <w:rPr>
                <w:rFonts w:ascii="Times New Roman"/>
                <w:b w:val="false"/>
                <w:i w:val="false"/>
                <w:color w:val="000000"/>
                <w:sz w:val="20"/>
              </w:rPr>
              <w:t>
8 (711) 30-23-616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Казталов ауданы, Қазталов ауылы, Лұқманов көшесі, 22А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44-32-204</w:t>
            </w:r>
            <w:r>
              <w:br/>
            </w:r>
            <w:r>
              <w:rPr>
                <w:rFonts w:ascii="Times New Roman"/>
                <w:b w:val="false"/>
                <w:i w:val="false"/>
                <w:color w:val="000000"/>
                <w:sz w:val="20"/>
              </w:rPr>
              <w:t>
8 (711) 44-32-205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Қаратөбе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Қаратөбе ауданы, Қаратөбе ауылы, Құрманғалиев көшесі, 23/1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45-31-800</w:t>
            </w:r>
            <w:r>
              <w:br/>
            </w:r>
            <w:r>
              <w:rPr>
                <w:rFonts w:ascii="Times New Roman"/>
                <w:b w:val="false"/>
                <w:i w:val="false"/>
                <w:color w:val="000000"/>
                <w:sz w:val="20"/>
              </w:rPr>
              <w:t>
8 (711) 45-31-463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Сырым ауданы, Жымпиты ауылы, Қазақстан көшесі, 11/2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34-31-446</w:t>
            </w:r>
            <w:r>
              <w:br/>
            </w:r>
            <w:r>
              <w:rPr>
                <w:rFonts w:ascii="Times New Roman"/>
                <w:b w:val="false"/>
                <w:i w:val="false"/>
                <w:color w:val="000000"/>
                <w:sz w:val="20"/>
              </w:rPr>
              <w:t>
8 (711) 34-31-447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Тасқала ауданы, Тасқала ауылы, Вокзальная көшесі, 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39-22-398</w:t>
            </w:r>
            <w:r>
              <w:br/>
            </w:r>
            <w:r>
              <w:rPr>
                <w:rFonts w:ascii="Times New Roman"/>
                <w:b w:val="false"/>
                <w:i w:val="false"/>
                <w:color w:val="000000"/>
                <w:sz w:val="20"/>
              </w:rPr>
              <w:t>
8 (711) 39-21-979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Федоровка ауылы, Юбилейная көшесі, 24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32-23-378</w:t>
            </w:r>
            <w:r>
              <w:br/>
            </w:r>
            <w:r>
              <w:rPr>
                <w:rFonts w:ascii="Times New Roman"/>
                <w:b w:val="false"/>
                <w:i w:val="false"/>
                <w:color w:val="000000"/>
                <w:sz w:val="20"/>
              </w:rPr>
              <w:t>
8 (711) 32-23-379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Шыңғырлау ауданы, Шыңғырлау ауылы, Тайманов көшесі, 95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37-33-311</w:t>
            </w:r>
            <w:r>
              <w:br/>
            </w:r>
            <w:r>
              <w:rPr>
                <w:rFonts w:ascii="Times New Roman"/>
                <w:b w:val="false"/>
                <w:i w:val="false"/>
                <w:color w:val="000000"/>
                <w:sz w:val="20"/>
              </w:rPr>
              <w:t>
8 (711) 37-34-420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Қазталов ауданы, Жалпақтал ауылы, С.Датұлы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38-21-044</w:t>
            </w:r>
            <w:r>
              <w:br/>
            </w:r>
            <w:r>
              <w:rPr>
                <w:rFonts w:ascii="Times New Roman"/>
                <w:b w:val="false"/>
                <w:i w:val="false"/>
                <w:color w:val="000000"/>
                <w:sz w:val="20"/>
              </w:rPr>
              <w:t>
8 (711) 38-21-045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Дария ауылдық округі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Зеленовский ауданы, Дарьинское ауылы, Балдырған көшесі, 27/1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31-24-080</w:t>
            </w:r>
            <w:r>
              <w:br/>
            </w:r>
            <w:r>
              <w:rPr>
                <w:rFonts w:ascii="Times New Roman"/>
                <w:b w:val="false"/>
                <w:i w:val="false"/>
                <w:color w:val="000000"/>
                <w:sz w:val="20"/>
              </w:rPr>
              <w:t>
8 (711) 31-24-082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ауылдық округі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Тайпақ ауылы, Шемякин көшесі, 13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42-21-884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Ақжайық ауылдық округі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Ақжайық ауылы, Ақжайық көшесі, 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Ержанов көшесі, 47/3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Мұқанов көшесі, 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 көшесі, 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21-шағын аудан, 6/7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Серов көшесі, 73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Блюхер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даңғылы,128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қаласының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кенті, 10/16 Квартал, 16-үй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Пристационная көшесі,12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кенті, Абай көшесі, 13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 Аюлы ауылы, Жапақов көшесі, 23/1 Ағадыр кенті, Тәуелсіз Қазақстан, 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Б.Момышұлы көшесі, 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 Атасу кенті, А.Оспанов көшесі, 40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Балхашская көшесі,7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ауданы, Ботақара кенті, Абылай хан көшесі, 37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Мир көшесі, 24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кенті, Бөкейхан көшесі, 10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22-3- 39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Сүлейменовтер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ауданы, Ұлытау кенті, Амангелді көшесі, 29а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ул. Әубәкіров көшесі, 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қаласы, Таран көшесі, 114-үй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8 (7142) 53-25-56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Гашик көшесі, 14-үй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Силантьевка ауылы, Ленин көшесі, 51-үй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8 (71445) 21-5-29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Амангелді ауылы, Майлин көшесі, 27/7-үй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8 (71440) 21-2-69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Абай көшесі, 62-үй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8 (71430) 75-6-86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көшесі, 32-үй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8 (71453) 21-9-02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 ауылы, Советская көшесі, 13-үй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8 (71434) 92-7-16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Жангелдин ауданы, Торай ауылы, 8 март көшесі, 37-үй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8 (71439) 21-5-85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Жітіқара қаласы, Ленин к.108-үй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8 (71435) 28-2-00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Қамысты ауданы, Қамысты ауылы, Ержанов көшесі, 66-үй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8 (71437) 22-2-75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Қарабалық ауданы, Қарабалық ауылы, Космонавттар көшесі, 16-үй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8 (71441) 32-5-02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ауданы, Қарасу ауылы, Комсомол көшесі, 24-үй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8 (71452) 21-9-69</w:t>
            </w: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Лисоковск қаласы, № 4-шағын аудан, 25-үй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8 (71433) 35-3-89</w:t>
            </w:r>
          </w:p>
        </w:tc>
      </w:tr>
      <w:tr>
        <w:trPr>
          <w:trHeight w:val="11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Меңдіқара ауданы, Боровской ауылы, Королев көшесі, 4А-үй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Наурызым ауданы, Қарамеңді ауылы, Шақшақ Жәнібек көшесі, 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8 (714-54) 21-0-15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Космонавттар даңғылы, 12-үй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№2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Корчагин көшесі, 76-үй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8 (71431) 98-9-47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Сарыкөл ауданы, Сарыкөл ауылы, Ленин көшесі, 104-үй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8 (71451) 21-2-09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Таран ауданы, Таран ауылы, Калинин көшесі, 93-үй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8 (71436) 37-4-52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Ұзынкөл ауданы, Ұзынкөл ауылы, Абай көшесі, 79-үй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8 (71444) 21-1-62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Федоров ауданы, Федоровка ауылы, Красноармейск көшесі, 56-үй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8 (71442) 23-2-83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Костанай ауданы, Затабол ауылы, Калинин көшесі, 53-үй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қаласы, Ғ.Мұратбаев көшесі, 2Е-үй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қаласы,Тасбөгет ауылы, Амангелді көшесі, нөмірсіз 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шағын ауданы, 45-үй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шағын ауданы, 1б-үй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Байқоңыр қаласы, Максимов көшесі, № 17а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 Қарасақал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қаласы, Жанқожа батыр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Жосалы кенті, Абай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кенті, Желтоқсан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Тереңөзек кенті, Амангелді көшесі, № 55 «а»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кенті, Рысқұлов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кенті, Сығанақ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 67 б-ғимараты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xml:space="preserve">
8 (7292) 42-23-12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Ақтау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ауданы, 67 б-ғимарат</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Жаңаөзен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шағын ауданы, Оқушылар шығармашылық үйі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Мұнайлы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ауданы, Маңғыстау ауылы Қоғамдық ұйымдар ғимараты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Бейнеу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сарайы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Бейнеу ауданының Боранқұл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Боранқұлмәдениет ғимараты ММ</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Маңғыстау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көшесі, №15 Қазпошта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Қарақия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(72937) 22-2-10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Түпқараған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Түпқараған ауданының Ақшүкір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Үштерек көшесі, №5 «Жайлау» ЖШС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(72938)33-28-44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Жетібай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ауылы, Жаңақұрылыс көшесі, №10 ғимарат</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8 (7182) 70-42-01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8 (8182) 34-59-05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Павлодар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Исиналиев көшесі, 24-үй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8 (7182) 70-42-09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8 (7182) 32-26-83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Мәшхүр Жүсіп көшесі, 92/2-үй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8 (7182) 70-42-27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8 (7183) 76-91-77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Сатпаева көшесі, 49-үй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8 (71840) 9-23-61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көшесі, 45-үй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8 (71836) 2-33-37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Түргенов көшесі, 85-үй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8 (71832) 22-91-11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көшесі,13-үй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көшесі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көшесі, 157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көшесі, 72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Д.Сыздықов көшесі, 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Победа көшесі, 67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 көшесі 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Горький тұйық көшесі, 10 Г</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Ғ.Мүсірепов атындағы аудан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Институтская көшесі, 1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62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С.Мұқанов көшесі, 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көшесі, 208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көшесі, 17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көшесі, 80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 көшесі, 31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21-09-00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1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99-72-76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№2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№3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 61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№4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№5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қалалық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(72533) 41679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ауылы,Т.Рысқұлов көшесі, 189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А.Жылқышиев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көшесі, 51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көшесі, 51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батыр көшесі, 221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Шаңырақ-2 шағын ауданы, Жанқожа батыр көшесі, 24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Алмагүл шағын ауданы, 9а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көшесі, 155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Марков көшесі, 44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Рихард Зорге көшесі, 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бойынша Халыққа қызмет көрсету орталығы» РМК филиалы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Мирзоян көшесі, 25-үй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бөлімше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бөлімше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көшесі, 53-үй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бөлімше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кенті, Ақтасты көшесі, 20-үй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Сарыарқа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43-үй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даңғылы, 6а-үй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Есенберлин көшесі, 16/2 («Темірбанк» АҚ ғимаратында)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Кемеңгерұлы көшесі, 6/1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даңғылы,12-үй («БТА-банк» АҚ ғимаратында)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даңғылы, 34-үй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Сауран көшесі 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бөлімше</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 даңғылы, 5/1-үй, №1 вп.</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50-91-95</w:t>
            </w:r>
          </w:p>
        </w:tc>
      </w:tr>
    </w:tbl>
    <w:bookmarkStart w:name="z765" w:id="63"/>
    <w:p>
      <w:pPr>
        <w:spacing w:after="0"/>
        <w:ind w:left="0"/>
        <w:jc w:val="both"/>
      </w:pPr>
      <w:r>
        <w:rPr>
          <w:rFonts w:ascii="Times New Roman"/>
          <w:b w:val="false"/>
          <w:i w:val="false"/>
          <w:color w:val="000000"/>
          <w:sz w:val="28"/>
        </w:rPr>
        <w:t xml:space="preserve">
«Запастағы офицерлерге әскери билеттер  </w:t>
      </w:r>
      <w:r>
        <w:br/>
      </w:r>
      <w:r>
        <w:rPr>
          <w:rFonts w:ascii="Times New Roman"/>
          <w:b w:val="false"/>
          <w:i w:val="false"/>
          <w:color w:val="000000"/>
          <w:sz w:val="28"/>
        </w:rPr>
        <w:t xml:space="preserve">
(әскери билеттердің орнына уақытша  </w:t>
      </w:r>
      <w:r>
        <w:br/>
      </w:r>
      <w:r>
        <w:rPr>
          <w:rFonts w:ascii="Times New Roman"/>
          <w:b w:val="false"/>
          <w:i w:val="false"/>
          <w:color w:val="000000"/>
          <w:sz w:val="28"/>
        </w:rPr>
        <w:t xml:space="preserve">
куәліктер)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63"/>
    <w:bookmarkStart w:name="z766" w:id="64"/>
    <w:p>
      <w:pPr>
        <w:spacing w:after="0"/>
        <w:ind w:left="0"/>
        <w:jc w:val="left"/>
      </w:pPr>
      <w:r>
        <w:rPr>
          <w:rFonts w:ascii="Times New Roman"/>
          <w:b/>
          <w:i w:val="false"/>
          <w:color w:val="000000"/>
        </w:rPr>
        <w:t xml:space="preserve"> 
Сапа және тиімділік көрсеткіштерінің мәні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6"/>
        <w:gridCol w:w="2560"/>
        <w:gridCol w:w="2695"/>
        <w:gridCol w:w="2561"/>
      </w:tblGrid>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есептілік жылындағы ағымдағы мәні</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Уақтылық</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 тапсырылған сәттен бастап белгіленген мерзімде қызмет көрсету жағдайларының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тәртібінің сапасына және ол туралы ақпаратқа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Ақпаратына электрондық форматта қол жеткізуге болатын қызметтердің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Қолданыстағы шағымдану тәртібіне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7" w:id="65"/>
    <w:p>
      <w:pPr>
        <w:spacing w:after="0"/>
        <w:ind w:left="0"/>
        <w:jc w:val="both"/>
      </w:pPr>
      <w:r>
        <w:rPr>
          <w:rFonts w:ascii="Times New Roman"/>
          <w:b w:val="false"/>
          <w:i w:val="false"/>
          <w:color w:val="000000"/>
          <w:sz w:val="28"/>
        </w:rPr>
        <w:t xml:space="preserve">
«Запастағы офицерлерге әскери билеттер  </w:t>
      </w:r>
      <w:r>
        <w:br/>
      </w:r>
      <w:r>
        <w:rPr>
          <w:rFonts w:ascii="Times New Roman"/>
          <w:b w:val="false"/>
          <w:i w:val="false"/>
          <w:color w:val="000000"/>
          <w:sz w:val="28"/>
        </w:rPr>
        <w:t xml:space="preserve">
(әскери билеттердің орнына уақытша  </w:t>
      </w:r>
      <w:r>
        <w:br/>
      </w:r>
      <w:r>
        <w:rPr>
          <w:rFonts w:ascii="Times New Roman"/>
          <w:b w:val="false"/>
          <w:i w:val="false"/>
          <w:color w:val="000000"/>
          <w:sz w:val="28"/>
        </w:rPr>
        <w:t xml:space="preserve">
куәліктер)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65"/>
    <w:p>
      <w:pPr>
        <w:spacing w:after="0"/>
        <w:ind w:left="0"/>
        <w:jc w:val="both"/>
      </w:pPr>
      <w:r>
        <w:rPr>
          <w:rFonts w:ascii="Times New Roman"/>
          <w:b w:val="false"/>
          <w:i w:val="false"/>
          <w:color w:val="000000"/>
          <w:sz w:val="28"/>
        </w:rPr>
        <w:t>__________________________________ облысы</w:t>
      </w:r>
      <w:r>
        <w:br/>
      </w:r>
      <w:r>
        <w:rPr>
          <w:rFonts w:ascii="Times New Roman"/>
          <w:b w:val="false"/>
          <w:i w:val="false"/>
          <w:color w:val="000000"/>
          <w:sz w:val="28"/>
        </w:rPr>
        <w:t>
_________________________ ауданы (қаласы)</w:t>
      </w:r>
      <w:r>
        <w:br/>
      </w:r>
      <w:r>
        <w:rPr>
          <w:rFonts w:ascii="Times New Roman"/>
          <w:b w:val="false"/>
          <w:i w:val="false"/>
          <w:color w:val="000000"/>
          <w:sz w:val="28"/>
        </w:rPr>
        <w:t>
қорғаныс істері жөніндегі басқармасының</w:t>
      </w:r>
      <w:r>
        <w:br/>
      </w:r>
      <w:r>
        <w:rPr>
          <w:rFonts w:ascii="Times New Roman"/>
          <w:b w:val="false"/>
          <w:i w:val="false"/>
          <w:color w:val="000000"/>
          <w:sz w:val="28"/>
        </w:rPr>
        <w:t>
(бөлімінің) бастығына</w:t>
      </w:r>
    </w:p>
    <w:bookmarkStart w:name="z768" w:id="66"/>
    <w:p>
      <w:pPr>
        <w:spacing w:after="0"/>
        <w:ind w:left="0"/>
        <w:jc w:val="left"/>
      </w:pPr>
      <w:r>
        <w:rPr>
          <w:rFonts w:ascii="Times New Roman"/>
          <w:b/>
          <w:i w:val="false"/>
          <w:color w:val="000000"/>
        </w:rPr>
        <w:t xml:space="preserve"> 
Әскери билет (әскерге шақыру учаскесіне тіркеу туралы куәлік)</w:t>
      </w:r>
      <w:r>
        <w:br/>
      </w:r>
      <w:r>
        <w:rPr>
          <w:rFonts w:ascii="Times New Roman"/>
          <w:b/>
          <w:i w:val="false"/>
          <w:color w:val="000000"/>
        </w:rPr>
        <w:t>
беру туралы</w:t>
      </w:r>
      <w:r>
        <w:br/>
      </w:r>
      <w:r>
        <w:rPr>
          <w:rFonts w:ascii="Times New Roman"/>
          <w:b/>
          <w:i w:val="false"/>
          <w:color w:val="000000"/>
        </w:rPr>
        <w:t>
ӨТІНІШ</w:t>
      </w:r>
    </w:p>
    <w:bookmarkEnd w:id="66"/>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(тегі, аты және әкесінің аты)</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(туған жылы, айы, күні)</w:t>
      </w:r>
      <w:r>
        <w:br/>
      </w:r>
      <w:r>
        <w:rPr>
          <w:rFonts w:ascii="Times New Roman"/>
          <w:b w:val="false"/>
          <w:i w:val="false"/>
          <w:color w:val="000000"/>
          <w:sz w:val="28"/>
        </w:rPr>
        <w:t>
3.___________________________________________________________________</w:t>
      </w:r>
      <w:r>
        <w:br/>
      </w:r>
      <w:r>
        <w:rPr>
          <w:rFonts w:ascii="Times New Roman"/>
          <w:b w:val="false"/>
          <w:i w:val="false"/>
          <w:color w:val="000000"/>
          <w:sz w:val="28"/>
        </w:rPr>
        <w:t>
             (туған жері – ауыл, кент, аудан. облыс)</w:t>
      </w:r>
      <w:r>
        <w:br/>
      </w:r>
      <w:r>
        <w:rPr>
          <w:rFonts w:ascii="Times New Roman"/>
          <w:b w:val="false"/>
          <w:i w:val="false"/>
          <w:color w:val="000000"/>
          <w:sz w:val="28"/>
        </w:rPr>
        <w:t>
4.___________________________________________________________________</w:t>
      </w:r>
      <w:r>
        <w:br/>
      </w:r>
      <w:r>
        <w:rPr>
          <w:rFonts w:ascii="Times New Roman"/>
          <w:b w:val="false"/>
          <w:i w:val="false"/>
          <w:color w:val="000000"/>
          <w:sz w:val="28"/>
        </w:rPr>
        <w:t>
                           (ұлты)</w:t>
      </w:r>
      <w:r>
        <w:br/>
      </w:r>
      <w:r>
        <w:rPr>
          <w:rFonts w:ascii="Times New Roman"/>
          <w:b w:val="false"/>
          <w:i w:val="false"/>
          <w:color w:val="000000"/>
          <w:sz w:val="28"/>
        </w:rPr>
        <w:t>
5.___________________________________________________________________</w:t>
      </w:r>
      <w:r>
        <w:br/>
      </w:r>
      <w:r>
        <w:rPr>
          <w:rFonts w:ascii="Times New Roman"/>
          <w:b w:val="false"/>
          <w:i w:val="false"/>
          <w:color w:val="000000"/>
          <w:sz w:val="28"/>
        </w:rPr>
        <w:t>
                         (отбасы жағдайы)</w:t>
      </w:r>
      <w:r>
        <w:br/>
      </w:r>
      <w:r>
        <w:rPr>
          <w:rFonts w:ascii="Times New Roman"/>
          <w:b w:val="false"/>
          <w:i w:val="false"/>
          <w:color w:val="000000"/>
          <w:sz w:val="28"/>
        </w:rPr>
        <w:t>
6.___________________________________________________________________</w:t>
      </w:r>
      <w:r>
        <w:br/>
      </w:r>
      <w:r>
        <w:rPr>
          <w:rFonts w:ascii="Times New Roman"/>
          <w:b w:val="false"/>
          <w:i w:val="false"/>
          <w:color w:val="000000"/>
          <w:sz w:val="28"/>
        </w:rPr>
        <w:t>
                      (тұрғылықты мекенжайы)</w:t>
      </w:r>
    </w:p>
    <w:bookmarkStart w:name="z769" w:id="6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(себебін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байланысты әскери билет (әскерге шақыру учаскесіне тіркеу туралы куәлік) беруіңізді сұраймын. </w:t>
      </w:r>
      <w:r>
        <w:br/>
      </w:r>
      <w:r>
        <w:rPr>
          <w:rFonts w:ascii="Times New Roman"/>
          <w:b w:val="false"/>
          <w:i w:val="false"/>
          <w:color w:val="000000"/>
          <w:sz w:val="28"/>
        </w:rPr>
        <w:t>
      өтінішке мыналарды қоса беремін:</w:t>
      </w:r>
      <w:r>
        <w:br/>
      </w:r>
      <w:r>
        <w:rPr>
          <w:rFonts w:ascii="Times New Roman"/>
          <w:b w:val="false"/>
          <w:i w:val="false"/>
          <w:color w:val="000000"/>
          <w:sz w:val="28"/>
        </w:rPr>
        <w:t>
</w:t>
      </w:r>
      <w:r>
        <w:rPr>
          <w:rFonts w:ascii="Times New Roman"/>
          <w:b w:val="false"/>
          <w:i w:val="false"/>
          <w:color w:val="000000"/>
          <w:sz w:val="28"/>
        </w:rPr>
        <w:t>
      1. 3х4 – 2 дана фото</w:t>
      </w:r>
      <w:r>
        <w:br/>
      </w:r>
      <w:r>
        <w:rPr>
          <w:rFonts w:ascii="Times New Roman"/>
          <w:b w:val="false"/>
          <w:i w:val="false"/>
          <w:color w:val="000000"/>
          <w:sz w:val="28"/>
        </w:rPr>
        <w:t>
</w:t>
      </w:r>
      <w:r>
        <w:rPr>
          <w:rFonts w:ascii="Times New Roman"/>
          <w:b w:val="false"/>
          <w:i w:val="false"/>
          <w:color w:val="000000"/>
          <w:sz w:val="28"/>
        </w:rPr>
        <w:t>
      2. Жеке куәліктің көшірмесі</w:t>
      </w:r>
    </w:p>
    <w:bookmarkEnd w:id="67"/>
    <w:bookmarkStart w:name="z772" w:id="68"/>
    <w:p>
      <w:pPr>
        <w:spacing w:after="0"/>
        <w:ind w:left="0"/>
        <w:jc w:val="both"/>
      </w:pPr>
      <w:r>
        <w:rPr>
          <w:rFonts w:ascii="Times New Roman"/>
          <w:b w:val="false"/>
          <w:i w:val="false"/>
          <w:color w:val="000000"/>
          <w:sz w:val="28"/>
        </w:rPr>
        <w:t xml:space="preserve">      20 ___ ж. «_____» _____________       __________________ </w:t>
      </w:r>
      <w:r>
        <w:br/>
      </w:r>
      <w:r>
        <w:rPr>
          <w:rFonts w:ascii="Times New Roman"/>
          <w:b w:val="false"/>
          <w:i w:val="false"/>
          <w:color w:val="000000"/>
          <w:sz w:val="28"/>
        </w:rPr>
        <w:t>
                                                 (қолы)</w:t>
      </w:r>
      <w:r>
        <w:br/>
      </w: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Әскери міндеттілер үшін өздерімен бірге:</w:t>
      </w:r>
      <w:r>
        <w:br/>
      </w:r>
      <w:r>
        <w:rPr>
          <w:rFonts w:ascii="Times New Roman"/>
          <w:b w:val="false"/>
          <w:i w:val="false"/>
          <w:color w:val="000000"/>
          <w:sz w:val="28"/>
        </w:rPr>
        <w:t>
</w:t>
      </w:r>
      <w:r>
        <w:rPr>
          <w:rFonts w:ascii="Times New Roman"/>
          <w:b w:val="false"/>
          <w:i w:val="false"/>
          <w:color w:val="000000"/>
          <w:sz w:val="28"/>
        </w:rPr>
        <w:t>
      1. Азаматтарды тіркеу кітабы (мекенжай анықтамасы) мен әскери есепке алу құжаты (бар болған кезде).</w:t>
      </w:r>
      <w:r>
        <w:br/>
      </w:r>
      <w:r>
        <w:rPr>
          <w:rFonts w:ascii="Times New Roman"/>
          <w:b w:val="false"/>
          <w:i w:val="false"/>
          <w:color w:val="000000"/>
          <w:sz w:val="28"/>
        </w:rPr>
        <w:t>
</w:t>
      </w:r>
      <w:r>
        <w:rPr>
          <w:rFonts w:ascii="Times New Roman"/>
          <w:b w:val="false"/>
          <w:i w:val="false"/>
          <w:color w:val="000000"/>
          <w:sz w:val="28"/>
        </w:rPr>
        <w:t>
      2. Әскери-техникалық және басқа да мамандықтар бойынша даярлықтан өткен азаматтар үшін – әскери оқытылған резервті даярлау бағдарламасы бойынша оқуды аяқтағаны туралы сертификат.</w:t>
      </w:r>
      <w:r>
        <w:br/>
      </w:r>
      <w:r>
        <w:rPr>
          <w:rFonts w:ascii="Times New Roman"/>
          <w:b w:val="false"/>
          <w:i w:val="false"/>
          <w:color w:val="000000"/>
          <w:sz w:val="28"/>
        </w:rPr>
        <w:t>
</w:t>
      </w:r>
      <w:r>
        <w:rPr>
          <w:rFonts w:ascii="Times New Roman"/>
          <w:b w:val="false"/>
          <w:i w:val="false"/>
          <w:color w:val="000000"/>
          <w:sz w:val="28"/>
        </w:rPr>
        <w:t>
      3. Білім беру ұйымдарын бітіргеннен кейін әскери-есептік алған және әскери есепке алуға жататын әйелдер үшін – оқу орнын бітіргенін растайтын құжат.</w:t>
      </w:r>
      <w:r>
        <w:br/>
      </w:r>
      <w:r>
        <w:rPr>
          <w:rFonts w:ascii="Times New Roman"/>
          <w:b w:val="false"/>
          <w:i w:val="false"/>
          <w:color w:val="000000"/>
          <w:sz w:val="28"/>
        </w:rPr>
        <w:t>
</w:t>
      </w:r>
      <w:r>
        <w:rPr>
          <w:rFonts w:ascii="Times New Roman"/>
          <w:b w:val="false"/>
          <w:i w:val="false"/>
          <w:color w:val="000000"/>
          <w:sz w:val="28"/>
        </w:rPr>
        <w:t>
      4. Бостандығынан айыру орындарынан босатылған адамдар үшін – босатылғаны туралы анықтама.</w:t>
      </w:r>
      <w:r>
        <w:br/>
      </w:r>
      <w:r>
        <w:rPr>
          <w:rFonts w:ascii="Times New Roman"/>
          <w:b w:val="false"/>
          <w:i w:val="false"/>
          <w:color w:val="000000"/>
          <w:sz w:val="28"/>
        </w:rPr>
        <w:t>
</w:t>
      </w:r>
      <w:r>
        <w:rPr>
          <w:rFonts w:ascii="Times New Roman"/>
          <w:b w:val="false"/>
          <w:i w:val="false"/>
          <w:color w:val="000000"/>
          <w:sz w:val="28"/>
        </w:rPr>
        <w:t>
      5. Құқық қорғау және арнаулы мемлекеттік органдардан босатылғандар үшін – әскери есепке алу үшін осы органдардың нұсқамасы.</w:t>
      </w:r>
      <w:r>
        <w:br/>
      </w:r>
      <w:r>
        <w:rPr>
          <w:rFonts w:ascii="Times New Roman"/>
          <w:b w:val="false"/>
          <w:i w:val="false"/>
          <w:color w:val="000000"/>
          <w:sz w:val="28"/>
        </w:rPr>
        <w:t>
</w:t>
      </w:r>
      <w:r>
        <w:rPr>
          <w:rFonts w:ascii="Times New Roman"/>
          <w:b w:val="false"/>
          <w:i w:val="false"/>
          <w:color w:val="000000"/>
          <w:sz w:val="28"/>
        </w:rPr>
        <w:t>
      6. Басқа мемлекеттерден Қазақстан Республикасына тұрақты тұру үшін келген азаматтар үшін – әскери міндеттілікке қатыстылығын растайтын құжат.</w:t>
      </w:r>
      <w:r>
        <w:br/>
      </w:r>
      <w:r>
        <w:rPr>
          <w:rFonts w:ascii="Times New Roman"/>
          <w:b w:val="false"/>
          <w:i w:val="false"/>
          <w:color w:val="000000"/>
          <w:sz w:val="28"/>
        </w:rPr>
        <w:t>
</w:t>
      </w:r>
      <w:r>
        <w:rPr>
          <w:rFonts w:ascii="Times New Roman"/>
          <w:b w:val="false"/>
          <w:i w:val="false"/>
          <w:color w:val="000000"/>
          <w:sz w:val="28"/>
        </w:rPr>
        <w:t>
      7. Ескі үлгідегі әскери билетті, уақытша куәлікті (әскери билеттің орнына) ауыстырған кезде – ескі үлгідегі әскери билеттің көшірмесі, уақытша куәлік (әскери билеттің орнына).</w:t>
      </w:r>
      <w:r>
        <w:br/>
      </w:r>
      <w:r>
        <w:rPr>
          <w:rFonts w:ascii="Times New Roman"/>
          <w:b w:val="false"/>
          <w:i w:val="false"/>
          <w:color w:val="000000"/>
          <w:sz w:val="28"/>
        </w:rPr>
        <w:t>
</w:t>
      </w:r>
      <w:r>
        <w:rPr>
          <w:rFonts w:ascii="Times New Roman"/>
          <w:b w:val="false"/>
          <w:i w:val="false"/>
          <w:color w:val="000000"/>
          <w:sz w:val="28"/>
        </w:rPr>
        <w:t>
      8. Азаматтық ЖОО-лар жанындағы әскери кафедраларда запастағы офицерлер бағдарламасы бойынша оқудан өткен адамдар үшін – даярлықтан өткені туралы белгілері бар тіркеу туралы куәлік (әскери билет) болуы тиіс.</w:t>
      </w:r>
      <w:r>
        <w:br/>
      </w:r>
      <w:r>
        <w:rPr>
          <w:rFonts w:ascii="Times New Roman"/>
          <w:b w:val="false"/>
          <w:i w:val="false"/>
          <w:color w:val="000000"/>
          <w:sz w:val="28"/>
        </w:rPr>
        <w:t>
</w:t>
      </w:r>
      <w:r>
        <w:rPr>
          <w:rFonts w:ascii="Times New Roman"/>
          <w:b w:val="false"/>
          <w:i w:val="false"/>
          <w:color w:val="000000"/>
          <w:sz w:val="28"/>
        </w:rPr>
        <w:t>
      9. Құжаттарының жоғалуына кінәлі емес адамдар үшін мыналардан анықтамалар:</w:t>
      </w:r>
      <w:r>
        <w:br/>
      </w:r>
      <w:r>
        <w:rPr>
          <w:rFonts w:ascii="Times New Roman"/>
          <w:b w:val="false"/>
          <w:i w:val="false"/>
          <w:color w:val="000000"/>
          <w:sz w:val="28"/>
        </w:rPr>
        <w:t>
</w:t>
      </w:r>
      <w:r>
        <w:rPr>
          <w:rFonts w:ascii="Times New Roman"/>
          <w:b w:val="false"/>
          <w:i w:val="false"/>
          <w:color w:val="000000"/>
          <w:sz w:val="28"/>
        </w:rPr>
        <w:t>
      Ішкі істер аумақтық органдарынан – құжаттардың ұрлануы фактісі белгіленген кезде;</w:t>
      </w:r>
      <w:r>
        <w:br/>
      </w:r>
      <w:r>
        <w:rPr>
          <w:rFonts w:ascii="Times New Roman"/>
          <w:b w:val="false"/>
          <w:i w:val="false"/>
          <w:color w:val="000000"/>
          <w:sz w:val="28"/>
        </w:rPr>
        <w:t>
</w:t>
      </w:r>
      <w:r>
        <w:rPr>
          <w:rFonts w:ascii="Times New Roman"/>
          <w:b w:val="false"/>
          <w:i w:val="false"/>
          <w:color w:val="000000"/>
          <w:sz w:val="28"/>
        </w:rPr>
        <w:t>
      Мемлекеттік өртке қарсы қызметтің аумақтық органдарынан – құжаттардың өрт кезінде жойылуы фактісі белгіленген кезде;</w:t>
      </w:r>
      <w:r>
        <w:br/>
      </w:r>
      <w:r>
        <w:rPr>
          <w:rFonts w:ascii="Times New Roman"/>
          <w:b w:val="false"/>
          <w:i w:val="false"/>
          <w:color w:val="000000"/>
          <w:sz w:val="28"/>
        </w:rPr>
        <w:t>
</w:t>
      </w:r>
      <w:r>
        <w:rPr>
          <w:rFonts w:ascii="Times New Roman"/>
          <w:b w:val="false"/>
          <w:i w:val="false"/>
          <w:color w:val="000000"/>
          <w:sz w:val="28"/>
        </w:rPr>
        <w:t>
      Төтенше жағдайлар министрлігінің аумақтық органдарынан – құжаттар зілзала кезінде жоғалған (жойылған) жағдайда.</w:t>
      </w:r>
      <w:r>
        <w:br/>
      </w:r>
      <w:r>
        <w:rPr>
          <w:rFonts w:ascii="Times New Roman"/>
          <w:b w:val="false"/>
          <w:i w:val="false"/>
          <w:color w:val="000000"/>
          <w:sz w:val="28"/>
        </w:rPr>
        <w:t>
</w:t>
      </w:r>
      <w:r>
        <w:rPr>
          <w:rFonts w:ascii="Times New Roman"/>
          <w:b w:val="false"/>
          <w:i w:val="false"/>
          <w:color w:val="000000"/>
          <w:sz w:val="28"/>
        </w:rPr>
        <w:t>
      10. Тегі, аты, әкесінің аты немесе басқа да есепке алу деректері өзгерген жағдайда – растайтын құжаттардың көшірмелері.</w:t>
      </w:r>
      <w:r>
        <w:br/>
      </w:r>
      <w:r>
        <w:rPr>
          <w:rFonts w:ascii="Times New Roman"/>
          <w:b w:val="false"/>
          <w:i w:val="false"/>
          <w:color w:val="000000"/>
          <w:sz w:val="28"/>
        </w:rPr>
        <w:t>
</w:t>
      </w:r>
      <w:r>
        <w:rPr>
          <w:rFonts w:ascii="Times New Roman"/>
          <w:b w:val="false"/>
          <w:i w:val="false"/>
          <w:color w:val="000000"/>
          <w:sz w:val="28"/>
        </w:rPr>
        <w:t>
      11. Офицерлер құрамының әскери атағы қайтарылған адамдар үшін – сот шешімі.</w:t>
      </w:r>
    </w:p>
    <w:bookmarkEnd w:id="68"/>
    <w:bookmarkStart w:name="z788" w:id="6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29 желтоқсандағы </w:t>
      </w:r>
      <w:r>
        <w:br/>
      </w:r>
      <w:r>
        <w:rPr>
          <w:rFonts w:ascii="Times New Roman"/>
          <w:b w:val="false"/>
          <w:i w:val="false"/>
          <w:color w:val="000000"/>
          <w:sz w:val="28"/>
        </w:rPr>
        <w:t xml:space="preserve">
№ 2223 қаулысымен      </w:t>
      </w:r>
      <w:r>
        <w:br/>
      </w:r>
      <w:r>
        <w:rPr>
          <w:rFonts w:ascii="Times New Roman"/>
          <w:b w:val="false"/>
          <w:i w:val="false"/>
          <w:color w:val="000000"/>
          <w:sz w:val="28"/>
        </w:rPr>
        <w:t xml:space="preserve">
бекітілген         </w:t>
      </w:r>
    </w:p>
    <w:bookmarkEnd w:id="69"/>
    <w:bookmarkStart w:name="z789" w:id="70"/>
    <w:p>
      <w:pPr>
        <w:spacing w:after="0"/>
        <w:ind w:left="0"/>
        <w:jc w:val="left"/>
      </w:pPr>
      <w:r>
        <w:rPr>
          <w:rFonts w:ascii="Times New Roman"/>
          <w:b/>
          <w:i w:val="false"/>
          <w:color w:val="000000"/>
        </w:rPr>
        <w:t xml:space="preserve"> 
«Запастағы сарбаздарға, сержанттарға әскери билеттер (әскери</w:t>
      </w:r>
      <w:r>
        <w:br/>
      </w:r>
      <w:r>
        <w:rPr>
          <w:rFonts w:ascii="Times New Roman"/>
          <w:b/>
          <w:i w:val="false"/>
          <w:color w:val="000000"/>
        </w:rPr>
        <w:t>
билеттердің орнына уақытша куәліктер) беру» мемлекеттік қызмет</w:t>
      </w:r>
      <w:r>
        <w:br/>
      </w:r>
      <w:r>
        <w:rPr>
          <w:rFonts w:ascii="Times New Roman"/>
          <w:b/>
          <w:i w:val="false"/>
          <w:color w:val="000000"/>
        </w:rPr>
        <w:t>
стандарты</w:t>
      </w:r>
    </w:p>
    <w:bookmarkEnd w:id="70"/>
    <w:p>
      <w:pPr>
        <w:spacing w:after="0"/>
        <w:ind w:left="0"/>
        <w:jc w:val="both"/>
      </w:pPr>
      <w:r>
        <w:rPr>
          <w:rFonts w:ascii="Times New Roman"/>
          <w:b w:val="false"/>
          <w:i w:val="false"/>
          <w:color w:val="ff0000"/>
          <w:sz w:val="28"/>
        </w:rPr>
        <w:t xml:space="preserve">      Ескерту. Қаулы стандартпен толықтырылды - ҚР Үкіметінің 29.12.2012 </w:t>
      </w:r>
      <w:r>
        <w:rPr>
          <w:rFonts w:ascii="Times New Roman"/>
          <w:b w:val="false"/>
          <w:i w:val="false"/>
          <w:color w:val="ff0000"/>
          <w:sz w:val="28"/>
        </w:rPr>
        <w:t>N 1741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790" w:id="71"/>
    <w:p>
      <w:pPr>
        <w:spacing w:after="0"/>
        <w:ind w:left="0"/>
        <w:jc w:val="left"/>
      </w:pPr>
      <w:r>
        <w:rPr>
          <w:rFonts w:ascii="Times New Roman"/>
          <w:b/>
          <w:i w:val="false"/>
          <w:color w:val="000000"/>
        </w:rPr>
        <w:t xml:space="preserve"> 
1. Жалпы ережелер</w:t>
      </w:r>
    </w:p>
    <w:bookmarkEnd w:id="71"/>
    <w:bookmarkStart w:name="z791" w:id="72"/>
    <w:p>
      <w:pPr>
        <w:spacing w:after="0"/>
        <w:ind w:left="0"/>
        <w:jc w:val="both"/>
      </w:pPr>
      <w:r>
        <w:rPr>
          <w:rFonts w:ascii="Times New Roman"/>
          <w:b w:val="false"/>
          <w:i w:val="false"/>
          <w:color w:val="000000"/>
          <w:sz w:val="28"/>
        </w:rPr>
        <w:t>
      1. Мемлекеттік қызмет жергілікті әскери басқару органдары (бұдан әрі – уәкілетті орган) тарапынан, сондай-ақ халыққа қызмет көрсету орталықтары (бұдан әрі – орталық) арқылы көрсетіледі, олардың мекенжайлары мен телефондары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Шалғайдағы елді мекендердің тұрғындарына қолжетімділікті қамтамасыз ету мақсатында мемлекеттік қызмет көрсету мобильді халыққа қызмет көрсету орталықтары арқылы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«Әскери қызмет және әскери қызметшілердің мәртебесі туралы» 2012 жылғы 16 ақпандағы Қазақстан Республикасы Заңының 15-бабының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2012 жылғы 27 маусымдағы № 859 </w:t>
      </w:r>
      <w:r>
        <w:rPr>
          <w:rFonts w:ascii="Times New Roman"/>
          <w:b w:val="false"/>
          <w:i w:val="false"/>
          <w:color w:val="000000"/>
          <w:sz w:val="28"/>
        </w:rPr>
        <w:t>қаулысымен</w:t>
      </w:r>
      <w:r>
        <w:rPr>
          <w:rFonts w:ascii="Times New Roman"/>
          <w:b w:val="false"/>
          <w:i w:val="false"/>
          <w:color w:val="000000"/>
          <w:sz w:val="28"/>
        </w:rPr>
        <w:t xml:space="preserve"> бекітілген Әскери міндеттілер мен әскерге шақырылушылардың әскери есебін жүргізу қағидаларына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министрлігінің www.mod.gov.kz интернет-ресурсында;</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 «Халыққа қызмет көрсету орталығы» республикалық мемлекеттік кәсіпорнының (бұдан әрі – орталық РМК) www.con.gov.kz интернет-ресурсында;</w:t>
      </w:r>
      <w:r>
        <w:br/>
      </w:r>
      <w:r>
        <w:rPr>
          <w:rFonts w:ascii="Times New Roman"/>
          <w:b w:val="false"/>
          <w:i w:val="false"/>
          <w:color w:val="000000"/>
          <w:sz w:val="28"/>
        </w:rPr>
        <w:t>
</w:t>
      </w:r>
      <w:r>
        <w:rPr>
          <w:rFonts w:ascii="Times New Roman"/>
          <w:b w:val="false"/>
          <w:i w:val="false"/>
          <w:color w:val="000000"/>
          <w:sz w:val="28"/>
        </w:rPr>
        <w:t>
      3) уәкілетті органның және орталықтың үй-жайларындағы стенділерде;</w:t>
      </w:r>
      <w:r>
        <w:br/>
      </w:r>
      <w:r>
        <w:rPr>
          <w:rFonts w:ascii="Times New Roman"/>
          <w:b w:val="false"/>
          <w:i w:val="false"/>
          <w:color w:val="000000"/>
          <w:sz w:val="28"/>
        </w:rPr>
        <w:t>
</w:t>
      </w:r>
      <w:r>
        <w:rPr>
          <w:rFonts w:ascii="Times New Roman"/>
          <w:b w:val="false"/>
          <w:i w:val="false"/>
          <w:color w:val="000000"/>
          <w:sz w:val="28"/>
        </w:rPr>
        <w:t>
      4) www.e.gov.kz «электрондық үкімет» веб-порталында орналастырылады.</w:t>
      </w:r>
      <w:r>
        <w:br/>
      </w:r>
      <w:r>
        <w:rPr>
          <w:rFonts w:ascii="Times New Roman"/>
          <w:b w:val="false"/>
          <w:i w:val="false"/>
          <w:color w:val="000000"/>
          <w:sz w:val="28"/>
        </w:rPr>
        <w:t>
</w:t>
      </w:r>
      <w:r>
        <w:rPr>
          <w:rFonts w:ascii="Times New Roman"/>
          <w:b w:val="false"/>
          <w:i w:val="false"/>
          <w:color w:val="000000"/>
          <w:sz w:val="28"/>
        </w:rPr>
        <w:t>
      Сондай-ақ, мемлекеттік қызмет көрсету тәртібі туралы ақпаратты call-орталықтың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запастағы сарбазға, сержантқа әскери билет, уақытша куәлік (әскери билеттің орнына) беру немесе мемлекеттік қызметті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w:t>
      </w:r>
      <w:r>
        <w:br/>
      </w:r>
      <w:r>
        <w:rPr>
          <w:rFonts w:ascii="Times New Roman"/>
          <w:b w:val="false"/>
          <w:i w:val="false"/>
          <w:color w:val="000000"/>
          <w:sz w:val="28"/>
        </w:rPr>
        <w:t>
</w:t>
      </w:r>
      <w:r>
        <w:rPr>
          <w:rFonts w:ascii="Times New Roman"/>
          <w:b w:val="false"/>
          <w:i w:val="false"/>
          <w:color w:val="000000"/>
          <w:sz w:val="28"/>
        </w:rPr>
        <w:t>
      1) әскери-есептік мамандығы жоқ әйелдерді;</w:t>
      </w:r>
      <w:r>
        <w:br/>
      </w:r>
      <w:r>
        <w:rPr>
          <w:rFonts w:ascii="Times New Roman"/>
          <w:b w:val="false"/>
          <w:i w:val="false"/>
          <w:color w:val="000000"/>
          <w:sz w:val="28"/>
        </w:rPr>
        <w:t>
</w:t>
      </w:r>
      <w:r>
        <w:rPr>
          <w:rFonts w:ascii="Times New Roman"/>
          <w:b w:val="false"/>
          <w:i w:val="false"/>
          <w:color w:val="000000"/>
          <w:sz w:val="28"/>
        </w:rPr>
        <w:t>
      2) «Әскери қызмет және әскери қызметшілердің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әскери міндетті өткеруден босатылған адамдарды;</w:t>
      </w:r>
      <w:r>
        <w:br/>
      </w:r>
      <w:r>
        <w:rPr>
          <w:rFonts w:ascii="Times New Roman"/>
          <w:b w:val="false"/>
          <w:i w:val="false"/>
          <w:color w:val="000000"/>
          <w:sz w:val="28"/>
        </w:rPr>
        <w:t>
</w:t>
      </w:r>
      <w:r>
        <w:rPr>
          <w:rFonts w:ascii="Times New Roman"/>
          <w:b w:val="false"/>
          <w:i w:val="false"/>
          <w:color w:val="000000"/>
          <w:sz w:val="28"/>
        </w:rPr>
        <w:t>
      3) бас бостандығынан айыру түрінде жазасын өтеп жүрген адамдарды;</w:t>
      </w:r>
      <w:r>
        <w:br/>
      </w:r>
      <w:r>
        <w:rPr>
          <w:rFonts w:ascii="Times New Roman"/>
          <w:b w:val="false"/>
          <w:i w:val="false"/>
          <w:color w:val="000000"/>
          <w:sz w:val="28"/>
        </w:rPr>
        <w:t>
</w:t>
      </w:r>
      <w:r>
        <w:rPr>
          <w:rFonts w:ascii="Times New Roman"/>
          <w:b w:val="false"/>
          <w:i w:val="false"/>
          <w:color w:val="000000"/>
          <w:sz w:val="28"/>
        </w:rPr>
        <w:t>
      4) Қазақстан Республикасынан тыс тұрақты тұратын адамдарды қоспағанда, әскери есепке алынуға тиіс Қазақстан Республикасының азаматтарына көрсетіледі.</w:t>
      </w:r>
      <w:r>
        <w:br/>
      </w:r>
      <w:r>
        <w:rPr>
          <w:rFonts w:ascii="Times New Roman"/>
          <w:b w:val="false"/>
          <w:i w:val="false"/>
          <w:color w:val="000000"/>
          <w:sz w:val="28"/>
        </w:rPr>
        <w:t>
</w:t>
      </w:r>
      <w:r>
        <w:rPr>
          <w:rFonts w:ascii="Times New Roman"/>
          <w:b w:val="false"/>
          <w:i w:val="false"/>
          <w:color w:val="000000"/>
          <w:sz w:val="28"/>
        </w:rPr>
        <w:t>
      7. Орталық арқылы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уәкілетті органға жүгінген кезде:</w:t>
      </w:r>
      <w:r>
        <w:br/>
      </w:r>
      <w:r>
        <w:rPr>
          <w:rFonts w:ascii="Times New Roman"/>
          <w:b w:val="false"/>
          <w:i w:val="false"/>
          <w:color w:val="000000"/>
          <w:sz w:val="28"/>
        </w:rPr>
        <w:t>
</w:t>
      </w:r>
      <w:r>
        <w:rPr>
          <w:rFonts w:ascii="Times New Roman"/>
          <w:b w:val="false"/>
          <w:i w:val="false"/>
          <w:color w:val="000000"/>
          <w:sz w:val="28"/>
        </w:rPr>
        <w:t>
      1) әскери билетті ресімдеу мерзімдері:</w:t>
      </w:r>
      <w:r>
        <w:br/>
      </w:r>
      <w:r>
        <w:rPr>
          <w:rFonts w:ascii="Times New Roman"/>
          <w:b w:val="false"/>
          <w:i w:val="false"/>
          <w:color w:val="000000"/>
          <w:sz w:val="28"/>
        </w:rPr>
        <w:t>
</w:t>
      </w:r>
      <w:r>
        <w:rPr>
          <w:rFonts w:ascii="Times New Roman"/>
          <w:b w:val="false"/>
          <w:i w:val="false"/>
          <w:color w:val="000000"/>
          <w:sz w:val="28"/>
        </w:rPr>
        <w:t>
      алғаш ресімдеу және беру кезінде – 30 жұмыс күні ішінде;</w:t>
      </w:r>
      <w:r>
        <w:br/>
      </w:r>
      <w:r>
        <w:rPr>
          <w:rFonts w:ascii="Times New Roman"/>
          <w:b w:val="false"/>
          <w:i w:val="false"/>
          <w:color w:val="000000"/>
          <w:sz w:val="28"/>
        </w:rPr>
        <w:t>
</w:t>
      </w:r>
      <w:r>
        <w:rPr>
          <w:rFonts w:ascii="Times New Roman"/>
          <w:b w:val="false"/>
          <w:i w:val="false"/>
          <w:color w:val="000000"/>
          <w:sz w:val="28"/>
        </w:rPr>
        <w:t>
      олар негізінде жазылып берілетін барлық құжаттар бар болған кезде – 15 жұмыс күні;</w:t>
      </w:r>
      <w:r>
        <w:br/>
      </w: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министрлігінің Орталық мұрағатынан деректерді растау қажет болған кезде – 30 жұмыс күні;</w:t>
      </w:r>
      <w:r>
        <w:br/>
      </w:r>
      <w:r>
        <w:rPr>
          <w:rFonts w:ascii="Times New Roman"/>
          <w:b w:val="false"/>
          <w:i w:val="false"/>
          <w:color w:val="000000"/>
          <w:sz w:val="28"/>
        </w:rPr>
        <w:t>
</w:t>
      </w:r>
      <w:r>
        <w:rPr>
          <w:rFonts w:ascii="Times New Roman"/>
          <w:b w:val="false"/>
          <w:i w:val="false"/>
          <w:color w:val="000000"/>
          <w:sz w:val="28"/>
        </w:rPr>
        <w:t>
      жақын шетелдердің мұрағаттарынан деректерді растау қажет болған кезде – 90 жұмыс күні;</w:t>
      </w:r>
      <w:r>
        <w:br/>
      </w:r>
      <w:r>
        <w:rPr>
          <w:rFonts w:ascii="Times New Roman"/>
          <w:b w:val="false"/>
          <w:i w:val="false"/>
          <w:color w:val="000000"/>
          <w:sz w:val="28"/>
        </w:rPr>
        <w:t>
</w:t>
      </w:r>
      <w:r>
        <w:rPr>
          <w:rFonts w:ascii="Times New Roman"/>
          <w:b w:val="false"/>
          <w:i w:val="false"/>
          <w:color w:val="000000"/>
          <w:sz w:val="28"/>
        </w:rPr>
        <w:t>
      жоғалтқан (бүлдірген) кезде – жазбаша өтініш тіркелген күннен бастап 15 жұмыс күні, ал ерекше жағдайларда (басқа әскери басқару органдарына сұрау салу жолданған кезде) – 20 жұмыс күні;</w:t>
      </w:r>
      <w:r>
        <w:br/>
      </w:r>
      <w:r>
        <w:rPr>
          <w:rFonts w:ascii="Times New Roman"/>
          <w:b w:val="false"/>
          <w:i w:val="false"/>
          <w:color w:val="000000"/>
          <w:sz w:val="28"/>
        </w:rPr>
        <w:t>
</w:t>
      </w:r>
      <w:r>
        <w:rPr>
          <w:rFonts w:ascii="Times New Roman"/>
          <w:b w:val="false"/>
          <w:i w:val="false"/>
          <w:color w:val="000000"/>
          <w:sz w:val="28"/>
        </w:rPr>
        <w:t>
      бейбіт уақытта әскери қызметке жарамсыз, соғыс уақытында шектеулі жарамды деп танылған адамдар үшін – аудандық әскерге шақыру комиссиясының шешімі бекітілгеннен кейін – 15 жұмыс күні.</w:t>
      </w:r>
      <w:r>
        <w:br/>
      </w:r>
      <w:r>
        <w:rPr>
          <w:rFonts w:ascii="Times New Roman"/>
          <w:b w:val="false"/>
          <w:i w:val="false"/>
          <w:color w:val="000000"/>
          <w:sz w:val="28"/>
        </w:rPr>
        <w:t>
</w:t>
      </w:r>
      <w:r>
        <w:rPr>
          <w:rFonts w:ascii="Times New Roman"/>
          <w:b w:val="false"/>
          <w:i w:val="false"/>
          <w:color w:val="000000"/>
          <w:sz w:val="28"/>
        </w:rPr>
        <w:t>
      Уақытша куәлікті ресімдеу мерзімі барлық құжаттар бар болған кезде – 1 жұмыс күні;</w:t>
      </w:r>
      <w:r>
        <w:br/>
      </w:r>
      <w:r>
        <w:rPr>
          <w:rFonts w:ascii="Times New Roman"/>
          <w:b w:val="false"/>
          <w:i w:val="false"/>
          <w:color w:val="000000"/>
          <w:sz w:val="28"/>
        </w:rPr>
        <w:t>
</w:t>
      </w:r>
      <w:r>
        <w:rPr>
          <w:rFonts w:ascii="Times New Roman"/>
          <w:b w:val="false"/>
          <w:i w:val="false"/>
          <w:color w:val="000000"/>
          <w:sz w:val="28"/>
        </w:rPr>
        <w:t>
      Құжаттарды қабылдау күні мен беру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Орталыққа жүгінген кезде:</w:t>
      </w:r>
      <w:r>
        <w:br/>
      </w:r>
      <w:r>
        <w:rPr>
          <w:rFonts w:ascii="Times New Roman"/>
          <w:b w:val="false"/>
          <w:i w:val="false"/>
          <w:color w:val="000000"/>
          <w:sz w:val="28"/>
        </w:rPr>
        <w:t>
</w:t>
      </w:r>
      <w:r>
        <w:rPr>
          <w:rFonts w:ascii="Times New Roman"/>
          <w:b w:val="false"/>
          <w:i w:val="false"/>
          <w:color w:val="000000"/>
          <w:sz w:val="28"/>
        </w:rPr>
        <w:t>
      1) әскери билетті ресімдеу мерзімдері:</w:t>
      </w:r>
      <w:r>
        <w:br/>
      </w:r>
      <w:r>
        <w:rPr>
          <w:rFonts w:ascii="Times New Roman"/>
          <w:b w:val="false"/>
          <w:i w:val="false"/>
          <w:color w:val="000000"/>
          <w:sz w:val="28"/>
        </w:rPr>
        <w:t>
</w:t>
      </w:r>
      <w:r>
        <w:rPr>
          <w:rFonts w:ascii="Times New Roman"/>
          <w:b w:val="false"/>
          <w:i w:val="false"/>
          <w:color w:val="000000"/>
          <w:sz w:val="28"/>
        </w:rPr>
        <w:t>
      алғаш ресімдеу және беру кезінде – 30 жұмыс күні ішінде;</w:t>
      </w:r>
      <w:r>
        <w:br/>
      </w:r>
      <w:r>
        <w:rPr>
          <w:rFonts w:ascii="Times New Roman"/>
          <w:b w:val="false"/>
          <w:i w:val="false"/>
          <w:color w:val="000000"/>
          <w:sz w:val="28"/>
        </w:rPr>
        <w:t>
</w:t>
      </w:r>
      <w:r>
        <w:rPr>
          <w:rFonts w:ascii="Times New Roman"/>
          <w:b w:val="false"/>
          <w:i w:val="false"/>
          <w:color w:val="000000"/>
          <w:sz w:val="28"/>
        </w:rPr>
        <w:t>
      олар негізінде жазылып берілетін барлық құжаттар бар болған кезде – 15 жұмыс күні;</w:t>
      </w:r>
      <w:r>
        <w:br/>
      </w: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министрлігінің Орталық мұрағатынан деректерді растау қажет болған кезде – 30 жұмыс күні;</w:t>
      </w:r>
      <w:r>
        <w:br/>
      </w:r>
      <w:r>
        <w:rPr>
          <w:rFonts w:ascii="Times New Roman"/>
          <w:b w:val="false"/>
          <w:i w:val="false"/>
          <w:color w:val="000000"/>
          <w:sz w:val="28"/>
        </w:rPr>
        <w:t>
</w:t>
      </w:r>
      <w:r>
        <w:rPr>
          <w:rFonts w:ascii="Times New Roman"/>
          <w:b w:val="false"/>
          <w:i w:val="false"/>
          <w:color w:val="000000"/>
          <w:sz w:val="28"/>
        </w:rPr>
        <w:t>
      жақын шетелдердің мұрағаттарынан деректерді растау қажет болған кезде – 90 жұмыс күні;</w:t>
      </w:r>
      <w:r>
        <w:br/>
      </w:r>
      <w:r>
        <w:rPr>
          <w:rFonts w:ascii="Times New Roman"/>
          <w:b w:val="false"/>
          <w:i w:val="false"/>
          <w:color w:val="000000"/>
          <w:sz w:val="28"/>
        </w:rPr>
        <w:t>
</w:t>
      </w:r>
      <w:r>
        <w:rPr>
          <w:rFonts w:ascii="Times New Roman"/>
          <w:b w:val="false"/>
          <w:i w:val="false"/>
          <w:color w:val="000000"/>
          <w:sz w:val="28"/>
        </w:rPr>
        <w:t>
      жоғалтқан (бүлдірген) кезде – жазбаша өтініш тіркелген күннен бастап 15 жұмыс күні, ал ерекше жағдайларда (басқа әскери басқару органдарына сұрау салу жолданған кезде) – 20 жұмыс күні;</w:t>
      </w:r>
      <w:r>
        <w:br/>
      </w:r>
      <w:r>
        <w:rPr>
          <w:rFonts w:ascii="Times New Roman"/>
          <w:b w:val="false"/>
          <w:i w:val="false"/>
          <w:color w:val="000000"/>
          <w:sz w:val="28"/>
        </w:rPr>
        <w:t>
</w:t>
      </w:r>
      <w:r>
        <w:rPr>
          <w:rFonts w:ascii="Times New Roman"/>
          <w:b w:val="false"/>
          <w:i w:val="false"/>
          <w:color w:val="000000"/>
          <w:sz w:val="28"/>
        </w:rPr>
        <w:t>
      бейбіт уақытта әскери қызметке жарамсыз, соғыс уақытында шектеулі жарамды деп танылған адамдар үшін – аудандық әскерге шақыру комиссиясының шешімі бекітілгеннен кейін – 15 жұмыс күні.</w:t>
      </w:r>
      <w:r>
        <w:br/>
      </w:r>
      <w:r>
        <w:rPr>
          <w:rFonts w:ascii="Times New Roman"/>
          <w:b w:val="false"/>
          <w:i w:val="false"/>
          <w:color w:val="000000"/>
          <w:sz w:val="28"/>
        </w:rPr>
        <w:t>
</w:t>
      </w:r>
      <w:r>
        <w:rPr>
          <w:rFonts w:ascii="Times New Roman"/>
          <w:b w:val="false"/>
          <w:i w:val="false"/>
          <w:color w:val="000000"/>
          <w:sz w:val="28"/>
        </w:rPr>
        <w:t>
      Уақытша куәлікті ресімдеу мерзімі барлық құжаттар бар болған кезде – 1 жұмыс күні;</w:t>
      </w:r>
      <w:r>
        <w:br/>
      </w:r>
      <w:r>
        <w:rPr>
          <w:rFonts w:ascii="Times New Roman"/>
          <w:b w:val="false"/>
          <w:i w:val="false"/>
          <w:color w:val="000000"/>
          <w:sz w:val="28"/>
        </w:rPr>
        <w:t>
</w:t>
      </w:r>
      <w:r>
        <w:rPr>
          <w:rFonts w:ascii="Times New Roman"/>
          <w:b w:val="false"/>
          <w:i w:val="false"/>
          <w:color w:val="000000"/>
          <w:sz w:val="28"/>
        </w:rPr>
        <w:t>
      2) мемлекеттік қызметті алғанға дейін жол берілген ең ұзақ күту уақыты – 20 минуттан артық емес;</w:t>
      </w:r>
      <w:r>
        <w:br/>
      </w:r>
      <w:r>
        <w:rPr>
          <w:rFonts w:ascii="Times New Roman"/>
          <w:b w:val="false"/>
          <w:i w:val="false"/>
          <w:color w:val="000000"/>
          <w:sz w:val="28"/>
        </w:rPr>
        <w:t>
</w:t>
      </w:r>
      <w:r>
        <w:rPr>
          <w:rFonts w:ascii="Times New Roman"/>
          <w:b w:val="false"/>
          <w:i w:val="false"/>
          <w:color w:val="000000"/>
          <w:sz w:val="28"/>
        </w:rPr>
        <w:t>
      3) жүгінген күні тұтынушыға қызмет көрсетудің жол берілген ең ұзақ күту уақыты – 20 минуттан артық емес.</w:t>
      </w:r>
      <w:r>
        <w:br/>
      </w:r>
      <w:r>
        <w:rPr>
          <w:rFonts w:ascii="Times New Roman"/>
          <w:b w:val="false"/>
          <w:i w:val="false"/>
          <w:color w:val="000000"/>
          <w:sz w:val="28"/>
        </w:rPr>
        <w:t>
</w:t>
      </w:r>
      <w:r>
        <w:rPr>
          <w:rFonts w:ascii="Times New Roman"/>
          <w:b w:val="false"/>
          <w:i w:val="false"/>
          <w:color w:val="000000"/>
          <w:sz w:val="28"/>
        </w:rPr>
        <w:t>
      Құжаттарды қабылдау күні мен беру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уәкілетті органда – дүйсенбіден бастап жұманы қоса алғанда күн сайын сағат 9.00-ден сағат 17.00-ге дейін (сенбі, жексенбі және мереке күндерінен басқа), түскі үзіліс сағат 13.00-ден сағат 15.00-ге дейін;</w:t>
      </w:r>
      <w:r>
        <w:br/>
      </w:r>
      <w:r>
        <w:rPr>
          <w:rFonts w:ascii="Times New Roman"/>
          <w:b w:val="false"/>
          <w:i w:val="false"/>
          <w:color w:val="000000"/>
          <w:sz w:val="28"/>
        </w:rPr>
        <w:t>
</w:t>
      </w:r>
      <w:r>
        <w:rPr>
          <w:rFonts w:ascii="Times New Roman"/>
          <w:b w:val="false"/>
          <w:i w:val="false"/>
          <w:color w:val="000000"/>
          <w:sz w:val="28"/>
        </w:rPr>
        <w:t>
      2) орталықта – мемлекеттік қызмет еңбек </w:t>
      </w:r>
      <w:r>
        <w:rPr>
          <w:rFonts w:ascii="Times New Roman"/>
          <w:b w:val="false"/>
          <w:i w:val="false"/>
          <w:color w:val="000000"/>
          <w:sz w:val="28"/>
        </w:rPr>
        <w:t>заңнамасына</w:t>
      </w:r>
      <w:r>
        <w:rPr>
          <w:rFonts w:ascii="Times New Roman"/>
          <w:b w:val="false"/>
          <w:i w:val="false"/>
          <w:color w:val="000000"/>
          <w:sz w:val="28"/>
        </w:rPr>
        <w:t xml:space="preserve"> сәйкес жексенбіні және мереке күндерін қоспағанда, белгіленген жұмыс кестесіне сәйкес дүйсенбіден бастап сенбіні қоса алғанда, күн сайын сағат 9.00-ден сағат 20.00-ге дейін үзіліссіз көрсетіледі.</w:t>
      </w:r>
      <w:r>
        <w:br/>
      </w:r>
      <w:r>
        <w:rPr>
          <w:rFonts w:ascii="Times New Roman"/>
          <w:b w:val="false"/>
          <w:i w:val="false"/>
          <w:color w:val="000000"/>
          <w:sz w:val="28"/>
        </w:rPr>
        <w:t>
</w:t>
      </w:r>
      <w:r>
        <w:rPr>
          <w:rFonts w:ascii="Times New Roman"/>
          <w:b w:val="false"/>
          <w:i w:val="false"/>
          <w:color w:val="000000"/>
          <w:sz w:val="28"/>
        </w:rPr>
        <w:t>
      Қабылдау жедел қызмет көрсетусіз «электрондық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Мобильді орталықтар орталық бекіткен кестеге сәйкес, бірақ бір елді мекенде кемінде алты жұмыс сағаты құжаттарды қабылдауды жүзеге асырады.</w:t>
      </w:r>
      <w:r>
        <w:br/>
      </w:r>
      <w:r>
        <w:rPr>
          <w:rFonts w:ascii="Times New Roman"/>
          <w:b w:val="false"/>
          <w:i w:val="false"/>
          <w:color w:val="000000"/>
          <w:sz w:val="28"/>
        </w:rPr>
        <w:t>
</w:t>
      </w:r>
      <w:r>
        <w:rPr>
          <w:rFonts w:ascii="Times New Roman"/>
          <w:b w:val="false"/>
          <w:i w:val="false"/>
          <w:color w:val="000000"/>
          <w:sz w:val="28"/>
        </w:rPr>
        <w:t>
      10. Мемлекеттік қызмет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уәкілетті органның ғимараттарында көрсетіледі, онда дене мүмкіндіктері шектеулі адамдар үшін жағдайлар жасалған, қажетті құжаттардың тізбесі мен оларды толтыру үлгілері, нормативтік құқықтық актілерден үзінділер (үзінді көшірмелер) бар стенділермен жарақтандырылған күтуге және құжаттар толтыруға арналған орындар бар.</w:t>
      </w:r>
      <w:r>
        <w:br/>
      </w:r>
      <w:r>
        <w:rPr>
          <w:rFonts w:ascii="Times New Roman"/>
          <w:b w:val="false"/>
          <w:i w:val="false"/>
          <w:color w:val="000000"/>
          <w:sz w:val="28"/>
        </w:rPr>
        <w:t>
</w:t>
      </w:r>
      <w:r>
        <w:rPr>
          <w:rFonts w:ascii="Times New Roman"/>
          <w:b w:val="false"/>
          <w:i w:val="false"/>
          <w:color w:val="000000"/>
          <w:sz w:val="28"/>
        </w:rPr>
        <w:t>
      Мемлекеттік қызмет дене мүмкіндіктері шектеулі адамдарға пандустармен, күту залымен жабдықталған мемлекеттік қызмет алушының тұрғылықты жері бойынша орталықтың ғимаратында көрсетіледі. Залда анықтама бюросы, күтіп отыратын креслолар, толтырылған бланкілердің үлгілері бар ақпараттық стенділер орналасқан.</w:t>
      </w:r>
    </w:p>
    <w:bookmarkEnd w:id="72"/>
    <w:bookmarkStart w:name="z838" w:id="73"/>
    <w:p>
      <w:pPr>
        <w:spacing w:after="0"/>
        <w:ind w:left="0"/>
        <w:jc w:val="left"/>
      </w:pPr>
      <w:r>
        <w:rPr>
          <w:rFonts w:ascii="Times New Roman"/>
          <w:b/>
          <w:i w:val="false"/>
          <w:color w:val="000000"/>
        </w:rPr>
        <w:t xml:space="preserve"> 
2. Мемлекеттік қызмет көрсету тәртібі</w:t>
      </w:r>
    </w:p>
    <w:bookmarkEnd w:id="73"/>
    <w:bookmarkStart w:name="z839" w:id="74"/>
    <w:p>
      <w:pPr>
        <w:spacing w:after="0"/>
        <w:ind w:left="0"/>
        <w:jc w:val="both"/>
      </w:pPr>
      <w:r>
        <w:rPr>
          <w:rFonts w:ascii="Times New Roman"/>
          <w:b w:val="false"/>
          <w:i w:val="false"/>
          <w:color w:val="000000"/>
          <w:sz w:val="28"/>
        </w:rPr>
        <w:t>
      11. Мемлекеттік қызмет алу үшін тұтынушы немесе сенімхат бойынша оның уәкілетті өкілі уәкілетті органға немесе орталыққа мыналарды ұсынуы қажет:</w:t>
      </w:r>
      <w:r>
        <w:br/>
      </w:r>
      <w:r>
        <w:rPr>
          <w:rFonts w:ascii="Times New Roman"/>
          <w:b w:val="false"/>
          <w:i w:val="false"/>
          <w:color w:val="000000"/>
          <w:sz w:val="28"/>
        </w:rPr>
        <w:t>
</w:t>
      </w:r>
      <w:r>
        <w:rPr>
          <w:rFonts w:ascii="Times New Roman"/>
          <w:b w:val="false"/>
          <w:i w:val="false"/>
          <w:color w:val="000000"/>
          <w:sz w:val="28"/>
        </w:rPr>
        <w:t>
      1) бейбіт уақытта әскери қызметке жарамсыз, соғыс уақытында шектеулі жарамды деп танылған, сондай-ақ әскери есептен алумен бейбіт уақытта әскери қызметке жарамсыз деп танылған азаматтар:</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w:t>
      </w:r>
      <w:r>
        <w:rPr>
          <w:rFonts w:ascii="Times New Roman"/>
          <w:b w:val="false"/>
          <w:i w:val="false"/>
          <w:color w:val="000000"/>
          <w:sz w:val="28"/>
        </w:rPr>
        <w:t>
      әскерге шақырылушыны әскери міндеттілердің есебіне қабылдау туралы шешімі бар әскерге шақыру комиссиясының хаттамасынан үзінді;</w:t>
      </w:r>
      <w:r>
        <w:br/>
      </w:r>
      <w:r>
        <w:rPr>
          <w:rFonts w:ascii="Times New Roman"/>
          <w:b w:val="false"/>
          <w:i w:val="false"/>
          <w:color w:val="000000"/>
          <w:sz w:val="28"/>
        </w:rPr>
        <w:t>
</w:t>
      </w:r>
      <w:r>
        <w:rPr>
          <w:rFonts w:ascii="Times New Roman"/>
          <w:b w:val="false"/>
          <w:i w:val="false"/>
          <w:color w:val="000000"/>
          <w:sz w:val="28"/>
        </w:rPr>
        <w:t>
      көлемі 3х4 см екі фотосурет;</w:t>
      </w:r>
      <w:r>
        <w:br/>
      </w:r>
      <w:r>
        <w:rPr>
          <w:rFonts w:ascii="Times New Roman"/>
          <w:b w:val="false"/>
          <w:i w:val="false"/>
          <w:color w:val="000000"/>
          <w:sz w:val="28"/>
        </w:rPr>
        <w:t>
</w:t>
      </w:r>
      <w:r>
        <w:rPr>
          <w:rFonts w:ascii="Times New Roman"/>
          <w:b w:val="false"/>
          <w:i w:val="false"/>
          <w:color w:val="000000"/>
          <w:sz w:val="28"/>
        </w:rPr>
        <w:t>
      жеке куәлік;</w:t>
      </w:r>
      <w:r>
        <w:br/>
      </w:r>
      <w:r>
        <w:rPr>
          <w:rFonts w:ascii="Times New Roman"/>
          <w:b w:val="false"/>
          <w:i w:val="false"/>
          <w:color w:val="000000"/>
          <w:sz w:val="28"/>
        </w:rPr>
        <w:t>
</w:t>
      </w:r>
      <w:r>
        <w:rPr>
          <w:rFonts w:ascii="Times New Roman"/>
          <w:b w:val="false"/>
          <w:i w:val="false"/>
          <w:color w:val="000000"/>
          <w:sz w:val="28"/>
        </w:rPr>
        <w:t>
      білімі туралы құжаттың көшірмесі;</w:t>
      </w:r>
      <w:r>
        <w:br/>
      </w:r>
      <w:r>
        <w:rPr>
          <w:rFonts w:ascii="Times New Roman"/>
          <w:b w:val="false"/>
          <w:i w:val="false"/>
          <w:color w:val="000000"/>
          <w:sz w:val="28"/>
        </w:rPr>
        <w:t>
</w:t>
      </w:r>
      <w:r>
        <w:rPr>
          <w:rFonts w:ascii="Times New Roman"/>
          <w:b w:val="false"/>
          <w:i w:val="false"/>
          <w:color w:val="000000"/>
          <w:sz w:val="28"/>
        </w:rPr>
        <w:t>
      тұрғылықты жеріне тіркеу туралы мәліметтер;</w:t>
      </w:r>
      <w:r>
        <w:br/>
      </w:r>
      <w:r>
        <w:rPr>
          <w:rFonts w:ascii="Times New Roman"/>
          <w:b w:val="false"/>
          <w:i w:val="false"/>
          <w:color w:val="000000"/>
          <w:sz w:val="28"/>
        </w:rPr>
        <w:t>
</w:t>
      </w:r>
      <w:r>
        <w:rPr>
          <w:rFonts w:ascii="Times New Roman"/>
          <w:b w:val="false"/>
          <w:i w:val="false"/>
          <w:color w:val="000000"/>
          <w:sz w:val="28"/>
        </w:rPr>
        <w:t>
      неке туралы куәліктің мәліметтері;</w:t>
      </w:r>
      <w:r>
        <w:br/>
      </w:r>
      <w:r>
        <w:rPr>
          <w:rFonts w:ascii="Times New Roman"/>
          <w:b w:val="false"/>
          <w:i w:val="false"/>
          <w:color w:val="000000"/>
          <w:sz w:val="28"/>
        </w:rPr>
        <w:t>
</w:t>
      </w:r>
      <w:r>
        <w:rPr>
          <w:rFonts w:ascii="Times New Roman"/>
          <w:b w:val="false"/>
          <w:i w:val="false"/>
          <w:color w:val="000000"/>
          <w:sz w:val="28"/>
        </w:rPr>
        <w:t>
      балаларының туу туралы куәлігі (бала 2007 жылғы 13 тамызға дейін туған жағдайда) немесе олардың мәліметтері;</w:t>
      </w:r>
      <w:r>
        <w:br/>
      </w:r>
      <w:r>
        <w:rPr>
          <w:rFonts w:ascii="Times New Roman"/>
          <w:b w:val="false"/>
          <w:i w:val="false"/>
          <w:color w:val="000000"/>
          <w:sz w:val="28"/>
        </w:rPr>
        <w:t>
</w:t>
      </w:r>
      <w:r>
        <w:rPr>
          <w:rFonts w:ascii="Times New Roman"/>
          <w:b w:val="false"/>
          <w:i w:val="false"/>
          <w:color w:val="000000"/>
          <w:sz w:val="28"/>
        </w:rPr>
        <w:t>
      2) бас бостандығынан айыру орындарынан босатылған немесе жазалаудың өзге де түрлерін өтеген азаматтар:</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w:t>
      </w:r>
      <w:r>
        <w:rPr>
          <w:rFonts w:ascii="Times New Roman"/>
          <w:b w:val="false"/>
          <w:i w:val="false"/>
          <w:color w:val="000000"/>
          <w:sz w:val="28"/>
        </w:rPr>
        <w:t>
      босатылғаны туралы анықтама;</w:t>
      </w:r>
      <w:r>
        <w:br/>
      </w:r>
      <w:r>
        <w:rPr>
          <w:rFonts w:ascii="Times New Roman"/>
          <w:b w:val="false"/>
          <w:i w:val="false"/>
          <w:color w:val="000000"/>
          <w:sz w:val="28"/>
        </w:rPr>
        <w:t>
</w:t>
      </w:r>
      <w:r>
        <w:rPr>
          <w:rFonts w:ascii="Times New Roman"/>
          <w:b w:val="false"/>
          <w:i w:val="false"/>
          <w:color w:val="000000"/>
          <w:sz w:val="28"/>
        </w:rPr>
        <w:t>
      білімі туралы құжаттың көшірмесі;</w:t>
      </w:r>
      <w:r>
        <w:br/>
      </w:r>
      <w:r>
        <w:rPr>
          <w:rFonts w:ascii="Times New Roman"/>
          <w:b w:val="false"/>
          <w:i w:val="false"/>
          <w:color w:val="000000"/>
          <w:sz w:val="28"/>
        </w:rPr>
        <w:t>
</w:t>
      </w:r>
      <w:r>
        <w:rPr>
          <w:rFonts w:ascii="Times New Roman"/>
          <w:b w:val="false"/>
          <w:i w:val="false"/>
          <w:color w:val="000000"/>
          <w:sz w:val="28"/>
        </w:rPr>
        <w:t>
      әкімшілік жаза қолдану туралы хаттаманың және қаулының екінші даналары және түбіртектің көшірмесі (Әскери есепке алу қағидаларын бұзған кезде);</w:t>
      </w:r>
      <w:r>
        <w:br/>
      </w:r>
      <w:r>
        <w:rPr>
          <w:rFonts w:ascii="Times New Roman"/>
          <w:b w:val="false"/>
          <w:i w:val="false"/>
          <w:color w:val="000000"/>
          <w:sz w:val="28"/>
        </w:rPr>
        <w:t>
</w:t>
      </w:r>
      <w:r>
        <w:rPr>
          <w:rFonts w:ascii="Times New Roman"/>
          <w:b w:val="false"/>
          <w:i w:val="false"/>
          <w:color w:val="000000"/>
          <w:sz w:val="28"/>
        </w:rPr>
        <w:t>
      мектеп бойынша аттестаттың көшірмесі;</w:t>
      </w:r>
      <w:r>
        <w:br/>
      </w:r>
      <w:r>
        <w:rPr>
          <w:rFonts w:ascii="Times New Roman"/>
          <w:b w:val="false"/>
          <w:i w:val="false"/>
          <w:color w:val="000000"/>
          <w:sz w:val="28"/>
        </w:rPr>
        <w:t>
</w:t>
      </w:r>
      <w:r>
        <w:rPr>
          <w:rFonts w:ascii="Times New Roman"/>
          <w:b w:val="false"/>
          <w:i w:val="false"/>
          <w:color w:val="000000"/>
          <w:sz w:val="28"/>
        </w:rPr>
        <w:t>
      әскери қызметке жарамдылығы туралы қорытындысы бар запасқа шығарылатын азаматтың медициналық куәландыру картасы;</w:t>
      </w:r>
      <w:r>
        <w:br/>
      </w:r>
      <w:r>
        <w:rPr>
          <w:rFonts w:ascii="Times New Roman"/>
          <w:b w:val="false"/>
          <w:i w:val="false"/>
          <w:color w:val="000000"/>
          <w:sz w:val="28"/>
        </w:rPr>
        <w:t>
</w:t>
      </w:r>
      <w:r>
        <w:rPr>
          <w:rFonts w:ascii="Times New Roman"/>
          <w:b w:val="false"/>
          <w:i w:val="false"/>
          <w:color w:val="000000"/>
          <w:sz w:val="28"/>
        </w:rPr>
        <w:t>
      жеке куәлік;</w:t>
      </w:r>
      <w:r>
        <w:br/>
      </w:r>
      <w:r>
        <w:rPr>
          <w:rFonts w:ascii="Times New Roman"/>
          <w:b w:val="false"/>
          <w:i w:val="false"/>
          <w:color w:val="000000"/>
          <w:sz w:val="28"/>
        </w:rPr>
        <w:t>
</w:t>
      </w:r>
      <w:r>
        <w:rPr>
          <w:rFonts w:ascii="Times New Roman"/>
          <w:b w:val="false"/>
          <w:i w:val="false"/>
          <w:color w:val="000000"/>
          <w:sz w:val="28"/>
        </w:rPr>
        <w:t>
      тұрғылықты жеріне тіркеу туралы мәліметтер;</w:t>
      </w:r>
      <w:r>
        <w:br/>
      </w:r>
      <w:r>
        <w:rPr>
          <w:rFonts w:ascii="Times New Roman"/>
          <w:b w:val="false"/>
          <w:i w:val="false"/>
          <w:color w:val="000000"/>
          <w:sz w:val="28"/>
        </w:rPr>
        <w:t>
</w:t>
      </w:r>
      <w:r>
        <w:rPr>
          <w:rFonts w:ascii="Times New Roman"/>
          <w:b w:val="false"/>
          <w:i w:val="false"/>
          <w:color w:val="000000"/>
          <w:sz w:val="28"/>
        </w:rPr>
        <w:t>
      көлемі 3х4 см екі фотосурет;</w:t>
      </w:r>
      <w:r>
        <w:br/>
      </w:r>
      <w:r>
        <w:rPr>
          <w:rFonts w:ascii="Times New Roman"/>
          <w:b w:val="false"/>
          <w:i w:val="false"/>
          <w:color w:val="000000"/>
          <w:sz w:val="28"/>
        </w:rPr>
        <w:t>
</w:t>
      </w:r>
      <w:r>
        <w:rPr>
          <w:rFonts w:ascii="Times New Roman"/>
          <w:b w:val="false"/>
          <w:i w:val="false"/>
          <w:color w:val="000000"/>
          <w:sz w:val="28"/>
        </w:rPr>
        <w:t>
      туу туралы куәліктің көшірмесі;</w:t>
      </w:r>
      <w:r>
        <w:br/>
      </w:r>
      <w:r>
        <w:rPr>
          <w:rFonts w:ascii="Times New Roman"/>
          <w:b w:val="false"/>
          <w:i w:val="false"/>
          <w:color w:val="000000"/>
          <w:sz w:val="28"/>
        </w:rPr>
        <w:t>
</w:t>
      </w:r>
      <w:r>
        <w:rPr>
          <w:rFonts w:ascii="Times New Roman"/>
          <w:b w:val="false"/>
          <w:i w:val="false"/>
          <w:color w:val="000000"/>
          <w:sz w:val="28"/>
        </w:rPr>
        <w:t>
      3) ішкі істер органдарының, қаржы полициясының, қылмыстық атқару жүйесінің және өртке қарсы қызмет органдары өрт-техникалық мекемелерінің іштей бөлімдерін бітірген азаматтар:</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w:t>
      </w:r>
      <w:r>
        <w:rPr>
          <w:rFonts w:ascii="Times New Roman"/>
          <w:b w:val="false"/>
          <w:i w:val="false"/>
          <w:color w:val="000000"/>
          <w:sz w:val="28"/>
        </w:rPr>
        <w:t>
      нотариалды куәландырылған дипломының көшірмесі мен қосымшасы, қосымша болмаған кезде іштей бөлімді бітіргені туралы растау;</w:t>
      </w:r>
      <w:r>
        <w:br/>
      </w:r>
      <w:r>
        <w:rPr>
          <w:rFonts w:ascii="Times New Roman"/>
          <w:b w:val="false"/>
          <w:i w:val="false"/>
          <w:color w:val="000000"/>
          <w:sz w:val="28"/>
        </w:rPr>
        <w:t>
</w:t>
      </w:r>
      <w:r>
        <w:rPr>
          <w:rFonts w:ascii="Times New Roman"/>
          <w:b w:val="false"/>
          <w:i w:val="false"/>
          <w:color w:val="000000"/>
          <w:sz w:val="28"/>
        </w:rPr>
        <w:t>
      медициналық куәландыру картасы;</w:t>
      </w:r>
      <w:r>
        <w:br/>
      </w:r>
      <w:r>
        <w:rPr>
          <w:rFonts w:ascii="Times New Roman"/>
          <w:b w:val="false"/>
          <w:i w:val="false"/>
          <w:color w:val="000000"/>
          <w:sz w:val="28"/>
        </w:rPr>
        <w:t>
</w:t>
      </w:r>
      <w:r>
        <w:rPr>
          <w:rFonts w:ascii="Times New Roman"/>
          <w:b w:val="false"/>
          <w:i w:val="false"/>
          <w:color w:val="000000"/>
          <w:sz w:val="28"/>
        </w:rPr>
        <w:t>
      есепке алу карточкасы;</w:t>
      </w:r>
      <w:r>
        <w:br/>
      </w:r>
      <w:r>
        <w:rPr>
          <w:rFonts w:ascii="Times New Roman"/>
          <w:b w:val="false"/>
          <w:i w:val="false"/>
          <w:color w:val="000000"/>
          <w:sz w:val="28"/>
        </w:rPr>
        <w:t>
</w:t>
      </w:r>
      <w:r>
        <w:rPr>
          <w:rFonts w:ascii="Times New Roman"/>
          <w:b w:val="false"/>
          <w:i w:val="false"/>
          <w:color w:val="000000"/>
          <w:sz w:val="28"/>
        </w:rPr>
        <w:t>
      жеке куәлік;</w:t>
      </w:r>
      <w:r>
        <w:br/>
      </w:r>
      <w:r>
        <w:rPr>
          <w:rFonts w:ascii="Times New Roman"/>
          <w:b w:val="false"/>
          <w:i w:val="false"/>
          <w:color w:val="000000"/>
          <w:sz w:val="28"/>
        </w:rPr>
        <w:t>
</w:t>
      </w:r>
      <w:r>
        <w:rPr>
          <w:rFonts w:ascii="Times New Roman"/>
          <w:b w:val="false"/>
          <w:i w:val="false"/>
          <w:color w:val="000000"/>
          <w:sz w:val="28"/>
        </w:rPr>
        <w:t>
      тұрғылықты жеріне тіркеу туралы мәліметтер;</w:t>
      </w:r>
      <w:r>
        <w:br/>
      </w:r>
      <w:r>
        <w:rPr>
          <w:rFonts w:ascii="Times New Roman"/>
          <w:b w:val="false"/>
          <w:i w:val="false"/>
          <w:color w:val="000000"/>
          <w:sz w:val="28"/>
        </w:rPr>
        <w:t>
</w:t>
      </w:r>
      <w:r>
        <w:rPr>
          <w:rFonts w:ascii="Times New Roman"/>
          <w:b w:val="false"/>
          <w:i w:val="false"/>
          <w:color w:val="000000"/>
          <w:sz w:val="28"/>
        </w:rPr>
        <w:t>
      көлемі 3х4 см екі фотосурет;</w:t>
      </w:r>
      <w:r>
        <w:br/>
      </w:r>
      <w:r>
        <w:rPr>
          <w:rFonts w:ascii="Times New Roman"/>
          <w:b w:val="false"/>
          <w:i w:val="false"/>
          <w:color w:val="000000"/>
          <w:sz w:val="28"/>
        </w:rPr>
        <w:t>
</w:t>
      </w:r>
      <w:r>
        <w:rPr>
          <w:rFonts w:ascii="Times New Roman"/>
          <w:b w:val="false"/>
          <w:i w:val="false"/>
          <w:color w:val="000000"/>
          <w:sz w:val="28"/>
        </w:rPr>
        <w:t>
      4) Қорғаныс министрлігінің мамандандырылған ұйымдарында әскери оқытылған резервті даярлау бағдарламалары бойынша оқытудан өткендер:</w:t>
      </w:r>
      <w:r>
        <w:br/>
      </w:r>
      <w:r>
        <w:rPr>
          <w:rFonts w:ascii="Times New Roman"/>
          <w:b w:val="false"/>
          <w:i w:val="false"/>
          <w:color w:val="000000"/>
          <w:sz w:val="28"/>
        </w:rPr>
        <w:t>
</w:t>
      </w:r>
      <w:r>
        <w:rPr>
          <w:rFonts w:ascii="Times New Roman"/>
          <w:b w:val="false"/>
          <w:i w:val="false"/>
          <w:color w:val="000000"/>
          <w:sz w:val="28"/>
        </w:rPr>
        <w:t>
      оқуды аяқтағаны туралы сертификат;</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w:t>
      </w:r>
      <w:r>
        <w:rPr>
          <w:rFonts w:ascii="Times New Roman"/>
          <w:b w:val="false"/>
          <w:i w:val="false"/>
          <w:color w:val="000000"/>
          <w:sz w:val="28"/>
        </w:rPr>
        <w:t>
      әскери қызмет өткергенін растау туралы қолдаухат;</w:t>
      </w:r>
      <w:r>
        <w:br/>
      </w:r>
      <w:r>
        <w:rPr>
          <w:rFonts w:ascii="Times New Roman"/>
          <w:b w:val="false"/>
          <w:i w:val="false"/>
          <w:color w:val="000000"/>
          <w:sz w:val="28"/>
        </w:rPr>
        <w:t>
</w:t>
      </w:r>
      <w:r>
        <w:rPr>
          <w:rFonts w:ascii="Times New Roman"/>
          <w:b w:val="false"/>
          <w:i w:val="false"/>
          <w:color w:val="000000"/>
          <w:sz w:val="28"/>
        </w:rPr>
        <w:t>
      нотариалды куәландырылған дипломның көшірмесі;</w:t>
      </w:r>
      <w:r>
        <w:br/>
      </w:r>
      <w:r>
        <w:rPr>
          <w:rFonts w:ascii="Times New Roman"/>
          <w:b w:val="false"/>
          <w:i w:val="false"/>
          <w:color w:val="000000"/>
          <w:sz w:val="28"/>
        </w:rPr>
        <w:t>
</w:t>
      </w:r>
      <w:r>
        <w:rPr>
          <w:rFonts w:ascii="Times New Roman"/>
          <w:b w:val="false"/>
          <w:i w:val="false"/>
          <w:color w:val="000000"/>
          <w:sz w:val="28"/>
        </w:rPr>
        <w:t>
      жеке куәлік;</w:t>
      </w:r>
      <w:r>
        <w:br/>
      </w:r>
      <w:r>
        <w:rPr>
          <w:rFonts w:ascii="Times New Roman"/>
          <w:b w:val="false"/>
          <w:i w:val="false"/>
          <w:color w:val="000000"/>
          <w:sz w:val="28"/>
        </w:rPr>
        <w:t>
</w:t>
      </w:r>
      <w:r>
        <w:rPr>
          <w:rFonts w:ascii="Times New Roman"/>
          <w:b w:val="false"/>
          <w:i w:val="false"/>
          <w:color w:val="000000"/>
          <w:sz w:val="28"/>
        </w:rPr>
        <w:t>
      тұрғылықты жеріне тіркеу туралы мәліметтер;</w:t>
      </w:r>
      <w:r>
        <w:br/>
      </w:r>
      <w:r>
        <w:rPr>
          <w:rFonts w:ascii="Times New Roman"/>
          <w:b w:val="false"/>
          <w:i w:val="false"/>
          <w:color w:val="000000"/>
          <w:sz w:val="28"/>
        </w:rPr>
        <w:t>
</w:t>
      </w:r>
      <w:r>
        <w:rPr>
          <w:rFonts w:ascii="Times New Roman"/>
          <w:b w:val="false"/>
          <w:i w:val="false"/>
          <w:color w:val="000000"/>
          <w:sz w:val="28"/>
        </w:rPr>
        <w:t>
      әскери киім нысанында көлемі 3х4 см екі фотосурет;</w:t>
      </w:r>
      <w:r>
        <w:br/>
      </w:r>
      <w:r>
        <w:rPr>
          <w:rFonts w:ascii="Times New Roman"/>
          <w:b w:val="false"/>
          <w:i w:val="false"/>
          <w:color w:val="000000"/>
          <w:sz w:val="28"/>
        </w:rPr>
        <w:t>
</w:t>
      </w:r>
      <w:r>
        <w:rPr>
          <w:rFonts w:ascii="Times New Roman"/>
          <w:b w:val="false"/>
          <w:i w:val="false"/>
          <w:color w:val="000000"/>
          <w:sz w:val="28"/>
        </w:rPr>
        <w:t>
      5) заңдық негіздерде мерзімді әскери қызметке шақырылмаған азаматтарға 27 жасқа толғанда:</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w:t>
      </w:r>
      <w:r>
        <w:rPr>
          <w:rFonts w:ascii="Times New Roman"/>
          <w:b w:val="false"/>
          <w:i w:val="false"/>
          <w:color w:val="000000"/>
          <w:sz w:val="28"/>
        </w:rPr>
        <w:t>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нотариалды куәландырылған дипломының көшірмесі;</w:t>
      </w:r>
      <w:r>
        <w:br/>
      </w:r>
      <w:r>
        <w:rPr>
          <w:rFonts w:ascii="Times New Roman"/>
          <w:b w:val="false"/>
          <w:i w:val="false"/>
          <w:color w:val="000000"/>
          <w:sz w:val="28"/>
        </w:rPr>
        <w:t>
</w:t>
      </w:r>
      <w:r>
        <w:rPr>
          <w:rFonts w:ascii="Times New Roman"/>
          <w:b w:val="false"/>
          <w:i w:val="false"/>
          <w:color w:val="000000"/>
          <w:sz w:val="28"/>
        </w:rPr>
        <w:t>
      медициналық куәландыру картасы;</w:t>
      </w:r>
      <w:r>
        <w:br/>
      </w:r>
      <w:r>
        <w:rPr>
          <w:rFonts w:ascii="Times New Roman"/>
          <w:b w:val="false"/>
          <w:i w:val="false"/>
          <w:color w:val="000000"/>
          <w:sz w:val="28"/>
        </w:rPr>
        <w:t>
</w:t>
      </w:r>
      <w:r>
        <w:rPr>
          <w:rFonts w:ascii="Times New Roman"/>
          <w:b w:val="false"/>
          <w:i w:val="false"/>
          <w:color w:val="000000"/>
          <w:sz w:val="28"/>
        </w:rPr>
        <w:t>
      жеке куәлік;</w:t>
      </w:r>
      <w:r>
        <w:br/>
      </w:r>
      <w:r>
        <w:rPr>
          <w:rFonts w:ascii="Times New Roman"/>
          <w:b w:val="false"/>
          <w:i w:val="false"/>
          <w:color w:val="000000"/>
          <w:sz w:val="28"/>
        </w:rPr>
        <w:t>
</w:t>
      </w:r>
      <w:r>
        <w:rPr>
          <w:rFonts w:ascii="Times New Roman"/>
          <w:b w:val="false"/>
          <w:i w:val="false"/>
          <w:color w:val="000000"/>
          <w:sz w:val="28"/>
        </w:rPr>
        <w:t xml:space="preserve">
      тұрғылықты жеріне тіркеу туралы мәліметтер; </w:t>
      </w:r>
      <w:r>
        <w:br/>
      </w:r>
      <w:r>
        <w:rPr>
          <w:rFonts w:ascii="Times New Roman"/>
          <w:b w:val="false"/>
          <w:i w:val="false"/>
          <w:color w:val="000000"/>
          <w:sz w:val="28"/>
        </w:rPr>
        <w:t>
</w:t>
      </w:r>
      <w:r>
        <w:rPr>
          <w:rFonts w:ascii="Times New Roman"/>
          <w:b w:val="false"/>
          <w:i w:val="false"/>
          <w:color w:val="000000"/>
          <w:sz w:val="28"/>
        </w:rPr>
        <w:t>
      көлемі 3х4 см екі фотосурет;</w:t>
      </w:r>
      <w:r>
        <w:br/>
      </w:r>
      <w:r>
        <w:rPr>
          <w:rFonts w:ascii="Times New Roman"/>
          <w:b w:val="false"/>
          <w:i w:val="false"/>
          <w:color w:val="000000"/>
          <w:sz w:val="28"/>
        </w:rPr>
        <w:t>
</w:t>
      </w:r>
      <w:r>
        <w:rPr>
          <w:rFonts w:ascii="Times New Roman"/>
          <w:b w:val="false"/>
          <w:i w:val="false"/>
          <w:color w:val="000000"/>
          <w:sz w:val="28"/>
        </w:rPr>
        <w:t>
      6) әскери қызметтен запасқа шығарылған азаматтар:</w:t>
      </w:r>
      <w:r>
        <w:br/>
      </w:r>
      <w:r>
        <w:rPr>
          <w:rFonts w:ascii="Times New Roman"/>
          <w:b w:val="false"/>
          <w:i w:val="false"/>
          <w:color w:val="000000"/>
          <w:sz w:val="28"/>
        </w:rPr>
        <w:t>
</w:t>
      </w:r>
      <w:r>
        <w:rPr>
          <w:rFonts w:ascii="Times New Roman"/>
          <w:b w:val="false"/>
          <w:i w:val="false"/>
          <w:color w:val="000000"/>
          <w:sz w:val="28"/>
        </w:rPr>
        <w:t>
      нұсқама;</w:t>
      </w:r>
      <w:r>
        <w:br/>
      </w:r>
      <w:r>
        <w:rPr>
          <w:rFonts w:ascii="Times New Roman"/>
          <w:b w:val="false"/>
          <w:i w:val="false"/>
          <w:color w:val="000000"/>
          <w:sz w:val="28"/>
        </w:rPr>
        <w:t>
</w:t>
      </w:r>
      <w:r>
        <w:rPr>
          <w:rFonts w:ascii="Times New Roman"/>
          <w:b w:val="false"/>
          <w:i w:val="false"/>
          <w:color w:val="000000"/>
          <w:sz w:val="28"/>
        </w:rPr>
        <w:t>
      шығарылғаны туралы бұйрықтан үзіндінің көшірмесі;</w:t>
      </w:r>
      <w:r>
        <w:br/>
      </w:r>
      <w:r>
        <w:rPr>
          <w:rFonts w:ascii="Times New Roman"/>
          <w:b w:val="false"/>
          <w:i w:val="false"/>
          <w:color w:val="000000"/>
          <w:sz w:val="28"/>
        </w:rPr>
        <w:t>
</w:t>
      </w:r>
      <w:r>
        <w:rPr>
          <w:rFonts w:ascii="Times New Roman"/>
          <w:b w:val="false"/>
          <w:i w:val="false"/>
          <w:color w:val="000000"/>
          <w:sz w:val="28"/>
        </w:rPr>
        <w:t>
      жеке куәлік;</w:t>
      </w:r>
      <w:r>
        <w:br/>
      </w:r>
      <w:r>
        <w:rPr>
          <w:rFonts w:ascii="Times New Roman"/>
          <w:b w:val="false"/>
          <w:i w:val="false"/>
          <w:color w:val="000000"/>
          <w:sz w:val="28"/>
        </w:rPr>
        <w:t>
</w:t>
      </w:r>
      <w:r>
        <w:rPr>
          <w:rFonts w:ascii="Times New Roman"/>
          <w:b w:val="false"/>
          <w:i w:val="false"/>
          <w:color w:val="000000"/>
          <w:sz w:val="28"/>
        </w:rPr>
        <w:t>
      тұрғылықты жеріне тіркеу туралы мәліметтер;</w:t>
      </w:r>
      <w:r>
        <w:br/>
      </w:r>
      <w:r>
        <w:rPr>
          <w:rFonts w:ascii="Times New Roman"/>
          <w:b w:val="false"/>
          <w:i w:val="false"/>
          <w:color w:val="000000"/>
          <w:sz w:val="28"/>
        </w:rPr>
        <w:t>
</w:t>
      </w:r>
      <w:r>
        <w:rPr>
          <w:rFonts w:ascii="Times New Roman"/>
          <w:b w:val="false"/>
          <w:i w:val="false"/>
          <w:color w:val="000000"/>
          <w:sz w:val="28"/>
        </w:rPr>
        <w:t>
      көлемі 3х4 см екі фотосурет;</w:t>
      </w:r>
      <w:r>
        <w:br/>
      </w:r>
      <w:r>
        <w:rPr>
          <w:rFonts w:ascii="Times New Roman"/>
          <w:b w:val="false"/>
          <w:i w:val="false"/>
          <w:color w:val="000000"/>
          <w:sz w:val="28"/>
        </w:rPr>
        <w:t>
</w:t>
      </w:r>
      <w:r>
        <w:rPr>
          <w:rFonts w:ascii="Times New Roman"/>
          <w:b w:val="false"/>
          <w:i w:val="false"/>
          <w:color w:val="000000"/>
          <w:sz w:val="28"/>
        </w:rPr>
        <w:t>
      7) әскери-есептік мамандығы бар әйелдер:</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w:t>
      </w:r>
      <w:r>
        <w:rPr>
          <w:rFonts w:ascii="Times New Roman"/>
          <w:b w:val="false"/>
          <w:i w:val="false"/>
          <w:color w:val="000000"/>
          <w:sz w:val="28"/>
        </w:rPr>
        <w:t>
      нотариалды куәландырылған дипломының көшірмесі;</w:t>
      </w:r>
      <w:r>
        <w:br/>
      </w:r>
      <w:r>
        <w:rPr>
          <w:rFonts w:ascii="Times New Roman"/>
          <w:b w:val="false"/>
          <w:i w:val="false"/>
          <w:color w:val="000000"/>
          <w:sz w:val="28"/>
        </w:rPr>
        <w:t>
</w:t>
      </w:r>
      <w:r>
        <w:rPr>
          <w:rFonts w:ascii="Times New Roman"/>
          <w:b w:val="false"/>
          <w:i w:val="false"/>
          <w:color w:val="000000"/>
          <w:sz w:val="28"/>
        </w:rPr>
        <w:t>
      медициналық куәландыру картасы;</w:t>
      </w:r>
      <w:r>
        <w:br/>
      </w:r>
      <w:r>
        <w:rPr>
          <w:rFonts w:ascii="Times New Roman"/>
          <w:b w:val="false"/>
          <w:i w:val="false"/>
          <w:color w:val="000000"/>
          <w:sz w:val="28"/>
        </w:rPr>
        <w:t>
</w:t>
      </w:r>
      <w:r>
        <w:rPr>
          <w:rFonts w:ascii="Times New Roman"/>
          <w:b w:val="false"/>
          <w:i w:val="false"/>
          <w:color w:val="000000"/>
          <w:sz w:val="28"/>
        </w:rPr>
        <w:t>
      жеке куәлік;</w:t>
      </w:r>
      <w:r>
        <w:br/>
      </w:r>
      <w:r>
        <w:rPr>
          <w:rFonts w:ascii="Times New Roman"/>
          <w:b w:val="false"/>
          <w:i w:val="false"/>
          <w:color w:val="000000"/>
          <w:sz w:val="28"/>
        </w:rPr>
        <w:t>
</w:t>
      </w:r>
      <w:r>
        <w:rPr>
          <w:rFonts w:ascii="Times New Roman"/>
          <w:b w:val="false"/>
          <w:i w:val="false"/>
          <w:color w:val="000000"/>
          <w:sz w:val="28"/>
        </w:rPr>
        <w:t>
      тұрғылықты жеріне тіркеу туралы мәліметтер;</w:t>
      </w:r>
      <w:r>
        <w:br/>
      </w:r>
      <w:r>
        <w:rPr>
          <w:rFonts w:ascii="Times New Roman"/>
          <w:b w:val="false"/>
          <w:i w:val="false"/>
          <w:color w:val="000000"/>
          <w:sz w:val="28"/>
        </w:rPr>
        <w:t>
</w:t>
      </w:r>
      <w:r>
        <w:rPr>
          <w:rFonts w:ascii="Times New Roman"/>
          <w:b w:val="false"/>
          <w:i w:val="false"/>
          <w:color w:val="000000"/>
          <w:sz w:val="28"/>
        </w:rPr>
        <w:t>
      көлемі 3х4 см екі фотосурет;</w:t>
      </w:r>
      <w:r>
        <w:br/>
      </w:r>
      <w:r>
        <w:rPr>
          <w:rFonts w:ascii="Times New Roman"/>
          <w:b w:val="false"/>
          <w:i w:val="false"/>
          <w:color w:val="000000"/>
          <w:sz w:val="28"/>
        </w:rPr>
        <w:t>
</w:t>
      </w:r>
      <w:r>
        <w:rPr>
          <w:rFonts w:ascii="Times New Roman"/>
          <w:b w:val="false"/>
          <w:i w:val="false"/>
          <w:color w:val="000000"/>
          <w:sz w:val="28"/>
        </w:rPr>
        <w:t>
      8) Қазақстан Республикасының азаматтығын алған азаматтар:</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w:t>
      </w:r>
      <w:r>
        <w:rPr>
          <w:rFonts w:ascii="Times New Roman"/>
          <w:b w:val="false"/>
          <w:i w:val="false"/>
          <w:color w:val="000000"/>
          <w:sz w:val="28"/>
        </w:rPr>
        <w:t>
      келген мемлекеттің әскери-есептік құжаты (нотариалды куәландырылған әскери билеттің немесе тіркеу туралы куәліктің, әскери билеттің орнына анықтаманың аудармасы);</w:t>
      </w:r>
      <w:r>
        <w:br/>
      </w:r>
      <w:r>
        <w:rPr>
          <w:rFonts w:ascii="Times New Roman"/>
          <w:b w:val="false"/>
          <w:i w:val="false"/>
          <w:color w:val="000000"/>
          <w:sz w:val="28"/>
        </w:rPr>
        <w:t>
</w:t>
      </w:r>
      <w:r>
        <w:rPr>
          <w:rFonts w:ascii="Times New Roman"/>
          <w:b w:val="false"/>
          <w:i w:val="false"/>
          <w:color w:val="000000"/>
          <w:sz w:val="28"/>
        </w:rPr>
        <w:t>
      әскери қызметке жарамдылығы туралы қорытындысы бар запасқа шығарылатын азаматтың медициналық куәландыру картасы;</w:t>
      </w:r>
      <w:r>
        <w:br/>
      </w:r>
      <w:r>
        <w:rPr>
          <w:rFonts w:ascii="Times New Roman"/>
          <w:b w:val="false"/>
          <w:i w:val="false"/>
          <w:color w:val="000000"/>
          <w:sz w:val="28"/>
        </w:rPr>
        <w:t>
</w:t>
      </w:r>
      <w:r>
        <w:rPr>
          <w:rFonts w:ascii="Times New Roman"/>
          <w:b w:val="false"/>
          <w:i w:val="false"/>
          <w:color w:val="000000"/>
          <w:sz w:val="28"/>
        </w:rPr>
        <w:t>
      білімі туралы құжаттың көшірмесі;</w:t>
      </w:r>
      <w:r>
        <w:br/>
      </w:r>
      <w:r>
        <w:rPr>
          <w:rFonts w:ascii="Times New Roman"/>
          <w:b w:val="false"/>
          <w:i w:val="false"/>
          <w:color w:val="000000"/>
          <w:sz w:val="28"/>
        </w:rPr>
        <w:t>
</w:t>
      </w:r>
      <w:r>
        <w:rPr>
          <w:rFonts w:ascii="Times New Roman"/>
          <w:b w:val="false"/>
          <w:i w:val="false"/>
          <w:color w:val="000000"/>
          <w:sz w:val="28"/>
        </w:rPr>
        <w:t>
      жеке куәлік;</w:t>
      </w:r>
      <w:r>
        <w:br/>
      </w:r>
      <w:r>
        <w:rPr>
          <w:rFonts w:ascii="Times New Roman"/>
          <w:b w:val="false"/>
          <w:i w:val="false"/>
          <w:color w:val="000000"/>
          <w:sz w:val="28"/>
        </w:rPr>
        <w:t>
</w:t>
      </w:r>
      <w:r>
        <w:rPr>
          <w:rFonts w:ascii="Times New Roman"/>
          <w:b w:val="false"/>
          <w:i w:val="false"/>
          <w:color w:val="000000"/>
          <w:sz w:val="28"/>
        </w:rPr>
        <w:t>
      тұрғылықты жеріне тіркеу туралы мәліметтер;</w:t>
      </w:r>
      <w:r>
        <w:br/>
      </w:r>
      <w:r>
        <w:rPr>
          <w:rFonts w:ascii="Times New Roman"/>
          <w:b w:val="false"/>
          <w:i w:val="false"/>
          <w:color w:val="000000"/>
          <w:sz w:val="28"/>
        </w:rPr>
        <w:t>
</w:t>
      </w:r>
      <w:r>
        <w:rPr>
          <w:rFonts w:ascii="Times New Roman"/>
          <w:b w:val="false"/>
          <w:i w:val="false"/>
          <w:color w:val="000000"/>
          <w:sz w:val="28"/>
        </w:rPr>
        <w:t>
      көлемі 3х4 см екі фотосурет;</w:t>
      </w:r>
      <w:r>
        <w:br/>
      </w:r>
      <w:r>
        <w:rPr>
          <w:rFonts w:ascii="Times New Roman"/>
          <w:b w:val="false"/>
          <w:i w:val="false"/>
          <w:color w:val="000000"/>
          <w:sz w:val="28"/>
        </w:rPr>
        <w:t>
</w:t>
      </w:r>
      <w:r>
        <w:rPr>
          <w:rFonts w:ascii="Times New Roman"/>
          <w:b w:val="false"/>
          <w:i w:val="false"/>
          <w:color w:val="000000"/>
          <w:sz w:val="28"/>
        </w:rPr>
        <w:t>
      9) әскери есепке алу құжаттарын жоғалтқан немесе жарамсыздыққа келген құжаттарды ауыстыру кезінде:</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w:t>
      </w:r>
      <w:r>
        <w:rPr>
          <w:rFonts w:ascii="Times New Roman"/>
          <w:b w:val="false"/>
          <w:i w:val="false"/>
          <w:color w:val="000000"/>
          <w:sz w:val="28"/>
        </w:rPr>
        <w:t>
      әкімшілік жаза қолдану туралы хаттаманың және қаулының екінші даналары және түбіртектің көшірмесі (Әскери есепке алу қағидаларын бұзған кезде);</w:t>
      </w:r>
      <w:r>
        <w:br/>
      </w:r>
      <w:r>
        <w:rPr>
          <w:rFonts w:ascii="Times New Roman"/>
          <w:b w:val="false"/>
          <w:i w:val="false"/>
          <w:color w:val="000000"/>
          <w:sz w:val="28"/>
        </w:rPr>
        <w:t>
</w:t>
      </w:r>
      <w:r>
        <w:rPr>
          <w:rFonts w:ascii="Times New Roman"/>
          <w:b w:val="false"/>
          <w:i w:val="false"/>
          <w:color w:val="000000"/>
          <w:sz w:val="28"/>
        </w:rPr>
        <w:t>
      құқық бұзушылық туралы хаттама;</w:t>
      </w:r>
      <w:r>
        <w:br/>
      </w:r>
      <w:r>
        <w:rPr>
          <w:rFonts w:ascii="Times New Roman"/>
          <w:b w:val="false"/>
          <w:i w:val="false"/>
          <w:color w:val="000000"/>
          <w:sz w:val="28"/>
        </w:rPr>
        <w:t>
</w:t>
      </w:r>
      <w:r>
        <w:rPr>
          <w:rFonts w:ascii="Times New Roman"/>
          <w:b w:val="false"/>
          <w:i w:val="false"/>
          <w:color w:val="000000"/>
          <w:sz w:val="28"/>
        </w:rPr>
        <w:t>
      зілзала немесе өрт болған кезде – төтенше жағдайлар жөніндегі басқармадан (бөлімнен) анықтама;</w:t>
      </w:r>
      <w:r>
        <w:br/>
      </w:r>
      <w:r>
        <w:rPr>
          <w:rFonts w:ascii="Times New Roman"/>
          <w:b w:val="false"/>
          <w:i w:val="false"/>
          <w:color w:val="000000"/>
          <w:sz w:val="28"/>
        </w:rPr>
        <w:t>
</w:t>
      </w:r>
      <w:r>
        <w:rPr>
          <w:rFonts w:ascii="Times New Roman"/>
          <w:b w:val="false"/>
          <w:i w:val="false"/>
          <w:color w:val="000000"/>
          <w:sz w:val="28"/>
        </w:rPr>
        <w:t>
      жеке куәлік;</w:t>
      </w:r>
      <w:r>
        <w:br/>
      </w:r>
      <w:r>
        <w:rPr>
          <w:rFonts w:ascii="Times New Roman"/>
          <w:b w:val="false"/>
          <w:i w:val="false"/>
          <w:color w:val="000000"/>
          <w:sz w:val="28"/>
        </w:rPr>
        <w:t>
</w:t>
      </w:r>
      <w:r>
        <w:rPr>
          <w:rFonts w:ascii="Times New Roman"/>
          <w:b w:val="false"/>
          <w:i w:val="false"/>
          <w:color w:val="000000"/>
          <w:sz w:val="28"/>
        </w:rPr>
        <w:t>
      табылған заттар үстелінен әскери билеттің сақтауға келіп түспегені туралы анықтама;</w:t>
      </w:r>
      <w:r>
        <w:br/>
      </w:r>
      <w:r>
        <w:rPr>
          <w:rFonts w:ascii="Times New Roman"/>
          <w:b w:val="false"/>
          <w:i w:val="false"/>
          <w:color w:val="000000"/>
          <w:sz w:val="28"/>
        </w:rPr>
        <w:t>
</w:t>
      </w:r>
      <w:r>
        <w:rPr>
          <w:rFonts w:ascii="Times New Roman"/>
          <w:b w:val="false"/>
          <w:i w:val="false"/>
          <w:color w:val="000000"/>
          <w:sz w:val="28"/>
        </w:rPr>
        <w:t>
      тұрғылықты жеріне тіркеу туралы мәліметтер;</w:t>
      </w:r>
      <w:r>
        <w:br/>
      </w:r>
      <w:r>
        <w:rPr>
          <w:rFonts w:ascii="Times New Roman"/>
          <w:b w:val="false"/>
          <w:i w:val="false"/>
          <w:color w:val="000000"/>
          <w:sz w:val="28"/>
        </w:rPr>
        <w:t>
</w:t>
      </w:r>
      <w:r>
        <w:rPr>
          <w:rFonts w:ascii="Times New Roman"/>
          <w:b w:val="false"/>
          <w:i w:val="false"/>
          <w:color w:val="000000"/>
          <w:sz w:val="28"/>
        </w:rPr>
        <w:t>
      көлемі 3х4 см екі фотосурет;</w:t>
      </w:r>
      <w:r>
        <w:br/>
      </w:r>
      <w:r>
        <w:rPr>
          <w:rFonts w:ascii="Times New Roman"/>
          <w:b w:val="false"/>
          <w:i w:val="false"/>
          <w:color w:val="000000"/>
          <w:sz w:val="28"/>
        </w:rPr>
        <w:t>
</w:t>
      </w:r>
      <w:r>
        <w:rPr>
          <w:rFonts w:ascii="Times New Roman"/>
          <w:b w:val="false"/>
          <w:i w:val="false"/>
          <w:color w:val="000000"/>
          <w:sz w:val="28"/>
        </w:rPr>
        <w:t>
      10) құқық қорғау және арнаулы органдардан шығарылған азаматтар:</w:t>
      </w:r>
      <w:r>
        <w:br/>
      </w:r>
      <w:r>
        <w:rPr>
          <w:rFonts w:ascii="Times New Roman"/>
          <w:b w:val="false"/>
          <w:i w:val="false"/>
          <w:color w:val="000000"/>
          <w:sz w:val="28"/>
        </w:rPr>
        <w:t>
</w:t>
      </w:r>
      <w:r>
        <w:rPr>
          <w:rFonts w:ascii="Times New Roman"/>
          <w:b w:val="false"/>
          <w:i w:val="false"/>
          <w:color w:val="000000"/>
          <w:sz w:val="28"/>
        </w:rPr>
        <w:t>
      осы органдардан әскери есепке қою үшін нұсқама;</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w:t>
      </w:r>
      <w:r>
        <w:rPr>
          <w:rFonts w:ascii="Times New Roman"/>
          <w:b w:val="false"/>
          <w:i w:val="false"/>
          <w:color w:val="000000"/>
          <w:sz w:val="28"/>
        </w:rPr>
        <w:t>
      нотариалды куәландырылған дипломының көшірмесі;</w:t>
      </w:r>
      <w:r>
        <w:br/>
      </w:r>
      <w:r>
        <w:rPr>
          <w:rFonts w:ascii="Times New Roman"/>
          <w:b w:val="false"/>
          <w:i w:val="false"/>
          <w:color w:val="000000"/>
          <w:sz w:val="28"/>
        </w:rPr>
        <w:t>
</w:t>
      </w:r>
      <w:r>
        <w:rPr>
          <w:rFonts w:ascii="Times New Roman"/>
          <w:b w:val="false"/>
          <w:i w:val="false"/>
          <w:color w:val="000000"/>
          <w:sz w:val="28"/>
        </w:rPr>
        <w:t>
      бастықтың бөлім тізімдерінен алу (шығару) туралы бұйрығынан үзінді;</w:t>
      </w:r>
      <w:r>
        <w:br/>
      </w:r>
      <w:r>
        <w:rPr>
          <w:rFonts w:ascii="Times New Roman"/>
          <w:b w:val="false"/>
          <w:i w:val="false"/>
          <w:color w:val="000000"/>
          <w:sz w:val="28"/>
        </w:rPr>
        <w:t>
</w:t>
      </w:r>
      <w:r>
        <w:rPr>
          <w:rFonts w:ascii="Times New Roman"/>
          <w:b w:val="false"/>
          <w:i w:val="false"/>
          <w:color w:val="000000"/>
          <w:sz w:val="28"/>
        </w:rPr>
        <w:t>
      әскери қызметке жарамдылығы туралы қорытындысы бар запасқа шығарылатын азаматтың медициналық куәландыру картасы;</w:t>
      </w:r>
      <w:r>
        <w:br/>
      </w:r>
      <w:r>
        <w:rPr>
          <w:rFonts w:ascii="Times New Roman"/>
          <w:b w:val="false"/>
          <w:i w:val="false"/>
          <w:color w:val="000000"/>
          <w:sz w:val="28"/>
        </w:rPr>
        <w:t>
</w:t>
      </w:r>
      <w:r>
        <w:rPr>
          <w:rFonts w:ascii="Times New Roman"/>
          <w:b w:val="false"/>
          <w:i w:val="false"/>
          <w:color w:val="000000"/>
          <w:sz w:val="28"/>
        </w:rPr>
        <w:t>
      жеке куәлік;</w:t>
      </w:r>
      <w:r>
        <w:br/>
      </w:r>
      <w:r>
        <w:rPr>
          <w:rFonts w:ascii="Times New Roman"/>
          <w:b w:val="false"/>
          <w:i w:val="false"/>
          <w:color w:val="000000"/>
          <w:sz w:val="28"/>
        </w:rPr>
        <w:t>
</w:t>
      </w:r>
      <w:r>
        <w:rPr>
          <w:rFonts w:ascii="Times New Roman"/>
          <w:b w:val="false"/>
          <w:i w:val="false"/>
          <w:color w:val="000000"/>
          <w:sz w:val="28"/>
        </w:rPr>
        <w:t>
      тұрғылықты жеріне тіркеу туралы мәліметтер;</w:t>
      </w:r>
      <w:r>
        <w:br/>
      </w:r>
      <w:r>
        <w:rPr>
          <w:rFonts w:ascii="Times New Roman"/>
          <w:b w:val="false"/>
          <w:i w:val="false"/>
          <w:color w:val="000000"/>
          <w:sz w:val="28"/>
        </w:rPr>
        <w:t>
</w:t>
      </w:r>
      <w:r>
        <w:rPr>
          <w:rFonts w:ascii="Times New Roman"/>
          <w:b w:val="false"/>
          <w:i w:val="false"/>
          <w:color w:val="000000"/>
          <w:sz w:val="28"/>
        </w:rPr>
        <w:t>
      көлемі 3х4 см екі фотосурет;</w:t>
      </w:r>
      <w:r>
        <w:br/>
      </w:r>
      <w:r>
        <w:rPr>
          <w:rFonts w:ascii="Times New Roman"/>
          <w:b w:val="false"/>
          <w:i w:val="false"/>
          <w:color w:val="000000"/>
          <w:sz w:val="28"/>
        </w:rPr>
        <w:t>
</w:t>
      </w:r>
      <w:r>
        <w:rPr>
          <w:rFonts w:ascii="Times New Roman"/>
          <w:b w:val="false"/>
          <w:i w:val="false"/>
          <w:color w:val="000000"/>
          <w:sz w:val="28"/>
        </w:rPr>
        <w:t>
      11) бұдан бұрын әскери есепте тұрмаған және әскери есепке алу құжаттары жоқ азаматтар:</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w:t>
      </w:r>
      <w:r>
        <w:rPr>
          <w:rFonts w:ascii="Times New Roman"/>
          <w:b w:val="false"/>
          <w:i w:val="false"/>
          <w:color w:val="000000"/>
          <w:sz w:val="28"/>
        </w:rPr>
        <w:t>
      әскери қызметке жарамдылығы туралы қорытындысы бар запасқа шығарылатын азаматтың медициналық куәландыру картасы;</w:t>
      </w:r>
      <w:r>
        <w:br/>
      </w:r>
      <w:r>
        <w:rPr>
          <w:rFonts w:ascii="Times New Roman"/>
          <w:b w:val="false"/>
          <w:i w:val="false"/>
          <w:color w:val="000000"/>
          <w:sz w:val="28"/>
        </w:rPr>
        <w:t>
</w:t>
      </w:r>
      <w:r>
        <w:rPr>
          <w:rFonts w:ascii="Times New Roman"/>
          <w:b w:val="false"/>
          <w:i w:val="false"/>
          <w:color w:val="000000"/>
          <w:sz w:val="28"/>
        </w:rPr>
        <w:t>
      әкімшілік жаза қолдану туралы хаттаманың және қаулының екінші даналары және түбіртектің көшірмесі (Әскери есепке алу қағидаларын бұзған кезде);</w:t>
      </w:r>
      <w:r>
        <w:br/>
      </w:r>
      <w:r>
        <w:rPr>
          <w:rFonts w:ascii="Times New Roman"/>
          <w:b w:val="false"/>
          <w:i w:val="false"/>
          <w:color w:val="000000"/>
          <w:sz w:val="28"/>
        </w:rPr>
        <w:t>
</w:t>
      </w:r>
      <w:r>
        <w:rPr>
          <w:rFonts w:ascii="Times New Roman"/>
          <w:b w:val="false"/>
          <w:i w:val="false"/>
          <w:color w:val="000000"/>
          <w:sz w:val="28"/>
        </w:rPr>
        <w:t>
      жеке куәлік;</w:t>
      </w:r>
      <w:r>
        <w:br/>
      </w:r>
      <w:r>
        <w:rPr>
          <w:rFonts w:ascii="Times New Roman"/>
          <w:b w:val="false"/>
          <w:i w:val="false"/>
          <w:color w:val="000000"/>
          <w:sz w:val="28"/>
        </w:rPr>
        <w:t>
</w:t>
      </w:r>
      <w:r>
        <w:rPr>
          <w:rFonts w:ascii="Times New Roman"/>
          <w:b w:val="false"/>
          <w:i w:val="false"/>
          <w:color w:val="000000"/>
          <w:sz w:val="28"/>
        </w:rPr>
        <w:t>
      өз қолымен жазылған түсінік;</w:t>
      </w:r>
      <w:r>
        <w:br/>
      </w:r>
      <w:r>
        <w:rPr>
          <w:rFonts w:ascii="Times New Roman"/>
          <w:b w:val="false"/>
          <w:i w:val="false"/>
          <w:color w:val="000000"/>
          <w:sz w:val="28"/>
        </w:rPr>
        <w:t>
</w:t>
      </w:r>
      <w:r>
        <w:rPr>
          <w:rFonts w:ascii="Times New Roman"/>
          <w:b w:val="false"/>
          <w:i w:val="false"/>
          <w:color w:val="000000"/>
          <w:sz w:val="28"/>
        </w:rPr>
        <w:t>
      тұрғылықты жеріне тіркеу туралы мәліметтер;</w:t>
      </w:r>
      <w:r>
        <w:br/>
      </w:r>
      <w:r>
        <w:rPr>
          <w:rFonts w:ascii="Times New Roman"/>
          <w:b w:val="false"/>
          <w:i w:val="false"/>
          <w:color w:val="000000"/>
          <w:sz w:val="28"/>
        </w:rPr>
        <w:t>
</w:t>
      </w:r>
      <w:r>
        <w:rPr>
          <w:rFonts w:ascii="Times New Roman"/>
          <w:b w:val="false"/>
          <w:i w:val="false"/>
          <w:color w:val="000000"/>
          <w:sz w:val="28"/>
        </w:rPr>
        <w:t>
      білімі туралы құжаттың көшірмесі;</w:t>
      </w:r>
      <w:r>
        <w:br/>
      </w:r>
      <w:r>
        <w:rPr>
          <w:rFonts w:ascii="Times New Roman"/>
          <w:b w:val="false"/>
          <w:i w:val="false"/>
          <w:color w:val="000000"/>
          <w:sz w:val="28"/>
        </w:rPr>
        <w:t>
</w:t>
      </w:r>
      <w:r>
        <w:rPr>
          <w:rFonts w:ascii="Times New Roman"/>
          <w:b w:val="false"/>
          <w:i w:val="false"/>
          <w:color w:val="000000"/>
          <w:sz w:val="28"/>
        </w:rPr>
        <w:t>
      көлемі 3х4 см екі фотосурет;</w:t>
      </w:r>
      <w:r>
        <w:br/>
      </w:r>
      <w:r>
        <w:rPr>
          <w:rFonts w:ascii="Times New Roman"/>
          <w:b w:val="false"/>
          <w:i w:val="false"/>
          <w:color w:val="000000"/>
          <w:sz w:val="28"/>
        </w:rPr>
        <w:t>
</w:t>
      </w:r>
      <w:r>
        <w:rPr>
          <w:rFonts w:ascii="Times New Roman"/>
          <w:b w:val="false"/>
          <w:i w:val="false"/>
          <w:color w:val="000000"/>
          <w:sz w:val="28"/>
        </w:rPr>
        <w:t>
      12) КСРО үлгісіндегі әскери билетті Қазақстан Республикасының үлгісіне ауыстырған кезде:</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w:t>
      </w:r>
      <w:r>
        <w:rPr>
          <w:rFonts w:ascii="Times New Roman"/>
          <w:b w:val="false"/>
          <w:i w:val="false"/>
          <w:color w:val="000000"/>
          <w:sz w:val="28"/>
        </w:rPr>
        <w:t>
      жеке куәлік;</w:t>
      </w:r>
      <w:r>
        <w:br/>
      </w:r>
      <w:r>
        <w:rPr>
          <w:rFonts w:ascii="Times New Roman"/>
          <w:b w:val="false"/>
          <w:i w:val="false"/>
          <w:color w:val="000000"/>
          <w:sz w:val="28"/>
        </w:rPr>
        <w:t>
</w:t>
      </w:r>
      <w:r>
        <w:rPr>
          <w:rFonts w:ascii="Times New Roman"/>
          <w:b w:val="false"/>
          <w:i w:val="false"/>
          <w:color w:val="000000"/>
          <w:sz w:val="28"/>
        </w:rPr>
        <w:t>
      КСРО үлгісіндегі әскери билет;</w:t>
      </w:r>
      <w:r>
        <w:br/>
      </w:r>
      <w:r>
        <w:rPr>
          <w:rFonts w:ascii="Times New Roman"/>
          <w:b w:val="false"/>
          <w:i w:val="false"/>
          <w:color w:val="000000"/>
          <w:sz w:val="28"/>
        </w:rPr>
        <w:t>
</w:t>
      </w:r>
      <w:r>
        <w:rPr>
          <w:rFonts w:ascii="Times New Roman"/>
          <w:b w:val="false"/>
          <w:i w:val="false"/>
          <w:color w:val="000000"/>
          <w:sz w:val="28"/>
        </w:rPr>
        <w:t>
      көлемі 3х4 см екі фотосурет;</w:t>
      </w:r>
      <w:r>
        <w:br/>
      </w:r>
      <w:r>
        <w:rPr>
          <w:rFonts w:ascii="Times New Roman"/>
          <w:b w:val="false"/>
          <w:i w:val="false"/>
          <w:color w:val="000000"/>
          <w:sz w:val="28"/>
        </w:rPr>
        <w:t>
</w:t>
      </w:r>
      <w:r>
        <w:rPr>
          <w:rFonts w:ascii="Times New Roman"/>
          <w:b w:val="false"/>
          <w:i w:val="false"/>
          <w:color w:val="000000"/>
          <w:sz w:val="28"/>
        </w:rPr>
        <w:t>
      13) ұлтын, тегін, атын немесе әкесінің атын өзгерткен кезде азаматтар:</w:t>
      </w:r>
      <w:r>
        <w:br/>
      </w:r>
      <w:r>
        <w:rPr>
          <w:rFonts w:ascii="Times New Roman"/>
          <w:b w:val="false"/>
          <w:i w:val="false"/>
          <w:color w:val="000000"/>
          <w:sz w:val="28"/>
        </w:rPr>
        <w:t>
</w:t>
      </w:r>
      <w:r>
        <w:rPr>
          <w:rFonts w:ascii="Times New Roman"/>
          <w:b w:val="false"/>
          <w:i w:val="false"/>
          <w:color w:val="000000"/>
          <w:sz w:val="28"/>
        </w:rPr>
        <w:t>
      белгіленген үлгідегі өтініш;</w:t>
      </w:r>
      <w:r>
        <w:br/>
      </w:r>
      <w:r>
        <w:rPr>
          <w:rFonts w:ascii="Times New Roman"/>
          <w:b w:val="false"/>
          <w:i w:val="false"/>
          <w:color w:val="000000"/>
          <w:sz w:val="28"/>
        </w:rPr>
        <w:t>
</w:t>
      </w:r>
      <w:r>
        <w:rPr>
          <w:rFonts w:ascii="Times New Roman"/>
          <w:b w:val="false"/>
          <w:i w:val="false"/>
          <w:color w:val="000000"/>
          <w:sz w:val="28"/>
        </w:rPr>
        <w:t>
      жеке куәлік;</w:t>
      </w:r>
      <w:r>
        <w:br/>
      </w:r>
      <w:r>
        <w:rPr>
          <w:rFonts w:ascii="Times New Roman"/>
          <w:b w:val="false"/>
          <w:i w:val="false"/>
          <w:color w:val="000000"/>
          <w:sz w:val="28"/>
        </w:rPr>
        <w:t>
</w:t>
      </w:r>
      <w:r>
        <w:rPr>
          <w:rFonts w:ascii="Times New Roman"/>
          <w:b w:val="false"/>
          <w:i w:val="false"/>
          <w:color w:val="000000"/>
          <w:sz w:val="28"/>
        </w:rPr>
        <w:t>
      ескі әскери билет;</w:t>
      </w:r>
      <w:r>
        <w:br/>
      </w:r>
      <w:r>
        <w:rPr>
          <w:rFonts w:ascii="Times New Roman"/>
          <w:b w:val="false"/>
          <w:i w:val="false"/>
          <w:color w:val="000000"/>
          <w:sz w:val="28"/>
        </w:rPr>
        <w:t>
</w:t>
      </w:r>
      <w:r>
        <w:rPr>
          <w:rFonts w:ascii="Times New Roman"/>
          <w:b w:val="false"/>
          <w:i w:val="false"/>
          <w:color w:val="000000"/>
          <w:sz w:val="28"/>
        </w:rPr>
        <w:t>
      тегін, атын, әкесінің атын ауыстырғаны туралы куәліктің немесе некеге тұруы туралы куәліктің мәліметтері;</w:t>
      </w:r>
      <w:r>
        <w:br/>
      </w:r>
      <w:r>
        <w:rPr>
          <w:rFonts w:ascii="Times New Roman"/>
          <w:b w:val="false"/>
          <w:i w:val="false"/>
          <w:color w:val="000000"/>
          <w:sz w:val="28"/>
        </w:rPr>
        <w:t>
</w:t>
      </w:r>
      <w:r>
        <w:rPr>
          <w:rFonts w:ascii="Times New Roman"/>
          <w:b w:val="false"/>
          <w:i w:val="false"/>
          <w:color w:val="000000"/>
          <w:sz w:val="28"/>
        </w:rPr>
        <w:t>
      көлемі 3х4 см екі фотосурет;</w:t>
      </w:r>
      <w:r>
        <w:br/>
      </w:r>
      <w:r>
        <w:rPr>
          <w:rFonts w:ascii="Times New Roman"/>
          <w:b w:val="false"/>
          <w:i w:val="false"/>
          <w:color w:val="000000"/>
          <w:sz w:val="28"/>
        </w:rPr>
        <w:t>
</w:t>
      </w:r>
      <w:r>
        <w:rPr>
          <w:rFonts w:ascii="Times New Roman"/>
          <w:b w:val="false"/>
          <w:i w:val="false"/>
          <w:color w:val="000000"/>
          <w:sz w:val="28"/>
        </w:rPr>
        <w:t>
      14) уақытша куәліктің орнына әскери билеттерді немесе анықтамаларды (әскери билеттердің орнына) беру кезінде мынадай құжаттарды ұсыну қажет:</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үлгідегі өтінішті;</w:t>
      </w:r>
      <w:r>
        <w:br/>
      </w:r>
      <w:r>
        <w:rPr>
          <w:rFonts w:ascii="Times New Roman"/>
          <w:b w:val="false"/>
          <w:i w:val="false"/>
          <w:color w:val="000000"/>
          <w:sz w:val="28"/>
        </w:rPr>
        <w:t>
</w:t>
      </w:r>
      <w:r>
        <w:rPr>
          <w:rFonts w:ascii="Times New Roman"/>
          <w:b w:val="false"/>
          <w:i w:val="false"/>
          <w:color w:val="000000"/>
          <w:sz w:val="28"/>
        </w:rPr>
        <w:t>
      уақытша куәліктің түпнұсқасын немесе анықтаманы (әскери билеттің орнына);</w:t>
      </w:r>
      <w:r>
        <w:br/>
      </w:r>
      <w:r>
        <w:rPr>
          <w:rFonts w:ascii="Times New Roman"/>
          <w:b w:val="false"/>
          <w:i w:val="false"/>
          <w:color w:val="000000"/>
          <w:sz w:val="28"/>
        </w:rPr>
        <w:t>
</w:t>
      </w:r>
      <w:r>
        <w:rPr>
          <w:rFonts w:ascii="Times New Roman"/>
          <w:b w:val="false"/>
          <w:i w:val="false"/>
          <w:color w:val="000000"/>
          <w:sz w:val="28"/>
        </w:rPr>
        <w:t>
      жеке куәлікті;</w:t>
      </w:r>
      <w:r>
        <w:br/>
      </w:r>
      <w:r>
        <w:rPr>
          <w:rFonts w:ascii="Times New Roman"/>
          <w:b w:val="false"/>
          <w:i w:val="false"/>
          <w:color w:val="000000"/>
          <w:sz w:val="28"/>
        </w:rPr>
        <w:t>
</w:t>
      </w:r>
      <w:r>
        <w:rPr>
          <w:rFonts w:ascii="Times New Roman"/>
          <w:b w:val="false"/>
          <w:i w:val="false"/>
          <w:color w:val="000000"/>
          <w:sz w:val="28"/>
        </w:rPr>
        <w:t>
      білімі туралы құжаттың көшірмесін;</w:t>
      </w:r>
      <w:r>
        <w:br/>
      </w:r>
      <w:r>
        <w:rPr>
          <w:rFonts w:ascii="Times New Roman"/>
          <w:b w:val="false"/>
          <w:i w:val="false"/>
          <w:color w:val="000000"/>
          <w:sz w:val="28"/>
        </w:rPr>
        <w:t>
</w:t>
      </w:r>
      <w:r>
        <w:rPr>
          <w:rFonts w:ascii="Times New Roman"/>
          <w:b w:val="false"/>
          <w:i w:val="false"/>
          <w:color w:val="000000"/>
          <w:sz w:val="28"/>
        </w:rPr>
        <w:t>
      тұрғылықты жеріне тіркеу туралы мәліметтерді;</w:t>
      </w:r>
      <w:r>
        <w:br/>
      </w:r>
      <w:r>
        <w:rPr>
          <w:rFonts w:ascii="Times New Roman"/>
          <w:b w:val="false"/>
          <w:i w:val="false"/>
          <w:color w:val="000000"/>
          <w:sz w:val="28"/>
        </w:rPr>
        <w:t>
</w:t>
      </w:r>
      <w:r>
        <w:rPr>
          <w:rFonts w:ascii="Times New Roman"/>
          <w:b w:val="false"/>
          <w:i w:val="false"/>
          <w:color w:val="000000"/>
          <w:sz w:val="28"/>
        </w:rPr>
        <w:t>
      көлемі 3х4 см екі фотосуретті.</w:t>
      </w:r>
      <w:r>
        <w:br/>
      </w:r>
      <w:r>
        <w:rPr>
          <w:rFonts w:ascii="Times New Roman"/>
          <w:b w:val="false"/>
          <w:i w:val="false"/>
          <w:color w:val="000000"/>
          <w:sz w:val="28"/>
        </w:rPr>
        <w:t>
</w:t>
      </w:r>
      <w:r>
        <w:rPr>
          <w:rFonts w:ascii="Times New Roman"/>
          <w:b w:val="false"/>
          <w:i w:val="false"/>
          <w:color w:val="000000"/>
          <w:sz w:val="28"/>
        </w:rPr>
        <w:t>
      Мемлекеттік ақпараттық жүйелерде бар тұтынушының жеке басын куәландыру туралы, тегін, атын, әкесінің атын ауыстырғаны туралы куәлік, некеге тұрғаны туралы куәлік, балаларының туу туралы (егер жазба 2008 жылдан кейін жүргізілсе), тұрғылықты жеріне тіркеу туралы куәліктер мәліметтерін уәкілетті орган немесе орталық тиісті мемлекеттік ақпараттық жүйелерден орталықтың ақпараттық жүйесі арқылы уәкілетті адамның электрондық цифрлық қолтаңбасымен куәландырылған электрондық құжат үлгісінде алады.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 салыстырып тексеру үшін құжаттардың түпнұсқасын ұсынады.</w:t>
      </w:r>
      <w:r>
        <w:br/>
      </w:r>
      <w:r>
        <w:rPr>
          <w:rFonts w:ascii="Times New Roman"/>
          <w:b w:val="false"/>
          <w:i w:val="false"/>
          <w:color w:val="000000"/>
          <w:sz w:val="28"/>
        </w:rPr>
        <w:t>
</w:t>
      </w:r>
      <w:r>
        <w:rPr>
          <w:rFonts w:ascii="Times New Roman"/>
          <w:b w:val="false"/>
          <w:i w:val="false"/>
          <w:color w:val="000000"/>
          <w:sz w:val="28"/>
        </w:rPr>
        <w:t>
      Құжаттарды қабылдау кезінде уәкілетті органның немесе орталықтың қызметкері түпнұсқалардың түпнұсқалығын мемлекеттік ақпараттық жүйеден ұсынылған мәліметтермен салыстырып тексереді, одан кейін түпнұсқаларды тұтынушыға қайтарады.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w:t>
      </w:r>
      <w:r>
        <w:br/>
      </w:r>
      <w:r>
        <w:rPr>
          <w:rFonts w:ascii="Times New Roman"/>
          <w:b w:val="false"/>
          <w:i w:val="false"/>
          <w:color w:val="000000"/>
          <w:sz w:val="28"/>
        </w:rPr>
        <w:t>
</w:t>
      </w:r>
      <w:r>
        <w:rPr>
          <w:rFonts w:ascii="Times New Roman"/>
          <w:b w:val="false"/>
          <w:i w:val="false"/>
          <w:color w:val="000000"/>
          <w:sz w:val="28"/>
        </w:rPr>
        <w:t>
      1) уәкілетті органда өтініштің бланкісін уәкілетті органның қызметкері береді;</w:t>
      </w:r>
      <w:r>
        <w:br/>
      </w:r>
      <w:r>
        <w:rPr>
          <w:rFonts w:ascii="Times New Roman"/>
          <w:b w:val="false"/>
          <w:i w:val="false"/>
          <w:color w:val="000000"/>
          <w:sz w:val="28"/>
        </w:rPr>
        <w:t>
</w:t>
      </w:r>
      <w:r>
        <w:rPr>
          <w:rFonts w:ascii="Times New Roman"/>
          <w:b w:val="false"/>
          <w:i w:val="false"/>
          <w:color w:val="000000"/>
          <w:sz w:val="28"/>
        </w:rPr>
        <w:t>
      2) орталықтарда бекітілген үлгідегі өтініштің бланкісі күту залындағы арнайы тағанда, сондай-ақ орталықтың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Өтініштер бланкілерінің нысандары осы стандартқа </w:t>
      </w:r>
      <w:r>
        <w:rPr>
          <w:rFonts w:ascii="Times New Roman"/>
          <w:b w:val="false"/>
          <w:i w:val="false"/>
          <w:color w:val="000000"/>
          <w:sz w:val="28"/>
        </w:rPr>
        <w:t>4-қосымшада</w:t>
      </w:r>
      <w:r>
        <w:rPr>
          <w:rFonts w:ascii="Times New Roman"/>
          <w:b w:val="false"/>
          <w:i w:val="false"/>
          <w:color w:val="000000"/>
          <w:sz w:val="28"/>
        </w:rPr>
        <w:t xml:space="preserve"> көрсетілген және уәкілетті органның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тұрғылықты жері бойынша уәкілетті органның немесе орталықтың лауазымды адамдарына тапсырады.</w:t>
      </w:r>
      <w:r>
        <w:br/>
      </w:r>
      <w:r>
        <w:rPr>
          <w:rFonts w:ascii="Times New Roman"/>
          <w:b w:val="false"/>
          <w:i w:val="false"/>
          <w:color w:val="000000"/>
          <w:sz w:val="28"/>
        </w:rPr>
        <w:t>
</w:t>
      </w:r>
      <w:r>
        <w:rPr>
          <w:rFonts w:ascii="Times New Roman"/>
          <w:b w:val="false"/>
          <w:i w:val="false"/>
          <w:color w:val="000000"/>
          <w:sz w:val="28"/>
        </w:rPr>
        <w:t>
      Уәкілетті орган жауапты адамының деректері www.mod.gov.kz интернет-ресурсында, сондай-ақ уәкілетті органның үй-жайында көзге көрінетін жерлерде мемлекеттік және орыс тілдерінде орналастырылады.</w:t>
      </w:r>
      <w:r>
        <w:br/>
      </w:r>
      <w:r>
        <w:rPr>
          <w:rFonts w:ascii="Times New Roman"/>
          <w:b w:val="false"/>
          <w:i w:val="false"/>
          <w:color w:val="000000"/>
          <w:sz w:val="28"/>
        </w:rPr>
        <w:t>
</w:t>
      </w:r>
      <w:r>
        <w:rPr>
          <w:rFonts w:ascii="Times New Roman"/>
          <w:b w:val="false"/>
          <w:i w:val="false"/>
          <w:color w:val="000000"/>
          <w:sz w:val="28"/>
        </w:rPr>
        <w:t>
      Орталықтарда құжаттарды қабылдау операциялық залда «кедергісіз»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құжаттарды тапсырған кезде уәкілетті органда немесе орталықта тұтынушыға мыналарды:</w:t>
      </w:r>
      <w:r>
        <w:br/>
      </w:r>
      <w:r>
        <w:rPr>
          <w:rFonts w:ascii="Times New Roman"/>
          <w:b w:val="false"/>
          <w:i w:val="false"/>
          <w:color w:val="000000"/>
          <w:sz w:val="28"/>
        </w:rPr>
        <w:t>
</w:t>
      </w:r>
      <w:r>
        <w:rPr>
          <w:rFonts w:ascii="Times New Roman"/>
          <w:b w:val="false"/>
          <w:i w:val="false"/>
          <w:color w:val="000000"/>
          <w:sz w:val="28"/>
        </w:rPr>
        <w:t>
      1) құжаттардың нөмірлері мен қабылданған күнін;</w:t>
      </w:r>
      <w:r>
        <w:br/>
      </w:r>
      <w:r>
        <w:rPr>
          <w:rFonts w:ascii="Times New Roman"/>
          <w:b w:val="false"/>
          <w:i w:val="false"/>
          <w:color w:val="000000"/>
          <w:sz w:val="28"/>
        </w:rPr>
        <w:t>
</w:t>
      </w:r>
      <w:r>
        <w:rPr>
          <w:rFonts w:ascii="Times New Roman"/>
          <w:b w:val="false"/>
          <w:i w:val="false"/>
          <w:color w:val="000000"/>
          <w:sz w:val="28"/>
        </w:rPr>
        <w:t>
      2) сұралған мемлекеттік қызмет түрін;</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атауларын;</w:t>
      </w:r>
      <w:r>
        <w:br/>
      </w:r>
      <w:r>
        <w:rPr>
          <w:rFonts w:ascii="Times New Roman"/>
          <w:b w:val="false"/>
          <w:i w:val="false"/>
          <w:color w:val="000000"/>
          <w:sz w:val="28"/>
        </w:rPr>
        <w:t>
</w:t>
      </w:r>
      <w:r>
        <w:rPr>
          <w:rFonts w:ascii="Times New Roman"/>
          <w:b w:val="false"/>
          <w:i w:val="false"/>
          <w:color w:val="000000"/>
          <w:sz w:val="28"/>
        </w:rPr>
        <w:t>
      4) құжаттарды беру күнін, уақыты мен берілетін орнын;</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қызметкерінің тегін, атын, әкесінің атын;</w:t>
      </w:r>
      <w:r>
        <w:br/>
      </w:r>
      <w:r>
        <w:rPr>
          <w:rFonts w:ascii="Times New Roman"/>
          <w:b w:val="false"/>
          <w:i w:val="false"/>
          <w:color w:val="000000"/>
          <w:sz w:val="28"/>
        </w:rPr>
        <w:t>
</w:t>
      </w:r>
      <w:r>
        <w:rPr>
          <w:rFonts w:ascii="Times New Roman"/>
          <w:b w:val="false"/>
          <w:i w:val="false"/>
          <w:color w:val="000000"/>
          <w:sz w:val="28"/>
        </w:rPr>
        <w:t>
      6) тұтынушының тегін, атын, әкесінің атын, оның байланыс телефонын көрсете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 тұтынушыға беріледі:</w:t>
      </w:r>
      <w:r>
        <w:br/>
      </w:r>
      <w:r>
        <w:rPr>
          <w:rFonts w:ascii="Times New Roman"/>
          <w:b w:val="false"/>
          <w:i w:val="false"/>
          <w:color w:val="000000"/>
          <w:sz w:val="28"/>
        </w:rPr>
        <w:t>
</w:t>
      </w:r>
      <w:r>
        <w:rPr>
          <w:rFonts w:ascii="Times New Roman"/>
          <w:b w:val="false"/>
          <w:i w:val="false"/>
          <w:color w:val="000000"/>
          <w:sz w:val="28"/>
        </w:rPr>
        <w:t>
      1) уәкілетті органда тұтынушыға дайын құжаттарды беру тіркеу күні және құжаттарды қабылдаған адамның тегі, аты, әкесінің аты көрсетілген талон негізінде күн сайын жүзеге асырылады.</w:t>
      </w:r>
      <w:r>
        <w:br/>
      </w:r>
      <w:r>
        <w:rPr>
          <w:rFonts w:ascii="Times New Roman"/>
          <w:b w:val="false"/>
          <w:i w:val="false"/>
          <w:color w:val="000000"/>
          <w:sz w:val="28"/>
        </w:rPr>
        <w:t>
</w:t>
      </w:r>
      <w:r>
        <w:rPr>
          <w:rFonts w:ascii="Times New Roman"/>
          <w:b w:val="false"/>
          <w:i w:val="false"/>
          <w:color w:val="000000"/>
          <w:sz w:val="28"/>
        </w:rPr>
        <w:t>
      2) орталықта тұтынушыға дайын құжаттарды беруді орталықтың қызметкері қолхат негізінде онда көрсетілген мерзімде күн сайын «терезелер» арқылы жүзеге асырады.</w:t>
      </w:r>
      <w:r>
        <w:br/>
      </w:r>
      <w:r>
        <w:rPr>
          <w:rFonts w:ascii="Times New Roman"/>
          <w:b w:val="false"/>
          <w:i w:val="false"/>
          <w:color w:val="000000"/>
          <w:sz w:val="28"/>
        </w:rPr>
        <w:t>
</w:t>
      </w:r>
      <w:r>
        <w:rPr>
          <w:rFonts w:ascii="Times New Roman"/>
          <w:b w:val="false"/>
          <w:i w:val="false"/>
          <w:color w:val="000000"/>
          <w:sz w:val="28"/>
        </w:rPr>
        <w:t>
      Егер тұтынушы көрсетілген мерзімде қызмет нәтижелеріне өтініш жасамаған жағдайларда орталық оларды бір ай бойы сақтауды қамтамасыз етеді, содан кейін оларды уәкілетті органға береді.</w:t>
      </w:r>
      <w:r>
        <w:br/>
      </w:r>
      <w:r>
        <w:rPr>
          <w:rFonts w:ascii="Times New Roman"/>
          <w:b w:val="false"/>
          <w:i w:val="false"/>
          <w:color w:val="000000"/>
          <w:sz w:val="28"/>
        </w:rPr>
        <w:t>
</w:t>
      </w:r>
      <w:r>
        <w:rPr>
          <w:rFonts w:ascii="Times New Roman"/>
          <w:b w:val="false"/>
          <w:i w:val="false"/>
          <w:color w:val="000000"/>
          <w:sz w:val="28"/>
        </w:rPr>
        <w:t>
      16. Егер осы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талап етілетін құжаттардың барлығы ұсынылмаған жағдайларда мемлекеттік қызмет көрсетуді ұсынудан бас тартылады.</w:t>
      </w:r>
      <w:r>
        <w:br/>
      </w:r>
      <w:r>
        <w:rPr>
          <w:rFonts w:ascii="Times New Roman"/>
          <w:b w:val="false"/>
          <w:i w:val="false"/>
          <w:color w:val="000000"/>
          <w:sz w:val="28"/>
        </w:rPr>
        <w:t>
</w:t>
      </w:r>
      <w:r>
        <w:rPr>
          <w:rFonts w:ascii="Times New Roman"/>
          <w:b w:val="false"/>
          <w:i w:val="false"/>
          <w:color w:val="000000"/>
          <w:sz w:val="28"/>
        </w:rPr>
        <w:t>
      Тұтынушы көрсетілген кедергілерді жойған кезде өтініш жалпы негіздерде қаралады.</w:t>
      </w:r>
      <w:r>
        <w:br/>
      </w:r>
      <w:r>
        <w:rPr>
          <w:rFonts w:ascii="Times New Roman"/>
          <w:b w:val="false"/>
          <w:i w:val="false"/>
          <w:color w:val="000000"/>
          <w:sz w:val="28"/>
        </w:rPr>
        <w:t>
</w:t>
      </w:r>
      <w:r>
        <w:rPr>
          <w:rFonts w:ascii="Times New Roman"/>
          <w:b w:val="false"/>
          <w:i w:val="false"/>
          <w:color w:val="000000"/>
          <w:sz w:val="28"/>
        </w:rPr>
        <w:t>
      Орталық қызметкері құжаттарды қабылдаудан бас тартқан кезде тұтынушыға жетпейтін құжаттарды көрсете отырып, қолхат береді.</w:t>
      </w:r>
    </w:p>
    <w:bookmarkEnd w:id="74"/>
    <w:bookmarkStart w:name="z974" w:id="75"/>
    <w:p>
      <w:pPr>
        <w:spacing w:after="0"/>
        <w:ind w:left="0"/>
        <w:jc w:val="left"/>
      </w:pPr>
      <w:r>
        <w:rPr>
          <w:rFonts w:ascii="Times New Roman"/>
          <w:b/>
          <w:i w:val="false"/>
          <w:color w:val="000000"/>
        </w:rPr>
        <w:t xml:space="preserve"> 
3. Жұмыс қағидаттары</w:t>
      </w:r>
    </w:p>
    <w:bookmarkEnd w:id="75"/>
    <w:bookmarkStart w:name="z975" w:id="76"/>
    <w:p>
      <w:pPr>
        <w:spacing w:after="0"/>
        <w:ind w:left="0"/>
        <w:jc w:val="both"/>
      </w:pPr>
      <w:r>
        <w:rPr>
          <w:rFonts w:ascii="Times New Roman"/>
          <w:b w:val="false"/>
          <w:i w:val="false"/>
          <w:color w:val="000000"/>
          <w:sz w:val="28"/>
        </w:rPr>
        <w:t>
      17. Орталықтың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міндеттерін орындаған кезде заңдылықты сақтау;</w:t>
      </w:r>
      <w:r>
        <w:br/>
      </w:r>
      <w:r>
        <w:rPr>
          <w:rFonts w:ascii="Times New Roman"/>
          <w:b w:val="false"/>
          <w:i w:val="false"/>
          <w:color w:val="000000"/>
          <w:sz w:val="28"/>
        </w:rPr>
        <w:t>
</w:t>
      </w:r>
      <w:r>
        <w:rPr>
          <w:rFonts w:ascii="Times New Roman"/>
          <w:b w:val="false"/>
          <w:i w:val="false"/>
          <w:color w:val="000000"/>
          <w:sz w:val="28"/>
        </w:rPr>
        <w:t>
      3) азаматтармен қарым-қатынас жасаудағы сыпайылық;</w:t>
      </w:r>
      <w:r>
        <w:br/>
      </w:r>
      <w:r>
        <w:rPr>
          <w:rFonts w:ascii="Times New Roman"/>
          <w:b w:val="false"/>
          <w:i w:val="false"/>
          <w:color w:val="000000"/>
          <w:sz w:val="28"/>
        </w:rPr>
        <w:t>
</w:t>
      </w:r>
      <w:r>
        <w:rPr>
          <w:rFonts w:ascii="Times New Roman"/>
          <w:b w:val="false"/>
          <w:i w:val="false"/>
          <w:color w:val="000000"/>
          <w:sz w:val="28"/>
        </w:rPr>
        <w:t>
      4) түпкілікті және толық ақпарат беру;</w:t>
      </w:r>
      <w:r>
        <w:br/>
      </w:r>
      <w:r>
        <w:rPr>
          <w:rFonts w:ascii="Times New Roman"/>
          <w:b w:val="false"/>
          <w:i w:val="false"/>
          <w:color w:val="000000"/>
          <w:sz w:val="28"/>
        </w:rPr>
        <w:t>
</w:t>
      </w:r>
      <w:r>
        <w:rPr>
          <w:rFonts w:ascii="Times New Roman"/>
          <w:b w:val="false"/>
          <w:i w:val="false"/>
          <w:color w:val="000000"/>
          <w:sz w:val="28"/>
        </w:rPr>
        <w:t>
      5) ақпараттың сақталуын, қорғалуын және оның құпиялылығын қамтамасыз ету;</w:t>
      </w:r>
      <w:r>
        <w:br/>
      </w:r>
      <w:r>
        <w:rPr>
          <w:rFonts w:ascii="Times New Roman"/>
          <w:b w:val="false"/>
          <w:i w:val="false"/>
          <w:color w:val="000000"/>
          <w:sz w:val="28"/>
        </w:rPr>
        <w:t>
</w:t>
      </w:r>
      <w:r>
        <w:rPr>
          <w:rFonts w:ascii="Times New Roman"/>
          <w:b w:val="false"/>
          <w:i w:val="false"/>
          <w:color w:val="000000"/>
          <w:sz w:val="28"/>
        </w:rPr>
        <w:t>
      6) құжаттардың сақталуын қамтамасыз ету.</w:t>
      </w:r>
    </w:p>
    <w:bookmarkEnd w:id="76"/>
    <w:bookmarkStart w:name="z982" w:id="77"/>
    <w:p>
      <w:pPr>
        <w:spacing w:after="0"/>
        <w:ind w:left="0"/>
        <w:jc w:val="left"/>
      </w:pPr>
      <w:r>
        <w:rPr>
          <w:rFonts w:ascii="Times New Roman"/>
          <w:b/>
          <w:i w:val="false"/>
          <w:color w:val="000000"/>
        </w:rPr>
        <w:t xml:space="preserve"> 
4. Жұмыс нәтижелері</w:t>
      </w:r>
    </w:p>
    <w:bookmarkEnd w:id="77"/>
    <w:bookmarkStart w:name="z983" w:id="78"/>
    <w:p>
      <w:pPr>
        <w:spacing w:after="0"/>
        <w:ind w:left="0"/>
        <w:jc w:val="both"/>
      </w:pPr>
      <w:r>
        <w:rPr>
          <w:rFonts w:ascii="Times New Roman"/>
          <w:b w:val="false"/>
          <w:i w:val="false"/>
          <w:color w:val="000000"/>
          <w:sz w:val="28"/>
        </w:rPr>
        <w:t>
      18. Өтініш иелеріне мемлекеттік қызмет көрсету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қолжетімділік көрсеткіштерімен өлшенеді, олар Қазақстан Республикасы Қорғаныс министрлігінің www.mod.gov.kz., орталық РМК-ның www.con.gov.kz интернет-ресурстарында, сондай-ақ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19. Мемлекеттік қызметтерді көрсететін мемлекеттік органның, мекеменің немесе өзге де субъектілердің жұмысы бағаланатын мемлекеттік қызметтер сапасы және қолжетімділігі көрсеткіштерінің нысаналы мәндері жыл сайын Қазақстан Республикасы Қорғаныс министрінің бұйрығымен бекітіледі.</w:t>
      </w:r>
    </w:p>
    <w:bookmarkEnd w:id="78"/>
    <w:bookmarkStart w:name="z985" w:id="79"/>
    <w:p>
      <w:pPr>
        <w:spacing w:after="0"/>
        <w:ind w:left="0"/>
        <w:jc w:val="left"/>
      </w:pPr>
      <w:r>
        <w:rPr>
          <w:rFonts w:ascii="Times New Roman"/>
          <w:b/>
          <w:i w:val="false"/>
          <w:color w:val="000000"/>
        </w:rPr>
        <w:t xml:space="preserve"> 
5. Шағымдану тәртібі</w:t>
      </w:r>
    </w:p>
    <w:bookmarkEnd w:id="79"/>
    <w:bookmarkStart w:name="z986" w:id="80"/>
    <w:p>
      <w:pPr>
        <w:spacing w:after="0"/>
        <w:ind w:left="0"/>
        <w:jc w:val="both"/>
      </w:pPr>
      <w:r>
        <w:rPr>
          <w:rFonts w:ascii="Times New Roman"/>
          <w:b w:val="false"/>
          <w:i w:val="false"/>
          <w:color w:val="000000"/>
          <w:sz w:val="28"/>
        </w:rPr>
        <w:t>
      20. Уәкілетті органның уәкілетті лауазымды адамдарының әрекеттеріне (әрекетсіздігіне) шағымдану тәртібін түсіндіретін орган облыстардың, Астана және Алматы қалаларының қорғаныс істері жөніндегі департаменттері атынан департамент бастығының заң жұмыстары жөніндегі көмекшілері (заң консультанттары) болып табылады.</w:t>
      </w:r>
      <w:r>
        <w:br/>
      </w:r>
      <w:r>
        <w:rPr>
          <w:rFonts w:ascii="Times New Roman"/>
          <w:b w:val="false"/>
          <w:i w:val="false"/>
          <w:color w:val="000000"/>
          <w:sz w:val="28"/>
        </w:rPr>
        <w:t>
</w:t>
      </w:r>
      <w:r>
        <w:rPr>
          <w:rFonts w:ascii="Times New Roman"/>
          <w:b w:val="false"/>
          <w:i w:val="false"/>
          <w:color w:val="000000"/>
          <w:sz w:val="28"/>
        </w:rPr>
        <w:t>
      Уәкілетті органның немесе орталықтың қызметкерінің әрекеттеріне (әрекетсіздігіне) шағымдану тәртібі туралы ақпарат 1414 телефоны арқылы не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мен телефондар арқылы беріледі.</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жағдайларда шағым ауданның (облыстық маңызы бар қаланың) уәкілетті органына, жоғары тұрған уәкілетті орган Қазақстан Республикасының Қорғаныс министрлігіне немесе орталық РМК-ға беріледі, олардың мекенжайлары мен телефондары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22. Мемлекеттік қызмет көрсету кезінде қызметтің дұрыс көрсетілмеуіне шағымды тұтынушы ауызша немесе жазбаша нысанда, сондай-ақ электронды түрде заңнамада белгіленген тәртіппен өтініш жасау арқылы мыналарға жолдайды:</w:t>
      </w:r>
      <w:r>
        <w:br/>
      </w:r>
      <w:r>
        <w:rPr>
          <w:rFonts w:ascii="Times New Roman"/>
          <w:b w:val="false"/>
          <w:i w:val="false"/>
          <w:color w:val="000000"/>
          <w:sz w:val="28"/>
        </w:rPr>
        <w:t>
</w:t>
      </w:r>
      <w:r>
        <w:rPr>
          <w:rFonts w:ascii="Times New Roman"/>
          <w:b w:val="false"/>
          <w:i w:val="false"/>
          <w:color w:val="000000"/>
          <w:sz w:val="28"/>
        </w:rPr>
        <w:t>
      1) орталықта шағым тікелей орталық басшысына немесе орталық РМК-ның басшысына беріледі, оның мекенжайы мен телефоны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 уәкілетті органда тікелей уәкілетті органның басшысына беріледі, оның мекенжайы мен телефоны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Шағымда өтініш иесінің тегі, аты, әкесінің аты, оның электрондық немесе пошталық мекенжайы және күні көрсетіледі. Шағым өтініш иесінің электрондық цифрлық қолтаңбасымен расталады не оған өзінің қолын қояды.</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жағдайларда тұтынушының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өтініш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тұлғаның толық атын, пошталық мекенжайын, шығыс нөмірі мен күнін көрсете отырып жасалады. Өтінішке мемлекеттік қызметті алушы қол қоюы тиіс.</w:t>
      </w:r>
      <w:r>
        <w:br/>
      </w:r>
      <w:r>
        <w:rPr>
          <w:rFonts w:ascii="Times New Roman"/>
          <w:b w:val="false"/>
          <w:i w:val="false"/>
          <w:color w:val="000000"/>
          <w:sz w:val="28"/>
        </w:rPr>
        <w:t>
</w:t>
      </w:r>
      <w:r>
        <w:rPr>
          <w:rFonts w:ascii="Times New Roman"/>
          <w:b w:val="false"/>
          <w:i w:val="false"/>
          <w:color w:val="000000"/>
          <w:sz w:val="28"/>
        </w:rPr>
        <w:t>
      Шағым берген кезде әрекеттеріне (әрекетсіздіктеріне) шағым жасалатын лауазымды адамдардың тегі, аты-жөні, өтініш жасау себептері мен талаптар көрсетіледі.</w:t>
      </w:r>
      <w:r>
        <w:br/>
      </w:r>
      <w:r>
        <w:rPr>
          <w:rFonts w:ascii="Times New Roman"/>
          <w:b w:val="false"/>
          <w:i w:val="false"/>
          <w:color w:val="000000"/>
          <w:sz w:val="28"/>
        </w:rPr>
        <w:t>
</w:t>
      </w:r>
      <w:r>
        <w:rPr>
          <w:rFonts w:ascii="Times New Roman"/>
          <w:b w:val="false"/>
          <w:i w:val="false"/>
          <w:color w:val="000000"/>
          <w:sz w:val="28"/>
        </w:rPr>
        <w:t>
      25. Жазбаша түрде жүгінген өтініш иесіне өтінішті қабылдаған күні мен уақыты, оны қабылдаған адамның тегі мен аты-жөні және байланыс деректері көрсетіле отырып, талон беріледі.</w:t>
      </w:r>
      <w:r>
        <w:br/>
      </w:r>
      <w:r>
        <w:rPr>
          <w:rFonts w:ascii="Times New Roman"/>
          <w:b w:val="false"/>
          <w:i w:val="false"/>
          <w:color w:val="000000"/>
          <w:sz w:val="28"/>
        </w:rPr>
        <w:t>
</w:t>
      </w:r>
      <w:r>
        <w:rPr>
          <w:rFonts w:ascii="Times New Roman"/>
          <w:b w:val="false"/>
          <w:i w:val="false"/>
          <w:color w:val="000000"/>
          <w:sz w:val="28"/>
        </w:rPr>
        <w:t>
      Келіп түскен шағым аудандар (облыстық маңызы бар қалалар) жергілікті әскери басқару органдарының (бұдан әрі – ЖӘБО), жоғары тұрған уәкілетті органның кіріс хат-хабарларды есепке алу журналына немесе орталықтардың, орталық РМК-ның ақпаратты есепке алу журналына тіркеледі және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мерзімдерде қаралады.</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өтініш иесіне оның электрондық поштасына немесе жазбаша түрде пошта арқылы хабарланады.</w:t>
      </w:r>
      <w:r>
        <w:br/>
      </w:r>
      <w:r>
        <w:rPr>
          <w:rFonts w:ascii="Times New Roman"/>
          <w:b w:val="false"/>
          <w:i w:val="false"/>
          <w:color w:val="000000"/>
          <w:sz w:val="28"/>
        </w:rPr>
        <w:t>
</w:t>
      </w:r>
      <w:r>
        <w:rPr>
          <w:rFonts w:ascii="Times New Roman"/>
          <w:b w:val="false"/>
          <w:i w:val="false"/>
          <w:color w:val="000000"/>
          <w:sz w:val="28"/>
        </w:rPr>
        <w:t>
      26. Уәкілетті органның және орталықтың басшыларының қабылдау уақыты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уәкілетті органның және орталықтың жұмыс кестесіне сәйкес айқындалады.</w:t>
      </w:r>
      <w:r>
        <w:br/>
      </w:r>
      <w:r>
        <w:rPr>
          <w:rFonts w:ascii="Times New Roman"/>
          <w:b w:val="false"/>
          <w:i w:val="false"/>
          <w:color w:val="000000"/>
          <w:sz w:val="28"/>
        </w:rPr>
        <w:t>
</w:t>
      </w:r>
      <w:r>
        <w:rPr>
          <w:rFonts w:ascii="Times New Roman"/>
          <w:b w:val="false"/>
          <w:i w:val="false"/>
          <w:color w:val="000000"/>
          <w:sz w:val="28"/>
        </w:rPr>
        <w:t>
      ЖӘБО-ның байланыс телефондары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Уәкілетті органның байланыс телефондары ресми ақпарат көздерінде және уәкілетті органның үй-жайларында орналастырылған стенділерде көрсетіледі.</w:t>
      </w:r>
      <w:r>
        <w:br/>
      </w:r>
      <w:r>
        <w:rPr>
          <w:rFonts w:ascii="Times New Roman"/>
          <w:b w:val="false"/>
          <w:i w:val="false"/>
          <w:color w:val="000000"/>
          <w:sz w:val="28"/>
        </w:rPr>
        <w:t>
</w:t>
      </w:r>
      <w:r>
        <w:rPr>
          <w:rFonts w:ascii="Times New Roman"/>
          <w:b w:val="false"/>
          <w:i w:val="false"/>
          <w:color w:val="000000"/>
          <w:sz w:val="28"/>
        </w:rPr>
        <w:t>
      Орталықтардың байланыс телефондары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министрлігінің мекенжайы: 010000, Астана қаласы, Достық көшесі, № 14 үй, интернет-ресурсы: www.mod.gov.kz.</w:t>
      </w:r>
      <w:r>
        <w:br/>
      </w:r>
      <w:r>
        <w:rPr>
          <w:rFonts w:ascii="Times New Roman"/>
          <w:b w:val="false"/>
          <w:i w:val="false"/>
          <w:color w:val="000000"/>
          <w:sz w:val="28"/>
        </w:rPr>
        <w:t>
</w:t>
      </w:r>
      <w:r>
        <w:rPr>
          <w:rFonts w:ascii="Times New Roman"/>
          <w:b w:val="false"/>
          <w:i w:val="false"/>
          <w:color w:val="000000"/>
          <w:sz w:val="28"/>
        </w:rPr>
        <w:t>
      «ХҚО» РМК-ның мекенжайы: Астана қаласы, Республика даңғылы, 43 А үй, телефоны: 87172-94-99-95, интернет-ресурсы: www.con.gov.kz.</w:t>
      </w:r>
    </w:p>
    <w:bookmarkEnd w:id="80"/>
    <w:bookmarkStart w:name="z1005" w:id="81"/>
    <w:p>
      <w:pPr>
        <w:spacing w:after="0"/>
        <w:ind w:left="0"/>
        <w:jc w:val="both"/>
      </w:pPr>
      <w:r>
        <w:rPr>
          <w:rFonts w:ascii="Times New Roman"/>
          <w:b w:val="false"/>
          <w:i w:val="false"/>
          <w:color w:val="000000"/>
          <w:sz w:val="28"/>
        </w:rPr>
        <w:t xml:space="preserve">
«Запастағы сарбаздарға, сержанттарға    </w:t>
      </w:r>
      <w:r>
        <w:br/>
      </w:r>
      <w:r>
        <w:rPr>
          <w:rFonts w:ascii="Times New Roman"/>
          <w:b w:val="false"/>
          <w:i w:val="false"/>
          <w:color w:val="000000"/>
          <w:sz w:val="28"/>
        </w:rPr>
        <w:t xml:space="preserve">
әскери билеттер (әскери билеттердің орнына </w:t>
      </w:r>
      <w:r>
        <w:br/>
      </w:r>
      <w:r>
        <w:rPr>
          <w:rFonts w:ascii="Times New Roman"/>
          <w:b w:val="false"/>
          <w:i w:val="false"/>
          <w:color w:val="000000"/>
          <w:sz w:val="28"/>
        </w:rPr>
        <w:t xml:space="preserve">
уақытша куәліктер)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81"/>
    <w:bookmarkStart w:name="z1006" w:id="82"/>
    <w:p>
      <w:pPr>
        <w:spacing w:after="0"/>
        <w:ind w:left="0"/>
        <w:jc w:val="left"/>
      </w:pPr>
      <w:r>
        <w:rPr>
          <w:rFonts w:ascii="Times New Roman"/>
          <w:b/>
          <w:i w:val="false"/>
          <w:color w:val="000000"/>
        </w:rPr>
        <w:t xml:space="preserve"> 
Облыстардың, Астана және Алматы қалаларының жергілікті</w:t>
      </w:r>
      <w:r>
        <w:br/>
      </w:r>
      <w:r>
        <w:rPr>
          <w:rFonts w:ascii="Times New Roman"/>
          <w:b/>
          <w:i w:val="false"/>
          <w:color w:val="000000"/>
        </w:rPr>
        <w:t>
әскери басқару органдарының мекенжайлары мен телефондары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3965"/>
        <w:gridCol w:w="6243"/>
        <w:gridCol w:w="2087"/>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Астана және Алматы қалалары қорғаныс істері жөніндегі департаменттерінің атауы</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ҚІД орналасқан мекенжай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Әуезов көшесі, 5 а</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72-18-54 38-27-09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Наурызбай батыр көшесі, 96</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72-86-47 72-86-48</w:t>
            </w:r>
          </w:p>
        </w:tc>
      </w:tr>
      <w:tr>
        <w:trPr>
          <w:trHeight w:val="3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Кенесары көшесі, 42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25-77-82 40-16-82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030020, Ақтөбе қаласы, 312-ші атқыштар дивизиясы даңғылы, 12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54-54-64 54-74-13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Талдықорған қаласы, Тәуелсіздік көшесі, 31/33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21-06-78 21-09-67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060007, Атырау қаласы, Канцев көшесі, 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32-32-21 32-59-85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Өскемен қаласы, Новаторлар көшесі, 18</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24-93-66 24-55-39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080003, Тараз қаласы, Ленин көшесі, 59</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43-17-96 45-04-78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090001, Орал қаласы, Шевченко көшесі, 54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51-10-18 51-05-67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қаласы, Ерубаев көшесі, 9</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56-02-62</w:t>
            </w:r>
            <w:r>
              <w:br/>
            </w:r>
            <w:r>
              <w:rPr>
                <w:rFonts w:ascii="Times New Roman"/>
                <w:b w:val="false"/>
                <w:i w:val="false"/>
                <w:color w:val="000000"/>
                <w:sz w:val="20"/>
              </w:rPr>
              <w:t>
56-33-56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Баймағамбетов көшесі, 150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50-14-66 50-18-11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120016, Қызылорда қаласы, М. Шоқай көшесі, 134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24-73-38 24-42-66</w:t>
            </w:r>
          </w:p>
        </w:tc>
      </w:tr>
      <w:tr>
        <w:trPr>
          <w:trHeight w:val="6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23-шағын аудан, 2-үй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43-24-81 43-32-51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Чкалов көшесі, 20/1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68-31-70 68-31-80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 қаласы, Егемен Қазақстан даңғылы, 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46-65-91 46-48-23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160011, Шымкент қаласы, Сарбаздар көшесі, 8</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54-95-88 55-81-29</w:t>
            </w:r>
          </w:p>
        </w:tc>
      </w:tr>
    </w:tbl>
    <w:bookmarkStart w:name="z1007" w:id="83"/>
    <w:p>
      <w:pPr>
        <w:spacing w:after="0"/>
        <w:ind w:left="0"/>
        <w:jc w:val="both"/>
      </w:pPr>
      <w:r>
        <w:rPr>
          <w:rFonts w:ascii="Times New Roman"/>
          <w:b w:val="false"/>
          <w:i w:val="false"/>
          <w:color w:val="000000"/>
          <w:sz w:val="28"/>
        </w:rPr>
        <w:t xml:space="preserve">
«Запастағы сарбаздарға, сержанттарға    </w:t>
      </w:r>
      <w:r>
        <w:br/>
      </w:r>
      <w:r>
        <w:rPr>
          <w:rFonts w:ascii="Times New Roman"/>
          <w:b w:val="false"/>
          <w:i w:val="false"/>
          <w:color w:val="000000"/>
          <w:sz w:val="28"/>
        </w:rPr>
        <w:t xml:space="preserve">
әскери билеттер (әскери билеттердің орнына </w:t>
      </w:r>
      <w:r>
        <w:br/>
      </w:r>
      <w:r>
        <w:rPr>
          <w:rFonts w:ascii="Times New Roman"/>
          <w:b w:val="false"/>
          <w:i w:val="false"/>
          <w:color w:val="000000"/>
          <w:sz w:val="28"/>
        </w:rPr>
        <w:t xml:space="preserve">
уақытша куәліктер)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83"/>
    <w:bookmarkStart w:name="z1008" w:id="84"/>
    <w:p>
      <w:pPr>
        <w:spacing w:after="0"/>
        <w:ind w:left="0"/>
        <w:jc w:val="left"/>
      </w:pPr>
      <w:r>
        <w:rPr>
          <w:rFonts w:ascii="Times New Roman"/>
          <w:b/>
          <w:i w:val="false"/>
          <w:color w:val="000000"/>
        </w:rPr>
        <w:t xml:space="preserve"> 
Облыстардың, Астана және Алматы қалаларының халыққа қызмет көрсету орталықтарының мекенжайлары мен телефондары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2712"/>
        <w:gridCol w:w="6545"/>
        <w:gridCol w:w="3372"/>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(филиалдардың, бөлімдердің, бөлімшелердің) атауы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жерінің мекенжайы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көшесі, 189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8 (7162) 40-10-63</w:t>
            </w:r>
          </w:p>
        </w:tc>
      </w:tr>
      <w:tr>
        <w:trPr>
          <w:trHeight w:val="6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8 (7162) 25-06-21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Нұрмагамбетов көшесі, 102-үй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8 (71638) 2-18-49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8 (71644) 2-28-28</w:t>
            </w:r>
            <w:r>
              <w:br/>
            </w:r>
            <w:r>
              <w:rPr>
                <w:rFonts w:ascii="Times New Roman"/>
                <w:b w:val="false"/>
                <w:i w:val="false"/>
                <w:color w:val="000000"/>
                <w:sz w:val="20"/>
              </w:rPr>
              <w:t>
8 (71644) 2-10-77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11-оф</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8 (71643) 4-07-22</w:t>
            </w:r>
            <w:r>
              <w:br/>
            </w:r>
            <w:r>
              <w:rPr>
                <w:rFonts w:ascii="Times New Roman"/>
                <w:b w:val="false"/>
                <w:i w:val="false"/>
                <w:color w:val="000000"/>
                <w:sz w:val="20"/>
              </w:rPr>
              <w:t>
8 (71643) 4-12-58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8 (71641) 2-21-94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18б-оф.</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8 (71646) 2-37-81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көшесі, 28-үй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8 (71636) 4-28-91</w:t>
            </w:r>
            <w:r>
              <w:br/>
            </w:r>
            <w:r>
              <w:rPr>
                <w:rFonts w:ascii="Times New Roman"/>
                <w:b w:val="false"/>
                <w:i w:val="false"/>
                <w:color w:val="000000"/>
                <w:sz w:val="20"/>
              </w:rPr>
              <w:t>
8 (71636) 4-59-28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Победа көшесі, 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8 (71639) 2-22-42</w:t>
            </w:r>
            <w:r>
              <w:br/>
            </w:r>
            <w:r>
              <w:rPr>
                <w:rFonts w:ascii="Times New Roman"/>
                <w:b w:val="false"/>
                <w:i w:val="false"/>
                <w:color w:val="000000"/>
                <w:sz w:val="20"/>
              </w:rPr>
              <w:t>
8 (71639) 2-22-18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Победа көшесі, 56-үй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көшесі, 104-үй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8 (71647) 2-22-05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Мир көшесі, 52-үй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8 (71632) 2-29-43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8 (71637) 2-20-36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4-шағын аудан, 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8 (71645) 2-00-30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 хан көшесі, 119-үй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8 (71651) 3-11-98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Безымянный тұйық көшесі, 1-үй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филилалы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филилалы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(Жилянка)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(Жилянка) ауылы, Сәтпаев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8 (7132) 98-60-05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8 (71337) 3-10-96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ауданы, Мартөк кенті, Байтұрсынов көшесі, 1 «Б»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8 (71331) 22-1-14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8 (71336) 26-6-34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шағын ауданы, 47 «Б»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8 (71333) 30-2-18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8 (71334) 23-9-87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кенті, Нұрымжанов тұйық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8 (71341) 22-1-38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ауылы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8 (71342) 23-4-62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8 (71332) 21-1-82</w:t>
            </w:r>
          </w:p>
        </w:tc>
      </w:tr>
      <w:tr>
        <w:trPr>
          <w:trHeight w:val="6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№12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Комсомольское ауылы, Балдырған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8 (71339) 22-3-74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8 (71345) 23-5-87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ауданы, Ырғыз ауылы, Жангелдин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Шалқар ауданы, Шалқар қаласы, Әйтеке би көшесі, 63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8 (7282) 24-41-33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март көшесі, 63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8 (72833) 2-35-48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 хан көшесі, 237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8 (72773) 9-18-20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8 (72775) 4-54-69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8 (72775) 2-34-97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шағын ауданы, Тәуелсіздік көшесі, 25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8 (727) 251-74-47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Вокзальная көшесі, 6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8 (72771) 2-56-96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 Қонаев көшесі, 1 «В»</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8 (72834) 2-20-92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8 (72838) 2-16-18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8 (72772) 4-79-60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қаласы, Жамбыл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8 (72839) 2-37-14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8 (72777) 2-20-82</w:t>
            </w:r>
            <w:r>
              <w:br/>
            </w:r>
            <w:r>
              <w:rPr>
                <w:rFonts w:ascii="Times New Roman"/>
                <w:b w:val="false"/>
                <w:i w:val="false"/>
                <w:color w:val="000000"/>
                <w:sz w:val="20"/>
              </w:rPr>
              <w:t>
8 (72777) 2-18-78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Нарынқол ауылы, Райымбек көшесі, нөмірсіз 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8 (72774) 2-21-43</w:t>
            </w:r>
            <w:r>
              <w:br/>
            </w:r>
            <w:r>
              <w:rPr>
                <w:rFonts w:ascii="Times New Roman"/>
                <w:b w:val="false"/>
                <w:i w:val="false"/>
                <w:color w:val="000000"/>
                <w:sz w:val="20"/>
              </w:rPr>
              <w:t>
8 (72774) 2-21-33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8 (7282) 24-40-43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Октябрьская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8 (72835) 4-35-18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Шонжа ауылы, Қасымбеков көшесі, 35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8 (72778) 2-43-31</w:t>
            </w:r>
            <w:r>
              <w:br/>
            </w:r>
            <w:r>
              <w:rPr>
                <w:rFonts w:ascii="Times New Roman"/>
                <w:b w:val="false"/>
                <w:i w:val="false"/>
                <w:color w:val="000000"/>
                <w:sz w:val="20"/>
              </w:rPr>
              <w:t>
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Сәтпаева даңғылы, 23-үй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16а-үй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8 (7122) 35-75-30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ауылы, Байжігітов көшесі, 80а-үй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8 (7122) 24-37-89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Индерборский кенті, Меңдіғалиев көшесі, 30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8 (71234) 2-18-38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ауылы, Абай көшесі, 10-үй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8 (71236) 2-15-25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Миялы ауылы, Абай көшесі, 1-үй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8 (71238) 2-20-27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Құлсары кенті, Бейбітшілік көшесі, 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8 (71237) 5-01-28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Ганюшкино ауылы, Есболаев көшесі, 66а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8 (71233) 2-07-14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 Мақат кенті, Центральная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8 (71239) 3-22-96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ауылы, Егеменді Қазақстан көшесі, 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8 (7232) 28-94-67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көшесі, 20/1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99/1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8 (7232) 22-81-37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Попович көшесі, 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Жангелдин көшесі, 52а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Зыряновск қаласы, Стахановская көшесі, 39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Үлкен Нарын ауылы, Абылай хан көшесі, 96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 Момышұлы, 77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Семипалатинская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Абылайхан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ауданы,Молодежный кенті, 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Шемонайха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Шемонайха ауданы, Шемонайха қаласы, 3-шағын аудан,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408-квартал, 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8 (7222) 33-55-93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98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Шерияздан көшесі, 38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Абылайхан көшесі, 116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8 (7262) 46-00-28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К.Қойгелді көшесі, №158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шағын ауданы,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Сауранбекұлы көшесі, 49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Ысмайылов көшесі, 232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Молдағұлова көшесі, 51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қаласы, Автобазовская көшесі, 1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Мир көшесі, 88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Орал қаласы, Жамбыл көшесі, 81/2-үй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8 (7112) 28-25-27</w:t>
            </w:r>
            <w:r>
              <w:br/>
            </w:r>
            <w:r>
              <w:rPr>
                <w:rFonts w:ascii="Times New Roman"/>
                <w:b w:val="false"/>
                <w:i w:val="false"/>
                <w:color w:val="000000"/>
                <w:sz w:val="20"/>
              </w:rPr>
              <w:t>
8 (7112) 28-29-14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Чапаев ауылы, Ақжайық тұйық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36-92-580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Бөкей ордасы ауданы, Сайхин ауылы, Берғалиев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40-21-847</w:t>
            </w:r>
            <w:r>
              <w:br/>
            </w:r>
            <w:r>
              <w:rPr>
                <w:rFonts w:ascii="Times New Roman"/>
                <w:b w:val="false"/>
                <w:i w:val="false"/>
                <w:color w:val="000000"/>
                <w:sz w:val="20"/>
              </w:rPr>
              <w:t>
8 (711) 40-21-835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Бөрілі ауданы, Ақсай қаласы, Железнодорожная көшесі, 121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33- 35-550</w:t>
            </w:r>
            <w:r>
              <w:br/>
            </w:r>
            <w:r>
              <w:rPr>
                <w:rFonts w:ascii="Times New Roman"/>
                <w:b w:val="false"/>
                <w:i w:val="false"/>
                <w:color w:val="000000"/>
                <w:sz w:val="20"/>
              </w:rPr>
              <w:t>
8 (711) 33-36-778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Жанғала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Жанғала ауданы, Жанғала ауылы, Халықтар достығы, 63А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41-22-403</w:t>
            </w:r>
            <w:r>
              <w:br/>
            </w:r>
            <w:r>
              <w:rPr>
                <w:rFonts w:ascii="Times New Roman"/>
                <w:b w:val="false"/>
                <w:i w:val="false"/>
                <w:color w:val="000000"/>
                <w:sz w:val="20"/>
              </w:rPr>
              <w:t>
8 (711) 41-22-404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Жәнібек ауданы, Жәнібек ауылы, Иманов көшесі, 79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35-22-425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Зеленовский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Зеленовский ауданы, Переметное ауылы, Гагарин көшесі, 69Б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30-23-614</w:t>
            </w:r>
            <w:r>
              <w:br/>
            </w:r>
            <w:r>
              <w:rPr>
                <w:rFonts w:ascii="Times New Roman"/>
                <w:b w:val="false"/>
                <w:i w:val="false"/>
                <w:color w:val="000000"/>
                <w:sz w:val="20"/>
              </w:rPr>
              <w:t>
8 (711) 30-23-616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Казталов ауданы, Қазталов ауылы, Лұқманов көшесі, 22А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44-32-204</w:t>
            </w:r>
            <w:r>
              <w:br/>
            </w:r>
            <w:r>
              <w:rPr>
                <w:rFonts w:ascii="Times New Roman"/>
                <w:b w:val="false"/>
                <w:i w:val="false"/>
                <w:color w:val="000000"/>
                <w:sz w:val="20"/>
              </w:rPr>
              <w:t>
8 (711) 44-32-205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Қаратөбе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Қаратөбе ауданы, Қаратөбе ауылы, Құрманғалиев көшесі, 23/1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45-31-800</w:t>
            </w:r>
            <w:r>
              <w:br/>
            </w:r>
            <w:r>
              <w:rPr>
                <w:rFonts w:ascii="Times New Roman"/>
                <w:b w:val="false"/>
                <w:i w:val="false"/>
                <w:color w:val="000000"/>
                <w:sz w:val="20"/>
              </w:rPr>
              <w:t>
8 (711) 45-31-463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Сырым ауданы, Жымпиты ауылы, Қазақстан көшесі, 11/2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34-31-446</w:t>
            </w:r>
            <w:r>
              <w:br/>
            </w:r>
            <w:r>
              <w:rPr>
                <w:rFonts w:ascii="Times New Roman"/>
                <w:b w:val="false"/>
                <w:i w:val="false"/>
                <w:color w:val="000000"/>
                <w:sz w:val="20"/>
              </w:rPr>
              <w:t>
8 (711) 34-31-447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Тасқала ауданы, Тасқала ауылы, Вокзальная көшесі, 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39-22-398</w:t>
            </w:r>
            <w:r>
              <w:br/>
            </w:r>
            <w:r>
              <w:rPr>
                <w:rFonts w:ascii="Times New Roman"/>
                <w:b w:val="false"/>
                <w:i w:val="false"/>
                <w:color w:val="000000"/>
                <w:sz w:val="20"/>
              </w:rPr>
              <w:t>
8 (711) 39-21-979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Федоровка ауылы, Юбилейная көшесі, 24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32-23-378</w:t>
            </w:r>
            <w:r>
              <w:br/>
            </w:r>
            <w:r>
              <w:rPr>
                <w:rFonts w:ascii="Times New Roman"/>
                <w:b w:val="false"/>
                <w:i w:val="false"/>
                <w:color w:val="000000"/>
                <w:sz w:val="20"/>
              </w:rPr>
              <w:t>
8 (711) 32-23-379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Шыңғырлау ауданы, Шыңғырлау ауылы, Тайманов көшесі, 95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37-33-311</w:t>
            </w:r>
            <w:r>
              <w:br/>
            </w:r>
            <w:r>
              <w:rPr>
                <w:rFonts w:ascii="Times New Roman"/>
                <w:b w:val="false"/>
                <w:i w:val="false"/>
                <w:color w:val="000000"/>
                <w:sz w:val="20"/>
              </w:rPr>
              <w:t>
8 (711) 37-34-420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Қазталов ауданы, Жалпақтал ауылы, С.Датұлы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38-21-044</w:t>
            </w:r>
            <w:r>
              <w:br/>
            </w:r>
            <w:r>
              <w:rPr>
                <w:rFonts w:ascii="Times New Roman"/>
                <w:b w:val="false"/>
                <w:i w:val="false"/>
                <w:color w:val="000000"/>
                <w:sz w:val="20"/>
              </w:rPr>
              <w:t>
8 (711) 38-21-045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Дария ауылдық округі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Зеленовский ауданы, Дарьинское ауылы, Балдырған көшесі, 27/1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31-24-080</w:t>
            </w:r>
            <w:r>
              <w:br/>
            </w:r>
            <w:r>
              <w:rPr>
                <w:rFonts w:ascii="Times New Roman"/>
                <w:b w:val="false"/>
                <w:i w:val="false"/>
                <w:color w:val="000000"/>
                <w:sz w:val="20"/>
              </w:rPr>
              <w:t>
8 (711) 31-24-082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ауылдық округі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Тайпақ ауылы, Шемякин көшесі, 13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42-21-884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Ақжайық ауылдық округі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Ақжайық ауылы, Ақжайық көшесі, 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Ержанов көшесі, 47/3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Мұқанов көшесі, 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 көшесі, 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21-шағын аудан, 6/7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Серов көшесі, 73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Блюхер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даңғылы,128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кенті, 10/16 Квартал, 16-үй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Пристационная көшесі,12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кенті, Абай көшесі, 13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 Аюлы ауылы, Жапақов көшесі, 23/1 Ағадыр кенті, Тәуелсіз Қазақстан, 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Б.Момышұлы көшесі, 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 Атасу кенті, А.Оспанов көшесі, 40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Балхашская көшесі,7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ауданы, Ботақара кенті, Абылай хан көшесі, 37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Мир көшесі, 24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кенті, Бөкейхан көшесі, 10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22-3- 39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Сүлейменовтер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ауданы, Ұлытау кенті, Амангелді көшесі, 29а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ул. Әубәкіров көшесі, 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қаласы, Таран көшесі, 114-үй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8 (7142) 53-25-56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Гашик көшесі, 14-үй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Силантьевка ауылы, Ленин көшесі, 51-үй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8 (71445) 21-5-29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Амангелді ауылы, Майлин көшесі, 27/7-үй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8 (71440) 21-2-69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Абай көшесі, 62-үй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8 (71430) 75-6-86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көшесі, 32-үй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8 (71453) 21-9-02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 ауылы, Советская көшесі, 13-үй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8 (71434) 92-7-16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Жангелдин ауданы, Торай ауылы, 8 март көшесі, 37-үй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8 (71439) 21-5-85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Жітіқара қаласы, Ленин к.108-үй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8 (71435) 28-2-00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Қамысты ауданы, Қамысты ауылы, Ержанов көшесі, 66-үй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8 (71437) 22-2-75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Қарабалық ауданы, Қарабалық ауылы, Космонавттар көшесі, 16-үй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8 (71441) 32-5-02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ауданы, Қарасу ауылы, Комсомол көшесі, 24-үй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8 (71452) 21-9-69</w:t>
            </w: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Лисоковск қаласы, № 4-шағын аудан, 25-үй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8 (71433) 35-3-89</w:t>
            </w:r>
          </w:p>
        </w:tc>
      </w:tr>
      <w:tr>
        <w:trPr>
          <w:trHeight w:val="11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Меңдіқара ауданы, Боровской ауылы, Королев көшесі, 4А-үй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Наурызым ауданы, Қарамеңді ауылы, Шақшақ Жәнібек көшесі, 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8 (714-54) 21-0-15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Космонавттар даңғылы, 12-үй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№2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Корчагин көшесі, 76-үй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8 (71431) 98-9-47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Сарыкөл ауданы, Сарыкөл ауылы, Ленин көшесі, 104-үй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8 (71451) 21-2-09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Таран ауданы, Таран ауылы, Калинин көшесі, 93-үй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8 (71436) 37-4-52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Ұзынкөл ауданы, Ұзынкөл ауылы, Абай көшесі, 79-үй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8 (71444) 21-1-62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Федоров ауданы, Федоровка ауылы, Красноармейск көшесі, 56-үй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8 (71442) 23-2-83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Костанай ауданы, Затабол ауылы, Калинин көшесі, 53-үй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қаласы, Ғ.Мұратбаев көшесі, 2Е-үй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қаласы,Тасбөгет ауылы, Амангелді көшесі, нөмірсіз 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шағын ауданы, 45-үй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шағын ауданы, 1б-үй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Байқоңыр қаласы, Максимов көшесі, № 17а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 Қарасақал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қаласы, Жанқожа батыр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Жосалы кенті, Абай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кенті, Желтоқсан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Тереңөзек кенті, Амангелді көшесі, № 55 «а»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кенті, Рысқұлов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кенті, Сығанақ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 67 б-ғимараты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8 (7292) 42-23-12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Ақтау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ауданы, 67 б-ғимарат</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Жаңаөзен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шағын ауданы, Оқушылар шығармашылық үйі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Мұнайлы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ауданы, Маңғыстау ауылы Қоғамдық ұйымдар ғимараты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Бейнеу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сарайы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Бейнеу ауданының Боранқұл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Боранқұлмәдениет ғимараты ММ</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Маңғыстау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көшесі, №15 Қазпошта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Қарақия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Түпқараған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Түпқараған ауданының Ақшүкір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Үштерек көшесі, №5 «Жайлау» ЖШС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(72938)33-28-44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Жетібай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ауылы, Жаңақұрылыс көшесі, №10 ғимарат</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8 (7182) 70-42-01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8 (8182) 34-59-05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Павлодар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Исиналиев көшесі, 24-үй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8 (7182) 70-42-09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8 (7182) 32-26-83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Мәшхүр Жүсіп көшесі, 92/2-үй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8 (7182) 70-42-27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8 (7183) 76-91-77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Сатпаева көшесі, 49-үй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8 (71840) 9-23-61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көшесі, 45-үй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8 (71836) 2-33-37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көшесі, 85-үй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8 (71832) 22-91-11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көшесі,13-үй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көшесі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көшесі, 157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көшесі, 72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Д.Сыздықов көшесі, 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Победа көшесі, 67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 көшесі 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Горький тұйық көшесі, 10 Г</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Ғ.Мүсірепов атындағы аудан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Институтская көшесі, 1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62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С.Мұқанов көшесі, 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көшесі, 208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көшесі, 17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көшесі, 80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 көшесі, 31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21-09-00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1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99-72-76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№2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№3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 61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№4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№5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қалалық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(72533) 41679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ауылы,Т.Рысқұлов көшесі, 189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А.Жылқышиев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көшесі, 51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көшесі, 51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батыр көшесі, 221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Шаңырақ-2 шағын ауданы, Жанқожа батыр көшесі, 24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Алмагүл шағын ауданы, 9а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көшесі, 155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Марков көшесі, 44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Рихард Зорге көшесі, 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бойынша Халыққа қызмет көрсету орталығы» РМК филиалы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Мирзоян көшесі, 25-үй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бөлімше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бөлімше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көшесі, 53-үй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бөлімше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кенті, Ақтасты көшесі, 20-үй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Сарыарқа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43-үй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даңғылы, 6а-үй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Есенберлин көшесі, 16/2 («Темірбанк» АҚ ғимаратында)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Кемеңгерұлы көшесі, 6/1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даңғылы,12-үй («БТА-банк» АҚ ғимаратында)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даңғылы, 34-үй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Сауран көшесі 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бөлімше</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 даңғылы, 5/1-үй, №1 вп.</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50-91-95</w:t>
            </w:r>
          </w:p>
        </w:tc>
      </w:tr>
    </w:tbl>
    <w:bookmarkStart w:name="z1009" w:id="85"/>
    <w:p>
      <w:pPr>
        <w:spacing w:after="0"/>
        <w:ind w:left="0"/>
        <w:jc w:val="both"/>
      </w:pPr>
      <w:r>
        <w:rPr>
          <w:rFonts w:ascii="Times New Roman"/>
          <w:b w:val="false"/>
          <w:i w:val="false"/>
          <w:color w:val="000000"/>
          <w:sz w:val="28"/>
        </w:rPr>
        <w:t xml:space="preserve">
«Запастағы сарбаздарға, сержанттарға    </w:t>
      </w:r>
      <w:r>
        <w:br/>
      </w:r>
      <w:r>
        <w:rPr>
          <w:rFonts w:ascii="Times New Roman"/>
          <w:b w:val="false"/>
          <w:i w:val="false"/>
          <w:color w:val="000000"/>
          <w:sz w:val="28"/>
        </w:rPr>
        <w:t xml:space="preserve">
әскери билеттер (әскери билеттердің орнына </w:t>
      </w:r>
      <w:r>
        <w:br/>
      </w:r>
      <w:r>
        <w:rPr>
          <w:rFonts w:ascii="Times New Roman"/>
          <w:b w:val="false"/>
          <w:i w:val="false"/>
          <w:color w:val="000000"/>
          <w:sz w:val="28"/>
        </w:rPr>
        <w:t xml:space="preserve">
уақытша куәліктер)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85"/>
    <w:bookmarkStart w:name="z1010" w:id="86"/>
    <w:p>
      <w:pPr>
        <w:spacing w:after="0"/>
        <w:ind w:left="0"/>
        <w:jc w:val="left"/>
      </w:pPr>
      <w:r>
        <w:rPr>
          <w:rFonts w:ascii="Times New Roman"/>
          <w:b/>
          <w:i w:val="false"/>
          <w:color w:val="000000"/>
        </w:rPr>
        <w:t xml:space="preserve"> 
Сапа және тиімділік көрсеткіштерінің мәні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6"/>
        <w:gridCol w:w="2560"/>
        <w:gridCol w:w="2695"/>
        <w:gridCol w:w="2561"/>
      </w:tblGrid>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есептілік жылындағы ағымдағы мәні</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Уақтылық</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 тапсырылған сәттен бастап белгіленген мерзімде қызмет көрсету жағдайларының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тәртібінің сапасына және ол туралы ақпаратқа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Ақпаратына электрондық форматта қол жеткізуге болатын қызметтердің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Қолданыстағы шағымдану тәртібіне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1" w:id="87"/>
    <w:p>
      <w:pPr>
        <w:spacing w:after="0"/>
        <w:ind w:left="0"/>
        <w:jc w:val="both"/>
      </w:pPr>
      <w:r>
        <w:rPr>
          <w:rFonts w:ascii="Times New Roman"/>
          <w:b w:val="false"/>
          <w:i w:val="false"/>
          <w:color w:val="000000"/>
          <w:sz w:val="28"/>
        </w:rPr>
        <w:t xml:space="preserve">
«Запастағы сарбаздарға, сержанттарға    </w:t>
      </w:r>
      <w:r>
        <w:br/>
      </w:r>
      <w:r>
        <w:rPr>
          <w:rFonts w:ascii="Times New Roman"/>
          <w:b w:val="false"/>
          <w:i w:val="false"/>
          <w:color w:val="000000"/>
          <w:sz w:val="28"/>
        </w:rPr>
        <w:t xml:space="preserve">
әскери билеттер (әскери билеттердің орнына </w:t>
      </w:r>
      <w:r>
        <w:br/>
      </w:r>
      <w:r>
        <w:rPr>
          <w:rFonts w:ascii="Times New Roman"/>
          <w:b w:val="false"/>
          <w:i w:val="false"/>
          <w:color w:val="000000"/>
          <w:sz w:val="28"/>
        </w:rPr>
        <w:t xml:space="preserve">
уақытша куәліктер)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87"/>
    <w:p>
      <w:pPr>
        <w:spacing w:after="0"/>
        <w:ind w:left="0"/>
        <w:jc w:val="both"/>
      </w:pPr>
      <w:r>
        <w:rPr>
          <w:rFonts w:ascii="Times New Roman"/>
          <w:b w:val="false"/>
          <w:i w:val="false"/>
          <w:color w:val="000000"/>
          <w:sz w:val="28"/>
        </w:rPr>
        <w:t>__________________________________ облысы</w:t>
      </w:r>
      <w:r>
        <w:br/>
      </w:r>
      <w:r>
        <w:rPr>
          <w:rFonts w:ascii="Times New Roman"/>
          <w:b w:val="false"/>
          <w:i w:val="false"/>
          <w:color w:val="000000"/>
          <w:sz w:val="28"/>
        </w:rPr>
        <w:t>
__________________________ауданы (қаласы)</w:t>
      </w:r>
      <w:r>
        <w:br/>
      </w:r>
      <w:r>
        <w:rPr>
          <w:rFonts w:ascii="Times New Roman"/>
          <w:b w:val="false"/>
          <w:i w:val="false"/>
          <w:color w:val="000000"/>
          <w:sz w:val="28"/>
        </w:rPr>
        <w:t>
қорғаныс істері жөніндегі басқармасының</w:t>
      </w:r>
      <w:r>
        <w:br/>
      </w:r>
      <w:r>
        <w:rPr>
          <w:rFonts w:ascii="Times New Roman"/>
          <w:b w:val="false"/>
          <w:i w:val="false"/>
          <w:color w:val="000000"/>
          <w:sz w:val="28"/>
        </w:rPr>
        <w:t>
(бөлімінің) бастығына</w:t>
      </w:r>
    </w:p>
    <w:bookmarkStart w:name="z1012" w:id="88"/>
    <w:p>
      <w:pPr>
        <w:spacing w:after="0"/>
        <w:ind w:left="0"/>
        <w:jc w:val="left"/>
      </w:pPr>
      <w:r>
        <w:rPr>
          <w:rFonts w:ascii="Times New Roman"/>
          <w:b/>
          <w:i w:val="false"/>
          <w:color w:val="000000"/>
        </w:rPr>
        <w:t xml:space="preserve"> 
Әскери билет (әскерге шақыру учаскесіне тіркеу туралы куәлік)</w:t>
      </w:r>
      <w:r>
        <w:br/>
      </w:r>
      <w:r>
        <w:rPr>
          <w:rFonts w:ascii="Times New Roman"/>
          <w:b/>
          <w:i w:val="false"/>
          <w:color w:val="000000"/>
        </w:rPr>
        <w:t>
беру туралы</w:t>
      </w:r>
      <w:r>
        <w:br/>
      </w:r>
      <w:r>
        <w:rPr>
          <w:rFonts w:ascii="Times New Roman"/>
          <w:b/>
          <w:i w:val="false"/>
          <w:color w:val="000000"/>
        </w:rPr>
        <w:t>
ӨТІНІШ</w:t>
      </w:r>
    </w:p>
    <w:bookmarkEnd w:id="88"/>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(тегі, аты және әкесінің аты)</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(туған жылы, айы, күні)</w:t>
      </w:r>
      <w:r>
        <w:br/>
      </w:r>
      <w:r>
        <w:rPr>
          <w:rFonts w:ascii="Times New Roman"/>
          <w:b w:val="false"/>
          <w:i w:val="false"/>
          <w:color w:val="000000"/>
          <w:sz w:val="28"/>
        </w:rPr>
        <w:t>
3.___________________________________________________________________</w:t>
      </w:r>
      <w:r>
        <w:br/>
      </w:r>
      <w:r>
        <w:rPr>
          <w:rFonts w:ascii="Times New Roman"/>
          <w:b w:val="false"/>
          <w:i w:val="false"/>
          <w:color w:val="000000"/>
          <w:sz w:val="28"/>
        </w:rPr>
        <w:t>
             (туған жері – ауыл, кент, аудан. облыс)</w:t>
      </w:r>
      <w:r>
        <w:br/>
      </w:r>
      <w:r>
        <w:rPr>
          <w:rFonts w:ascii="Times New Roman"/>
          <w:b w:val="false"/>
          <w:i w:val="false"/>
          <w:color w:val="000000"/>
          <w:sz w:val="28"/>
        </w:rPr>
        <w:t>
4.___________________________________________________________________</w:t>
      </w:r>
      <w:r>
        <w:br/>
      </w:r>
      <w:r>
        <w:rPr>
          <w:rFonts w:ascii="Times New Roman"/>
          <w:b w:val="false"/>
          <w:i w:val="false"/>
          <w:color w:val="000000"/>
          <w:sz w:val="28"/>
        </w:rPr>
        <w:t>
                           (ұлты)</w:t>
      </w:r>
      <w:r>
        <w:br/>
      </w:r>
      <w:r>
        <w:rPr>
          <w:rFonts w:ascii="Times New Roman"/>
          <w:b w:val="false"/>
          <w:i w:val="false"/>
          <w:color w:val="000000"/>
          <w:sz w:val="28"/>
        </w:rPr>
        <w:t>
5.___________________________________________________________________</w:t>
      </w:r>
      <w:r>
        <w:br/>
      </w:r>
      <w:r>
        <w:rPr>
          <w:rFonts w:ascii="Times New Roman"/>
          <w:b w:val="false"/>
          <w:i w:val="false"/>
          <w:color w:val="000000"/>
          <w:sz w:val="28"/>
        </w:rPr>
        <w:t>
                         (отбасы жағдайы)</w:t>
      </w:r>
      <w:r>
        <w:br/>
      </w:r>
      <w:r>
        <w:rPr>
          <w:rFonts w:ascii="Times New Roman"/>
          <w:b w:val="false"/>
          <w:i w:val="false"/>
          <w:color w:val="000000"/>
          <w:sz w:val="28"/>
        </w:rPr>
        <w:t>
6.___________________________________________________________________</w:t>
      </w:r>
      <w:r>
        <w:br/>
      </w:r>
      <w:r>
        <w:rPr>
          <w:rFonts w:ascii="Times New Roman"/>
          <w:b w:val="false"/>
          <w:i w:val="false"/>
          <w:color w:val="000000"/>
          <w:sz w:val="28"/>
        </w:rPr>
        <w:t>
                      (тұрғылықты мекенжайы)</w:t>
      </w:r>
    </w:p>
    <w:bookmarkStart w:name="z1013" w:id="8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(себебін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байланысты әскери билет (әскерге шақыру учаскесіне тіркеу туралы куәлік) беруіңізді сұраймын </w:t>
      </w:r>
      <w:r>
        <w:br/>
      </w:r>
      <w:r>
        <w:rPr>
          <w:rFonts w:ascii="Times New Roman"/>
          <w:b w:val="false"/>
          <w:i w:val="false"/>
          <w:color w:val="000000"/>
          <w:sz w:val="28"/>
        </w:rPr>
        <w:t>
      өтінішке мыналарды қоса беремін:</w:t>
      </w:r>
      <w:r>
        <w:br/>
      </w:r>
      <w:r>
        <w:rPr>
          <w:rFonts w:ascii="Times New Roman"/>
          <w:b w:val="false"/>
          <w:i w:val="false"/>
          <w:color w:val="000000"/>
          <w:sz w:val="28"/>
        </w:rPr>
        <w:t>
</w:t>
      </w:r>
      <w:r>
        <w:rPr>
          <w:rFonts w:ascii="Times New Roman"/>
          <w:b w:val="false"/>
          <w:i w:val="false"/>
          <w:color w:val="000000"/>
          <w:sz w:val="28"/>
        </w:rPr>
        <w:t>
      1. 3х4 – 2 дана фото</w:t>
      </w:r>
      <w:r>
        <w:br/>
      </w:r>
      <w:r>
        <w:rPr>
          <w:rFonts w:ascii="Times New Roman"/>
          <w:b w:val="false"/>
          <w:i w:val="false"/>
          <w:color w:val="000000"/>
          <w:sz w:val="28"/>
        </w:rPr>
        <w:t>
</w:t>
      </w:r>
      <w:r>
        <w:rPr>
          <w:rFonts w:ascii="Times New Roman"/>
          <w:b w:val="false"/>
          <w:i w:val="false"/>
          <w:color w:val="000000"/>
          <w:sz w:val="28"/>
        </w:rPr>
        <w:t>
      2. Жеке куәліктің көшірмесі</w:t>
      </w:r>
    </w:p>
    <w:bookmarkEnd w:id="89"/>
    <w:p>
      <w:pPr>
        <w:spacing w:after="0"/>
        <w:ind w:left="0"/>
        <w:jc w:val="both"/>
      </w:pPr>
      <w:r>
        <w:rPr>
          <w:rFonts w:ascii="Times New Roman"/>
          <w:b w:val="false"/>
          <w:i w:val="false"/>
          <w:color w:val="000000"/>
          <w:sz w:val="28"/>
        </w:rPr>
        <w:t>      20 ___ ж. «_____» _____________       __________________ (қолы)</w:t>
      </w:r>
    </w:p>
    <w:bookmarkStart w:name="z1016" w:id="90"/>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Әскери міндеттілер үшін өздерімен бірге:</w:t>
      </w:r>
      <w:r>
        <w:br/>
      </w:r>
      <w:r>
        <w:rPr>
          <w:rFonts w:ascii="Times New Roman"/>
          <w:b w:val="false"/>
          <w:i w:val="false"/>
          <w:color w:val="000000"/>
          <w:sz w:val="28"/>
        </w:rPr>
        <w:t>
</w:t>
      </w:r>
      <w:r>
        <w:rPr>
          <w:rFonts w:ascii="Times New Roman"/>
          <w:b w:val="false"/>
          <w:i w:val="false"/>
          <w:color w:val="000000"/>
          <w:sz w:val="28"/>
        </w:rPr>
        <w:t>
      1. Азаматтарды тіркеу кітабы (мекенжай анықтамасы) мен әскери есепке алу құжаты (бар болған кезде).</w:t>
      </w:r>
      <w:r>
        <w:br/>
      </w:r>
      <w:r>
        <w:rPr>
          <w:rFonts w:ascii="Times New Roman"/>
          <w:b w:val="false"/>
          <w:i w:val="false"/>
          <w:color w:val="000000"/>
          <w:sz w:val="28"/>
        </w:rPr>
        <w:t>
</w:t>
      </w:r>
      <w:r>
        <w:rPr>
          <w:rFonts w:ascii="Times New Roman"/>
          <w:b w:val="false"/>
          <w:i w:val="false"/>
          <w:color w:val="000000"/>
          <w:sz w:val="28"/>
        </w:rPr>
        <w:t>
      2. Әскери-техникалық және басқа да мамандықтар бойынша даярлықтан өткендер азаматтар үшін – әскери оқытылған резервті даярлау бағдарламасы бойынша оқуды аяқтағаны туралы сертификат.</w:t>
      </w:r>
      <w:r>
        <w:br/>
      </w:r>
      <w:r>
        <w:rPr>
          <w:rFonts w:ascii="Times New Roman"/>
          <w:b w:val="false"/>
          <w:i w:val="false"/>
          <w:color w:val="000000"/>
          <w:sz w:val="28"/>
        </w:rPr>
        <w:t>
</w:t>
      </w:r>
      <w:r>
        <w:rPr>
          <w:rFonts w:ascii="Times New Roman"/>
          <w:b w:val="false"/>
          <w:i w:val="false"/>
          <w:color w:val="000000"/>
          <w:sz w:val="28"/>
        </w:rPr>
        <w:t>
      3. Білім беру ұйымдарын бітіргеннен кейін әскери-есептік алған және әскери есепке алуға жататын әйелдер үшін – оқу орнын бітіргенін растайтын құжат.</w:t>
      </w:r>
      <w:r>
        <w:br/>
      </w:r>
      <w:r>
        <w:rPr>
          <w:rFonts w:ascii="Times New Roman"/>
          <w:b w:val="false"/>
          <w:i w:val="false"/>
          <w:color w:val="000000"/>
          <w:sz w:val="28"/>
        </w:rPr>
        <w:t>
</w:t>
      </w:r>
      <w:r>
        <w:rPr>
          <w:rFonts w:ascii="Times New Roman"/>
          <w:b w:val="false"/>
          <w:i w:val="false"/>
          <w:color w:val="000000"/>
          <w:sz w:val="28"/>
        </w:rPr>
        <w:t>
      4. Бостандығынан айыру орындарынан босатылған адамдар үшін – босатылғаны туралы анықтама.</w:t>
      </w:r>
      <w:r>
        <w:br/>
      </w:r>
      <w:r>
        <w:rPr>
          <w:rFonts w:ascii="Times New Roman"/>
          <w:b w:val="false"/>
          <w:i w:val="false"/>
          <w:color w:val="000000"/>
          <w:sz w:val="28"/>
        </w:rPr>
        <w:t>
</w:t>
      </w:r>
      <w:r>
        <w:rPr>
          <w:rFonts w:ascii="Times New Roman"/>
          <w:b w:val="false"/>
          <w:i w:val="false"/>
          <w:color w:val="000000"/>
          <w:sz w:val="28"/>
        </w:rPr>
        <w:t>
      5. Құқық қорғау және арнаулы мемлекеттік органдардан босатылғандар үшін – әскери есепке алу үшін осы органдардың нұсқамасы.</w:t>
      </w:r>
      <w:r>
        <w:br/>
      </w:r>
      <w:r>
        <w:rPr>
          <w:rFonts w:ascii="Times New Roman"/>
          <w:b w:val="false"/>
          <w:i w:val="false"/>
          <w:color w:val="000000"/>
          <w:sz w:val="28"/>
        </w:rPr>
        <w:t>
</w:t>
      </w:r>
      <w:r>
        <w:rPr>
          <w:rFonts w:ascii="Times New Roman"/>
          <w:b w:val="false"/>
          <w:i w:val="false"/>
          <w:color w:val="000000"/>
          <w:sz w:val="28"/>
        </w:rPr>
        <w:t>
      6. Басқа мемлекеттерден Қазақстан Республикасына тұрақты тұру үшін келген азаматтар үшін – әскери міндеттілікке қатыстылығын растайтын құжат.</w:t>
      </w:r>
      <w:r>
        <w:br/>
      </w:r>
      <w:r>
        <w:rPr>
          <w:rFonts w:ascii="Times New Roman"/>
          <w:b w:val="false"/>
          <w:i w:val="false"/>
          <w:color w:val="000000"/>
          <w:sz w:val="28"/>
        </w:rPr>
        <w:t>
</w:t>
      </w:r>
      <w:r>
        <w:rPr>
          <w:rFonts w:ascii="Times New Roman"/>
          <w:b w:val="false"/>
          <w:i w:val="false"/>
          <w:color w:val="000000"/>
          <w:sz w:val="28"/>
        </w:rPr>
        <w:t>
      7. Ескі үлгідегі әскери билетті, уақытша куәлікті (әскери билеттің орнына) ауыстырған кезде – ескі үлгідегі әскери билеттің көшірмесі, уақытша куәлік (әскери билеттің орнына).</w:t>
      </w:r>
      <w:r>
        <w:br/>
      </w:r>
      <w:r>
        <w:rPr>
          <w:rFonts w:ascii="Times New Roman"/>
          <w:b w:val="false"/>
          <w:i w:val="false"/>
          <w:color w:val="000000"/>
          <w:sz w:val="28"/>
        </w:rPr>
        <w:t>
</w:t>
      </w:r>
      <w:r>
        <w:rPr>
          <w:rFonts w:ascii="Times New Roman"/>
          <w:b w:val="false"/>
          <w:i w:val="false"/>
          <w:color w:val="000000"/>
          <w:sz w:val="28"/>
        </w:rPr>
        <w:t>
      8. Азаматтық ЖОО-лар жанындағы әскери кафедраларда запастағы офицерлер бағдарламасы бойынша оқудан өткен адамдар үшін – даярлықтан өткені туралы белгілері бар тіркеу туралы куәлік (әскери билет) болуы тиіс.</w:t>
      </w:r>
      <w:r>
        <w:br/>
      </w:r>
      <w:r>
        <w:rPr>
          <w:rFonts w:ascii="Times New Roman"/>
          <w:b w:val="false"/>
          <w:i w:val="false"/>
          <w:color w:val="000000"/>
          <w:sz w:val="28"/>
        </w:rPr>
        <w:t>
</w:t>
      </w:r>
      <w:r>
        <w:rPr>
          <w:rFonts w:ascii="Times New Roman"/>
          <w:b w:val="false"/>
          <w:i w:val="false"/>
          <w:color w:val="000000"/>
          <w:sz w:val="28"/>
        </w:rPr>
        <w:t>
      9. Құжаттарының жоғалуына кінәлі емес адамдар үшін мыналардан анықтамалар:</w:t>
      </w:r>
      <w:r>
        <w:br/>
      </w:r>
      <w:r>
        <w:rPr>
          <w:rFonts w:ascii="Times New Roman"/>
          <w:b w:val="false"/>
          <w:i w:val="false"/>
          <w:color w:val="000000"/>
          <w:sz w:val="28"/>
        </w:rPr>
        <w:t>
</w:t>
      </w:r>
      <w:r>
        <w:rPr>
          <w:rFonts w:ascii="Times New Roman"/>
          <w:b w:val="false"/>
          <w:i w:val="false"/>
          <w:color w:val="000000"/>
          <w:sz w:val="28"/>
        </w:rPr>
        <w:t>
      Ішкі істер аумақтық органдарынан – құжаттардың ұрлануы фактісі белгіленген кезде;</w:t>
      </w:r>
      <w:r>
        <w:br/>
      </w:r>
      <w:r>
        <w:rPr>
          <w:rFonts w:ascii="Times New Roman"/>
          <w:b w:val="false"/>
          <w:i w:val="false"/>
          <w:color w:val="000000"/>
          <w:sz w:val="28"/>
        </w:rPr>
        <w:t>
</w:t>
      </w:r>
      <w:r>
        <w:rPr>
          <w:rFonts w:ascii="Times New Roman"/>
          <w:b w:val="false"/>
          <w:i w:val="false"/>
          <w:color w:val="000000"/>
          <w:sz w:val="28"/>
        </w:rPr>
        <w:t>
      Мемлекеттік өртке қарсы қызметтің аумақтық органдарынан – құжаттардың өрт кезінде жойылуы фактісі белгіленген кезде;</w:t>
      </w:r>
      <w:r>
        <w:br/>
      </w:r>
      <w:r>
        <w:rPr>
          <w:rFonts w:ascii="Times New Roman"/>
          <w:b w:val="false"/>
          <w:i w:val="false"/>
          <w:color w:val="000000"/>
          <w:sz w:val="28"/>
        </w:rPr>
        <w:t>
</w:t>
      </w:r>
      <w:r>
        <w:rPr>
          <w:rFonts w:ascii="Times New Roman"/>
          <w:b w:val="false"/>
          <w:i w:val="false"/>
          <w:color w:val="000000"/>
          <w:sz w:val="28"/>
        </w:rPr>
        <w:t>
      Төтенше жағдайлар министрлігінің аумақтық органдарынан – құжаттар зілзала кезінде жоғалған (жойылған) жағдайда.</w:t>
      </w:r>
      <w:r>
        <w:br/>
      </w:r>
      <w:r>
        <w:rPr>
          <w:rFonts w:ascii="Times New Roman"/>
          <w:b w:val="false"/>
          <w:i w:val="false"/>
          <w:color w:val="000000"/>
          <w:sz w:val="28"/>
        </w:rPr>
        <w:t>
</w:t>
      </w:r>
      <w:r>
        <w:rPr>
          <w:rFonts w:ascii="Times New Roman"/>
          <w:b w:val="false"/>
          <w:i w:val="false"/>
          <w:color w:val="000000"/>
          <w:sz w:val="28"/>
        </w:rPr>
        <w:t>
      10. Тегі, аты, әкесінің аты немесе басқа да есепке алу деректері өзгерген жағдайда – растайтын құжаттардың көшірмелері.</w:t>
      </w:r>
      <w:r>
        <w:br/>
      </w:r>
      <w:r>
        <w:rPr>
          <w:rFonts w:ascii="Times New Roman"/>
          <w:b w:val="false"/>
          <w:i w:val="false"/>
          <w:color w:val="000000"/>
          <w:sz w:val="28"/>
        </w:rPr>
        <w:t>
</w:t>
      </w:r>
      <w:r>
        <w:rPr>
          <w:rFonts w:ascii="Times New Roman"/>
          <w:b w:val="false"/>
          <w:i w:val="false"/>
          <w:color w:val="000000"/>
          <w:sz w:val="28"/>
        </w:rPr>
        <w:t>
      11. Офицерлер құрамының әскери атағы қайтарылған адамдар үшін – сот шешімі.</w:t>
      </w:r>
    </w:p>
    <w:bookmarkEnd w:id="90"/>
    <w:bookmarkStart w:name="z1032" w:id="9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29 желтоқсандағы</w:t>
      </w:r>
      <w:r>
        <w:br/>
      </w:r>
      <w:r>
        <w:rPr>
          <w:rFonts w:ascii="Times New Roman"/>
          <w:b w:val="false"/>
          <w:i w:val="false"/>
          <w:color w:val="000000"/>
          <w:sz w:val="28"/>
        </w:rPr>
        <w:t xml:space="preserve">
№ 2223 қаулысымен     </w:t>
      </w:r>
      <w:r>
        <w:br/>
      </w:r>
      <w:r>
        <w:rPr>
          <w:rFonts w:ascii="Times New Roman"/>
          <w:b w:val="false"/>
          <w:i w:val="false"/>
          <w:color w:val="000000"/>
          <w:sz w:val="28"/>
        </w:rPr>
        <w:t xml:space="preserve">
бекітілген         </w:t>
      </w:r>
    </w:p>
    <w:bookmarkEnd w:id="91"/>
    <w:bookmarkStart w:name="z1034" w:id="92"/>
    <w:p>
      <w:pPr>
        <w:spacing w:after="0"/>
        <w:ind w:left="0"/>
        <w:jc w:val="left"/>
      </w:pPr>
      <w:r>
        <w:rPr>
          <w:rFonts w:ascii="Times New Roman"/>
          <w:b/>
          <w:i w:val="false"/>
          <w:color w:val="000000"/>
        </w:rPr>
        <w:t xml:space="preserve"> 
«Әскерге шақырылушыларға әскерге шақыру учаскелеріне тіркеу</w:t>
      </w:r>
      <w:r>
        <w:br/>
      </w:r>
      <w:r>
        <w:rPr>
          <w:rFonts w:ascii="Times New Roman"/>
          <w:b/>
          <w:i w:val="false"/>
          <w:color w:val="000000"/>
        </w:rPr>
        <w:t>
туралы куәліктер беру» мемлекеттік қызмет стандарты</w:t>
      </w:r>
    </w:p>
    <w:bookmarkEnd w:id="92"/>
    <w:p>
      <w:pPr>
        <w:spacing w:after="0"/>
        <w:ind w:left="0"/>
        <w:jc w:val="both"/>
      </w:pPr>
      <w:r>
        <w:rPr>
          <w:rFonts w:ascii="Times New Roman"/>
          <w:b w:val="false"/>
          <w:i w:val="false"/>
          <w:color w:val="ff0000"/>
          <w:sz w:val="28"/>
        </w:rPr>
        <w:t xml:space="preserve">      Ескерту. Қаулы стандартпен толықтырылды - ҚР Үкіметінің 29.12.2012 </w:t>
      </w:r>
      <w:r>
        <w:rPr>
          <w:rFonts w:ascii="Times New Roman"/>
          <w:b w:val="false"/>
          <w:i w:val="false"/>
          <w:color w:val="ff0000"/>
          <w:sz w:val="28"/>
        </w:rPr>
        <w:t>N 1741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1035" w:id="93"/>
    <w:p>
      <w:pPr>
        <w:spacing w:after="0"/>
        <w:ind w:left="0"/>
        <w:jc w:val="left"/>
      </w:pPr>
      <w:r>
        <w:rPr>
          <w:rFonts w:ascii="Times New Roman"/>
          <w:b/>
          <w:i w:val="false"/>
          <w:color w:val="000000"/>
        </w:rPr>
        <w:t xml:space="preserve"> 
1. Жалпы ережелер</w:t>
      </w:r>
    </w:p>
    <w:bookmarkEnd w:id="93"/>
    <w:bookmarkStart w:name="z1036" w:id="94"/>
    <w:p>
      <w:pPr>
        <w:spacing w:after="0"/>
        <w:ind w:left="0"/>
        <w:jc w:val="both"/>
      </w:pPr>
      <w:r>
        <w:rPr>
          <w:rFonts w:ascii="Times New Roman"/>
          <w:b w:val="false"/>
          <w:i w:val="false"/>
          <w:color w:val="000000"/>
          <w:sz w:val="28"/>
        </w:rPr>
        <w:t>
      1. Мемлекеттік қызмет жергілікті әскери басқару органдары (бұдан әрі – уәкілетті орган) тарапынан, сондай-ақ халыққа қызмет көрсету орталықтары (бұдан әрі – орталық) арқылы көрсетіледі, олардың мекенжайлары мен телефондары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Шалғай елді мекендердің тұрғындарына қолжетімділікті қамтамасыз ету мақсатында мемлекеттік қызмет көрсету мобильді халыққа қызмет көрсету орталықтары арқылы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«Әскери қызмет және әскери қызметшілердің мәртебесі туралы» 2012 жылғы 16 ақпандағы Қазақстан Республикасы Заңының 15-бабының </w:t>
      </w:r>
      <w:r>
        <w:rPr>
          <w:rFonts w:ascii="Times New Roman"/>
          <w:b w:val="false"/>
          <w:i w:val="false"/>
          <w:color w:val="000000"/>
          <w:sz w:val="28"/>
        </w:rPr>
        <w:t>3-тармағына</w:t>
      </w:r>
      <w:r>
        <w:rPr>
          <w:rFonts w:ascii="Times New Roman"/>
          <w:b w:val="false"/>
          <w:i w:val="false"/>
          <w:color w:val="000000"/>
          <w:sz w:val="28"/>
        </w:rPr>
        <w:t>, Қазақстан Республикасы Үкіметінің 2012 жылғы 27 маусымдағы № 859 </w:t>
      </w:r>
      <w:r>
        <w:rPr>
          <w:rFonts w:ascii="Times New Roman"/>
          <w:b w:val="false"/>
          <w:i w:val="false"/>
          <w:color w:val="000000"/>
          <w:sz w:val="28"/>
        </w:rPr>
        <w:t>қаулысымен</w:t>
      </w:r>
      <w:r>
        <w:rPr>
          <w:rFonts w:ascii="Times New Roman"/>
          <w:b w:val="false"/>
          <w:i w:val="false"/>
          <w:color w:val="000000"/>
          <w:sz w:val="28"/>
        </w:rPr>
        <w:t xml:space="preserve"> бекітілген Әскери міндеттілер мен әскерге шақырылушыларды әскери есепке алуды жүргізу қағидаларының </w:t>
      </w:r>
      <w:r>
        <w:rPr>
          <w:rFonts w:ascii="Times New Roman"/>
          <w:b w:val="false"/>
          <w:i w:val="false"/>
          <w:color w:val="000000"/>
          <w:sz w:val="28"/>
        </w:rPr>
        <w:t>54</w:t>
      </w:r>
      <w:r>
        <w:rPr>
          <w:rFonts w:ascii="Times New Roman"/>
          <w:b w:val="false"/>
          <w:i w:val="false"/>
          <w:color w:val="000000"/>
          <w:sz w:val="28"/>
        </w:rPr>
        <w:t>, </w:t>
      </w:r>
      <w:r>
        <w:rPr>
          <w:rFonts w:ascii="Times New Roman"/>
          <w:b w:val="false"/>
          <w:i w:val="false"/>
          <w:color w:val="000000"/>
          <w:sz w:val="28"/>
        </w:rPr>
        <w:t>63</w:t>
      </w:r>
      <w:r>
        <w:rPr>
          <w:rFonts w:ascii="Times New Roman"/>
          <w:b w:val="false"/>
          <w:i w:val="false"/>
          <w:color w:val="000000"/>
          <w:sz w:val="28"/>
        </w:rPr>
        <w:t>, </w:t>
      </w:r>
      <w:r>
        <w:rPr>
          <w:rFonts w:ascii="Times New Roman"/>
          <w:b w:val="false"/>
          <w:i w:val="false"/>
          <w:color w:val="000000"/>
          <w:sz w:val="28"/>
        </w:rPr>
        <w:t>64</w:t>
      </w:r>
      <w:r>
        <w:rPr>
          <w:rFonts w:ascii="Times New Roman"/>
          <w:b w:val="false"/>
          <w:i w:val="false"/>
          <w:color w:val="000000"/>
          <w:sz w:val="28"/>
        </w:rPr>
        <w:t>, </w:t>
      </w:r>
      <w:r>
        <w:rPr>
          <w:rFonts w:ascii="Times New Roman"/>
          <w:b w:val="false"/>
          <w:i w:val="false"/>
          <w:color w:val="000000"/>
          <w:sz w:val="28"/>
        </w:rPr>
        <w:t>68</w:t>
      </w:r>
      <w:r>
        <w:rPr>
          <w:rFonts w:ascii="Times New Roman"/>
          <w:b w:val="false"/>
          <w:i w:val="false"/>
          <w:color w:val="000000"/>
          <w:sz w:val="28"/>
        </w:rPr>
        <w:t>, </w:t>
      </w:r>
      <w:r>
        <w:rPr>
          <w:rFonts w:ascii="Times New Roman"/>
          <w:b w:val="false"/>
          <w:i w:val="false"/>
          <w:color w:val="000000"/>
          <w:sz w:val="28"/>
        </w:rPr>
        <w:t>88-тармақтарына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министрлігінің www.mod.gov.kz интернет-ресурсында;</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 «Халыққа қызмет көрсету орталығы» республикалық мемлекеттік кәсіпорнының (бұдан әрі – орталық РМК) www.con.gov.kz интернет-ресурсында;</w:t>
      </w:r>
      <w:r>
        <w:br/>
      </w:r>
      <w:r>
        <w:rPr>
          <w:rFonts w:ascii="Times New Roman"/>
          <w:b w:val="false"/>
          <w:i w:val="false"/>
          <w:color w:val="000000"/>
          <w:sz w:val="28"/>
        </w:rPr>
        <w:t>
</w:t>
      </w:r>
      <w:r>
        <w:rPr>
          <w:rFonts w:ascii="Times New Roman"/>
          <w:b w:val="false"/>
          <w:i w:val="false"/>
          <w:color w:val="000000"/>
          <w:sz w:val="28"/>
        </w:rPr>
        <w:t>
      3) уәкілетті органның және орталықтың үй-жайларындағы стенділерде;</w:t>
      </w:r>
      <w:r>
        <w:br/>
      </w:r>
      <w:r>
        <w:rPr>
          <w:rFonts w:ascii="Times New Roman"/>
          <w:b w:val="false"/>
          <w:i w:val="false"/>
          <w:color w:val="000000"/>
          <w:sz w:val="28"/>
        </w:rPr>
        <w:t>
</w:t>
      </w:r>
      <w:r>
        <w:rPr>
          <w:rFonts w:ascii="Times New Roman"/>
          <w:b w:val="false"/>
          <w:i w:val="false"/>
          <w:color w:val="000000"/>
          <w:sz w:val="28"/>
        </w:rPr>
        <w:t>
      4) www.e.gov.kz «электрондық үкімет» веб-порталында орналастырылады.</w:t>
      </w:r>
      <w:r>
        <w:br/>
      </w:r>
      <w:r>
        <w:rPr>
          <w:rFonts w:ascii="Times New Roman"/>
          <w:b w:val="false"/>
          <w:i w:val="false"/>
          <w:color w:val="000000"/>
          <w:sz w:val="28"/>
        </w:rPr>
        <w:t>
</w:t>
      </w:r>
      <w:r>
        <w:rPr>
          <w:rFonts w:ascii="Times New Roman"/>
          <w:b w:val="false"/>
          <w:i w:val="false"/>
          <w:color w:val="000000"/>
          <w:sz w:val="28"/>
        </w:rPr>
        <w:t>
      Сондай-ақ, мемлекеттік қызметті көрсету тәртібі туралы ақпаратты call-орталықтың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әскерге шақыру учаскесіне тіркеу туралы куәлік беру немесе уәкілетті органның мемлекеттік қызметті ұсынудан бас тарту туралы дәлелді жауабы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w:t>
      </w:r>
      <w:r>
        <w:br/>
      </w:r>
      <w:r>
        <w:rPr>
          <w:rFonts w:ascii="Times New Roman"/>
          <w:b w:val="false"/>
          <w:i w:val="false"/>
          <w:color w:val="000000"/>
          <w:sz w:val="28"/>
        </w:rPr>
        <w:t>
</w:t>
      </w:r>
      <w:r>
        <w:rPr>
          <w:rFonts w:ascii="Times New Roman"/>
          <w:b w:val="false"/>
          <w:i w:val="false"/>
          <w:color w:val="000000"/>
          <w:sz w:val="28"/>
        </w:rPr>
        <w:t>
      1) әскери-есептік мамандығы жоқ әйелдерді;</w:t>
      </w:r>
      <w:r>
        <w:br/>
      </w:r>
      <w:r>
        <w:rPr>
          <w:rFonts w:ascii="Times New Roman"/>
          <w:b w:val="false"/>
          <w:i w:val="false"/>
          <w:color w:val="000000"/>
          <w:sz w:val="28"/>
        </w:rPr>
        <w:t>
</w:t>
      </w:r>
      <w:r>
        <w:rPr>
          <w:rFonts w:ascii="Times New Roman"/>
          <w:b w:val="false"/>
          <w:i w:val="false"/>
          <w:color w:val="000000"/>
          <w:sz w:val="28"/>
        </w:rPr>
        <w:t>
      2) «Әскери қызмет және әскери қызметшілердің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әскери міндетті өткеруден босатылған адамдарды;</w:t>
      </w:r>
      <w:r>
        <w:br/>
      </w:r>
      <w:r>
        <w:rPr>
          <w:rFonts w:ascii="Times New Roman"/>
          <w:b w:val="false"/>
          <w:i w:val="false"/>
          <w:color w:val="000000"/>
          <w:sz w:val="28"/>
        </w:rPr>
        <w:t>
</w:t>
      </w:r>
      <w:r>
        <w:rPr>
          <w:rFonts w:ascii="Times New Roman"/>
          <w:b w:val="false"/>
          <w:i w:val="false"/>
          <w:color w:val="000000"/>
          <w:sz w:val="28"/>
        </w:rPr>
        <w:t>
      3) бас бостандығынан айыру түрінде жазасын өтеп жүрген адамдарды;</w:t>
      </w:r>
      <w:r>
        <w:br/>
      </w:r>
      <w:r>
        <w:rPr>
          <w:rFonts w:ascii="Times New Roman"/>
          <w:b w:val="false"/>
          <w:i w:val="false"/>
          <w:color w:val="000000"/>
          <w:sz w:val="28"/>
        </w:rPr>
        <w:t>
</w:t>
      </w:r>
      <w:r>
        <w:rPr>
          <w:rFonts w:ascii="Times New Roman"/>
          <w:b w:val="false"/>
          <w:i w:val="false"/>
          <w:color w:val="000000"/>
          <w:sz w:val="28"/>
        </w:rPr>
        <w:t>
      4) Қазақстан Республикасынан тыс тұрақты тұратын адамдарды қоспағанда, әскери есепке алынуға тиіс Қазақстан Республикасының азаматтарына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уәкілетті органға жүгінген кезде:</w:t>
      </w:r>
      <w:r>
        <w:br/>
      </w:r>
      <w:r>
        <w:rPr>
          <w:rFonts w:ascii="Times New Roman"/>
          <w:b w:val="false"/>
          <w:i w:val="false"/>
          <w:color w:val="000000"/>
          <w:sz w:val="28"/>
        </w:rPr>
        <w:t>
</w:t>
      </w:r>
      <w:r>
        <w:rPr>
          <w:rFonts w:ascii="Times New Roman"/>
          <w:b w:val="false"/>
          <w:i w:val="false"/>
          <w:color w:val="000000"/>
          <w:sz w:val="28"/>
        </w:rPr>
        <w:t>
      1) әскери билетті ресімдеу мерзімдері:</w:t>
      </w:r>
      <w:r>
        <w:br/>
      </w:r>
      <w:r>
        <w:rPr>
          <w:rFonts w:ascii="Times New Roman"/>
          <w:b w:val="false"/>
          <w:i w:val="false"/>
          <w:color w:val="000000"/>
          <w:sz w:val="28"/>
        </w:rPr>
        <w:t>
</w:t>
      </w:r>
      <w:r>
        <w:rPr>
          <w:rFonts w:ascii="Times New Roman"/>
          <w:b w:val="false"/>
          <w:i w:val="false"/>
          <w:color w:val="000000"/>
          <w:sz w:val="28"/>
        </w:rPr>
        <w:t>
      алғаш ресімдеу және беру кезінде – 30 жұмыс күні ішінде;</w:t>
      </w:r>
      <w:r>
        <w:br/>
      </w:r>
      <w:r>
        <w:rPr>
          <w:rFonts w:ascii="Times New Roman"/>
          <w:b w:val="false"/>
          <w:i w:val="false"/>
          <w:color w:val="000000"/>
          <w:sz w:val="28"/>
        </w:rPr>
        <w:t>
</w:t>
      </w:r>
      <w:r>
        <w:rPr>
          <w:rFonts w:ascii="Times New Roman"/>
          <w:b w:val="false"/>
          <w:i w:val="false"/>
          <w:color w:val="000000"/>
          <w:sz w:val="28"/>
        </w:rPr>
        <w:t>
      олар негізінде жазылып берілетін барлық құжаттар бар болған кезде – 15 жұмыс күні;</w:t>
      </w:r>
      <w:r>
        <w:br/>
      </w: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министрлігінің Орталық мұрағатынан деректерді растау қажет болған кезде – 30 жұмыс күні;</w:t>
      </w:r>
      <w:r>
        <w:br/>
      </w:r>
      <w:r>
        <w:rPr>
          <w:rFonts w:ascii="Times New Roman"/>
          <w:b w:val="false"/>
          <w:i w:val="false"/>
          <w:color w:val="000000"/>
          <w:sz w:val="28"/>
        </w:rPr>
        <w:t>
</w:t>
      </w:r>
      <w:r>
        <w:rPr>
          <w:rFonts w:ascii="Times New Roman"/>
          <w:b w:val="false"/>
          <w:i w:val="false"/>
          <w:color w:val="000000"/>
          <w:sz w:val="28"/>
        </w:rPr>
        <w:t>
      жақын шетелдердің мұрағаттарынан деректерді растау қажет болған кезде – 90 жұмыс күні;</w:t>
      </w:r>
      <w:r>
        <w:br/>
      </w:r>
      <w:r>
        <w:rPr>
          <w:rFonts w:ascii="Times New Roman"/>
          <w:b w:val="false"/>
          <w:i w:val="false"/>
          <w:color w:val="000000"/>
          <w:sz w:val="28"/>
        </w:rPr>
        <w:t>
</w:t>
      </w:r>
      <w:r>
        <w:rPr>
          <w:rFonts w:ascii="Times New Roman"/>
          <w:b w:val="false"/>
          <w:i w:val="false"/>
          <w:color w:val="000000"/>
          <w:sz w:val="28"/>
        </w:rPr>
        <w:t>
      жоғалтқан (бүлдірген) кезде – жазбаша өтініш тіркелген күннен бастап 15 жұмыс күні, ал ерекше жағдайларда (басқа әскери басқару органдарына сұрау салу жолданған кезде) – 20 жұмыс күні;</w:t>
      </w:r>
      <w:r>
        <w:br/>
      </w:r>
      <w:r>
        <w:rPr>
          <w:rFonts w:ascii="Times New Roman"/>
          <w:b w:val="false"/>
          <w:i w:val="false"/>
          <w:color w:val="000000"/>
          <w:sz w:val="28"/>
        </w:rPr>
        <w:t>
</w:t>
      </w:r>
      <w:r>
        <w:rPr>
          <w:rFonts w:ascii="Times New Roman"/>
          <w:b w:val="false"/>
          <w:i w:val="false"/>
          <w:color w:val="000000"/>
          <w:sz w:val="28"/>
        </w:rPr>
        <w:t>
      бейбіт уақытта әскери қызметке жарамсыз, соғыс уақытында шектеулі жарамды деп танылған адамдар үшін – аудандық әскерге шақыру комиссиясының шешімі бекітілгеннен кейін – 15 жұмыс күні.</w:t>
      </w:r>
      <w:r>
        <w:br/>
      </w:r>
      <w:r>
        <w:rPr>
          <w:rFonts w:ascii="Times New Roman"/>
          <w:b w:val="false"/>
          <w:i w:val="false"/>
          <w:color w:val="000000"/>
          <w:sz w:val="28"/>
        </w:rPr>
        <w:t>
</w:t>
      </w:r>
      <w:r>
        <w:rPr>
          <w:rFonts w:ascii="Times New Roman"/>
          <w:b w:val="false"/>
          <w:i w:val="false"/>
          <w:color w:val="000000"/>
          <w:sz w:val="28"/>
        </w:rPr>
        <w:t>
      Уақытша куәлікті ресімдеу мерзімі барлық құжаттар бар болған кезде – 1 жұмыс күні;</w:t>
      </w:r>
      <w:r>
        <w:br/>
      </w:r>
      <w:r>
        <w:rPr>
          <w:rFonts w:ascii="Times New Roman"/>
          <w:b w:val="false"/>
          <w:i w:val="false"/>
          <w:color w:val="000000"/>
          <w:sz w:val="28"/>
        </w:rPr>
        <w:t>
</w:t>
      </w:r>
      <w:r>
        <w:rPr>
          <w:rFonts w:ascii="Times New Roman"/>
          <w:b w:val="false"/>
          <w:i w:val="false"/>
          <w:color w:val="000000"/>
          <w:sz w:val="28"/>
        </w:rPr>
        <w:t>
      Құжаттарды қабылдау күні мен беру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Орталыққа жүгінген кезде:</w:t>
      </w:r>
      <w:r>
        <w:br/>
      </w:r>
      <w:r>
        <w:rPr>
          <w:rFonts w:ascii="Times New Roman"/>
          <w:b w:val="false"/>
          <w:i w:val="false"/>
          <w:color w:val="000000"/>
          <w:sz w:val="28"/>
        </w:rPr>
        <w:t>
</w:t>
      </w:r>
      <w:r>
        <w:rPr>
          <w:rFonts w:ascii="Times New Roman"/>
          <w:b w:val="false"/>
          <w:i w:val="false"/>
          <w:color w:val="000000"/>
          <w:sz w:val="28"/>
        </w:rPr>
        <w:t>
      1) әскери билетті ресімдеу мерзімдері:</w:t>
      </w:r>
      <w:r>
        <w:br/>
      </w:r>
      <w:r>
        <w:rPr>
          <w:rFonts w:ascii="Times New Roman"/>
          <w:b w:val="false"/>
          <w:i w:val="false"/>
          <w:color w:val="000000"/>
          <w:sz w:val="28"/>
        </w:rPr>
        <w:t>
</w:t>
      </w:r>
      <w:r>
        <w:rPr>
          <w:rFonts w:ascii="Times New Roman"/>
          <w:b w:val="false"/>
          <w:i w:val="false"/>
          <w:color w:val="000000"/>
          <w:sz w:val="28"/>
        </w:rPr>
        <w:t>
      алғаш ресімдеу және беру кезінде – 30 жұмыс күні ішінде;</w:t>
      </w:r>
      <w:r>
        <w:br/>
      </w:r>
      <w:r>
        <w:rPr>
          <w:rFonts w:ascii="Times New Roman"/>
          <w:b w:val="false"/>
          <w:i w:val="false"/>
          <w:color w:val="000000"/>
          <w:sz w:val="28"/>
        </w:rPr>
        <w:t>
</w:t>
      </w:r>
      <w:r>
        <w:rPr>
          <w:rFonts w:ascii="Times New Roman"/>
          <w:b w:val="false"/>
          <w:i w:val="false"/>
          <w:color w:val="000000"/>
          <w:sz w:val="28"/>
        </w:rPr>
        <w:t>
      олардың негізінде жазылып берілетін барлық құжаттар бар болған кезде – 15 жұмыс күні;</w:t>
      </w:r>
      <w:r>
        <w:br/>
      </w: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министрлігінің Орталық мұрағатынан деректерді растау қажет болған кезде – 30 жұмыс күні;</w:t>
      </w:r>
      <w:r>
        <w:br/>
      </w:r>
      <w:r>
        <w:rPr>
          <w:rFonts w:ascii="Times New Roman"/>
          <w:b w:val="false"/>
          <w:i w:val="false"/>
          <w:color w:val="000000"/>
          <w:sz w:val="28"/>
        </w:rPr>
        <w:t>
</w:t>
      </w:r>
      <w:r>
        <w:rPr>
          <w:rFonts w:ascii="Times New Roman"/>
          <w:b w:val="false"/>
          <w:i w:val="false"/>
          <w:color w:val="000000"/>
          <w:sz w:val="28"/>
        </w:rPr>
        <w:t>
      жақын шетелдердің мұрағаттарынан деректерді растау қажет болған кезде – 90 жұмыс күні;</w:t>
      </w:r>
      <w:r>
        <w:br/>
      </w:r>
      <w:r>
        <w:rPr>
          <w:rFonts w:ascii="Times New Roman"/>
          <w:b w:val="false"/>
          <w:i w:val="false"/>
          <w:color w:val="000000"/>
          <w:sz w:val="28"/>
        </w:rPr>
        <w:t>
</w:t>
      </w:r>
      <w:r>
        <w:rPr>
          <w:rFonts w:ascii="Times New Roman"/>
          <w:b w:val="false"/>
          <w:i w:val="false"/>
          <w:color w:val="000000"/>
          <w:sz w:val="28"/>
        </w:rPr>
        <w:t>
      жоғалтқан (бүлдірген) кезде – жазбаша өтініш тіркелген күннен бастап 15 жұмыс күні, ал ерекше жағдайларда (басқа әскери басқару органдарына сұрау салу жолданған кезде) – 20 жұмыс күні;</w:t>
      </w:r>
      <w:r>
        <w:br/>
      </w:r>
      <w:r>
        <w:rPr>
          <w:rFonts w:ascii="Times New Roman"/>
          <w:b w:val="false"/>
          <w:i w:val="false"/>
          <w:color w:val="000000"/>
          <w:sz w:val="28"/>
        </w:rPr>
        <w:t>
</w:t>
      </w:r>
      <w:r>
        <w:rPr>
          <w:rFonts w:ascii="Times New Roman"/>
          <w:b w:val="false"/>
          <w:i w:val="false"/>
          <w:color w:val="000000"/>
          <w:sz w:val="28"/>
        </w:rPr>
        <w:t>
      бейбіт уақытта әскери қызметке жарамсыз, соғыс уақытында шектеулі жарамды деп танылған адамдар үшін – аудандық әскерге шақыру комиссиясының шешімі бекітілгеннен кейін – 15 жұмыс күні.</w:t>
      </w:r>
      <w:r>
        <w:br/>
      </w:r>
      <w:r>
        <w:rPr>
          <w:rFonts w:ascii="Times New Roman"/>
          <w:b w:val="false"/>
          <w:i w:val="false"/>
          <w:color w:val="000000"/>
          <w:sz w:val="28"/>
        </w:rPr>
        <w:t>
</w:t>
      </w:r>
      <w:r>
        <w:rPr>
          <w:rFonts w:ascii="Times New Roman"/>
          <w:b w:val="false"/>
          <w:i w:val="false"/>
          <w:color w:val="000000"/>
          <w:sz w:val="28"/>
        </w:rPr>
        <w:t>
      Уақытша куәлікті ресімдеу мерзімі барлық құжаттар бар болған кезде – 1 жұмыс күні;</w:t>
      </w:r>
      <w:r>
        <w:br/>
      </w:r>
      <w:r>
        <w:rPr>
          <w:rFonts w:ascii="Times New Roman"/>
          <w:b w:val="false"/>
          <w:i w:val="false"/>
          <w:color w:val="000000"/>
          <w:sz w:val="28"/>
        </w:rPr>
        <w:t>
</w:t>
      </w:r>
      <w:r>
        <w:rPr>
          <w:rFonts w:ascii="Times New Roman"/>
          <w:b w:val="false"/>
          <w:i w:val="false"/>
          <w:color w:val="000000"/>
          <w:sz w:val="28"/>
        </w:rPr>
        <w:t>
      2) мемлекеттік қызметті алғанға дейін жол берілген ең ұзақ күту уақыты – 20 минуттан артық емес;</w:t>
      </w:r>
      <w:r>
        <w:br/>
      </w:r>
      <w:r>
        <w:rPr>
          <w:rFonts w:ascii="Times New Roman"/>
          <w:b w:val="false"/>
          <w:i w:val="false"/>
          <w:color w:val="000000"/>
          <w:sz w:val="28"/>
        </w:rPr>
        <w:t>
</w:t>
      </w:r>
      <w:r>
        <w:rPr>
          <w:rFonts w:ascii="Times New Roman"/>
          <w:b w:val="false"/>
          <w:i w:val="false"/>
          <w:color w:val="000000"/>
          <w:sz w:val="28"/>
        </w:rPr>
        <w:t>
      3) жүгінген күні тұтынушыға қызмет көрсетудің жол берілген ең ұзақ күту уақыты – 20 минуттан артық емес.</w:t>
      </w:r>
      <w:r>
        <w:br/>
      </w:r>
      <w:r>
        <w:rPr>
          <w:rFonts w:ascii="Times New Roman"/>
          <w:b w:val="false"/>
          <w:i w:val="false"/>
          <w:color w:val="000000"/>
          <w:sz w:val="28"/>
        </w:rPr>
        <w:t>
</w:t>
      </w:r>
      <w:r>
        <w:rPr>
          <w:rFonts w:ascii="Times New Roman"/>
          <w:b w:val="false"/>
          <w:i w:val="false"/>
          <w:color w:val="000000"/>
          <w:sz w:val="28"/>
        </w:rPr>
        <w:t>
      Құжаттарды қабылдау күні мен беру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уәкілетті органда – дүйсенбіден бастап жұманы қоса алғанда күн сайын сағат 9.00-ден сағат 17.00-ге дейін (сенбі, жексенбі және мереке күндерінен басқа), түскі үзіліс сағат 13.00-ден сағат 15.00-ге дейін;</w:t>
      </w:r>
      <w:r>
        <w:br/>
      </w:r>
      <w:r>
        <w:rPr>
          <w:rFonts w:ascii="Times New Roman"/>
          <w:b w:val="false"/>
          <w:i w:val="false"/>
          <w:color w:val="000000"/>
          <w:sz w:val="28"/>
        </w:rPr>
        <w:t>
</w:t>
      </w:r>
      <w:r>
        <w:rPr>
          <w:rFonts w:ascii="Times New Roman"/>
          <w:b w:val="false"/>
          <w:i w:val="false"/>
          <w:color w:val="000000"/>
          <w:sz w:val="28"/>
        </w:rPr>
        <w:t>
      2) орталықта – мемлекеттік қызмет еңбек </w:t>
      </w:r>
      <w:r>
        <w:rPr>
          <w:rFonts w:ascii="Times New Roman"/>
          <w:b w:val="false"/>
          <w:i w:val="false"/>
          <w:color w:val="000000"/>
          <w:sz w:val="28"/>
        </w:rPr>
        <w:t>заңнамасына</w:t>
      </w:r>
      <w:r>
        <w:rPr>
          <w:rFonts w:ascii="Times New Roman"/>
          <w:b w:val="false"/>
          <w:i w:val="false"/>
          <w:color w:val="000000"/>
          <w:sz w:val="28"/>
        </w:rPr>
        <w:t xml:space="preserve"> сәйкес демалыс және мереке күндерін қоспағанда, белгіленген жұмыс кестесіне сәйкес дүйсенбіден бастап сенбіні қоса алғанда, күн сайын сағат 9.00-ден сағат 20.00-ге дейін үзіліссіз көрсетіледі.</w:t>
      </w:r>
      <w:r>
        <w:br/>
      </w:r>
      <w:r>
        <w:rPr>
          <w:rFonts w:ascii="Times New Roman"/>
          <w:b w:val="false"/>
          <w:i w:val="false"/>
          <w:color w:val="000000"/>
          <w:sz w:val="28"/>
        </w:rPr>
        <w:t>
</w:t>
      </w:r>
      <w:r>
        <w:rPr>
          <w:rFonts w:ascii="Times New Roman"/>
          <w:b w:val="false"/>
          <w:i w:val="false"/>
          <w:color w:val="000000"/>
          <w:sz w:val="28"/>
        </w:rPr>
        <w:t>
      Қабылдау жедел қызмет көрсетусіз «электрондық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Мобильді орталықтар орталық бекіткен кестеге сәйкес, бірақ бір елді мекенде кемінде алты жұмыс сағаты құжаттарды қабылдауды жүзеге асырады.</w:t>
      </w:r>
      <w:r>
        <w:br/>
      </w:r>
      <w:r>
        <w:rPr>
          <w:rFonts w:ascii="Times New Roman"/>
          <w:b w:val="false"/>
          <w:i w:val="false"/>
          <w:color w:val="000000"/>
          <w:sz w:val="28"/>
        </w:rPr>
        <w:t>
</w:t>
      </w:r>
      <w:r>
        <w:rPr>
          <w:rFonts w:ascii="Times New Roman"/>
          <w:b w:val="false"/>
          <w:i w:val="false"/>
          <w:color w:val="000000"/>
          <w:sz w:val="28"/>
        </w:rPr>
        <w:t>
      10. Мемлекеттік қызмет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уәкілетті органның ғимараттарында көрсетіледі, онда дене мүмкіндіктері шектеулі адамдар үшін жағдайлар жасалған, қажетті құжаттардың тізбесі мен оларды толтыру үлгілері, нормативтік құқықтық актілерден үзінділер (үзінді көшірмелер) бар стенділермен жарақтандырылған күтуге және құжаттар толтыруға арналған орындар бар.</w:t>
      </w:r>
      <w:r>
        <w:br/>
      </w:r>
      <w:r>
        <w:rPr>
          <w:rFonts w:ascii="Times New Roman"/>
          <w:b w:val="false"/>
          <w:i w:val="false"/>
          <w:color w:val="000000"/>
          <w:sz w:val="28"/>
        </w:rPr>
        <w:t>
</w:t>
      </w:r>
      <w:r>
        <w:rPr>
          <w:rFonts w:ascii="Times New Roman"/>
          <w:b w:val="false"/>
          <w:i w:val="false"/>
          <w:color w:val="000000"/>
          <w:sz w:val="28"/>
        </w:rPr>
        <w:t>
      Мемлекеттік қызмет дене мүмкіндіктері шектеулі адамдарға пандустармен, күту залымен жабдықталған мемлекеттік қызмет алушының тұрғылықты жері бойынша орталықтың ғимаратында көрсетіледі. Залда анықтама бюросы, күтіп отыратын креслолар, толтырылған бланкілердің үлгілері бар ақпараттық стенділер орналасқан.</w:t>
      </w:r>
    </w:p>
    <w:bookmarkEnd w:id="94"/>
    <w:bookmarkStart w:name="z1083" w:id="95"/>
    <w:p>
      <w:pPr>
        <w:spacing w:after="0"/>
        <w:ind w:left="0"/>
        <w:jc w:val="left"/>
      </w:pPr>
      <w:r>
        <w:rPr>
          <w:rFonts w:ascii="Times New Roman"/>
          <w:b/>
          <w:i w:val="false"/>
          <w:color w:val="000000"/>
        </w:rPr>
        <w:t xml:space="preserve"> 
2. Мемлекеттік қызмет көрсету тәртібі</w:t>
      </w:r>
    </w:p>
    <w:bookmarkEnd w:id="95"/>
    <w:bookmarkStart w:name="z1084" w:id="96"/>
    <w:p>
      <w:pPr>
        <w:spacing w:after="0"/>
        <w:ind w:left="0"/>
        <w:jc w:val="both"/>
      </w:pPr>
      <w:r>
        <w:rPr>
          <w:rFonts w:ascii="Times New Roman"/>
          <w:b w:val="false"/>
          <w:i w:val="false"/>
          <w:color w:val="000000"/>
          <w:sz w:val="28"/>
        </w:rPr>
        <w:t>
      11. Мемлекеттік қызмет алу үшін тұтынушы немесе сенімхат бойынша оның уәкілетті өкілі уәкілетті органға немесе орталыққа мыналарды ұсынуы қажет:</w:t>
      </w:r>
      <w:r>
        <w:br/>
      </w:r>
      <w:r>
        <w:rPr>
          <w:rFonts w:ascii="Times New Roman"/>
          <w:b w:val="false"/>
          <w:i w:val="false"/>
          <w:color w:val="000000"/>
          <w:sz w:val="28"/>
        </w:rPr>
        <w:t>
</w:t>
      </w:r>
      <w:r>
        <w:rPr>
          <w:rFonts w:ascii="Times New Roman"/>
          <w:b w:val="false"/>
          <w:i w:val="false"/>
          <w:color w:val="000000"/>
          <w:sz w:val="28"/>
        </w:rPr>
        <w:t>
      тіркеу туралы куәлікті жоғалтқан (бүлдірген) кезде:</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үлгі бойынша өтініш;</w:t>
      </w:r>
      <w:r>
        <w:br/>
      </w:r>
      <w:r>
        <w:rPr>
          <w:rFonts w:ascii="Times New Roman"/>
          <w:b w:val="false"/>
          <w:i w:val="false"/>
          <w:color w:val="000000"/>
          <w:sz w:val="28"/>
        </w:rPr>
        <w:t>
</w:t>
      </w:r>
      <w:r>
        <w:rPr>
          <w:rFonts w:ascii="Times New Roman"/>
          <w:b w:val="false"/>
          <w:i w:val="false"/>
          <w:color w:val="000000"/>
          <w:sz w:val="28"/>
        </w:rPr>
        <w:t>
      жеке куәлік;</w:t>
      </w:r>
      <w:r>
        <w:br/>
      </w:r>
      <w:r>
        <w:rPr>
          <w:rFonts w:ascii="Times New Roman"/>
          <w:b w:val="false"/>
          <w:i w:val="false"/>
          <w:color w:val="000000"/>
          <w:sz w:val="28"/>
        </w:rPr>
        <w:t>
</w:t>
      </w:r>
      <w:r>
        <w:rPr>
          <w:rFonts w:ascii="Times New Roman"/>
          <w:b w:val="false"/>
          <w:i w:val="false"/>
          <w:color w:val="000000"/>
          <w:sz w:val="28"/>
        </w:rPr>
        <w:t>
      тұрғылықты жеріне тіркеу туралы мәлімет;</w:t>
      </w:r>
      <w:r>
        <w:br/>
      </w:r>
      <w:r>
        <w:rPr>
          <w:rFonts w:ascii="Times New Roman"/>
          <w:b w:val="false"/>
          <w:i w:val="false"/>
          <w:color w:val="000000"/>
          <w:sz w:val="28"/>
        </w:rPr>
        <w:t>
</w:t>
      </w:r>
      <w:r>
        <w:rPr>
          <w:rFonts w:ascii="Times New Roman"/>
          <w:b w:val="false"/>
          <w:i w:val="false"/>
          <w:color w:val="000000"/>
          <w:sz w:val="28"/>
        </w:rPr>
        <w:t>
      көлемі 3х4 см екі фотосурет.</w:t>
      </w:r>
      <w:r>
        <w:br/>
      </w:r>
      <w:r>
        <w:rPr>
          <w:rFonts w:ascii="Times New Roman"/>
          <w:b w:val="false"/>
          <w:i w:val="false"/>
          <w:color w:val="000000"/>
          <w:sz w:val="28"/>
        </w:rPr>
        <w:t>
</w:t>
      </w:r>
      <w:r>
        <w:rPr>
          <w:rFonts w:ascii="Times New Roman"/>
          <w:b w:val="false"/>
          <w:i w:val="false"/>
          <w:color w:val="000000"/>
          <w:sz w:val="28"/>
        </w:rPr>
        <w:t>
      Мемлекеттік ақпараттық жүйелерде бар тұтынушының жеке куәлігі туралы, тұрғылықты жеріне тіркеу туралы мәліметтерді уәкілетті орган немесе орталық тиісті мемлекеттік ақпараттық жүйелерден орталықтың ақпараттық жүйесі арқылы уәкілетті адамның электрондық цифрлық қолтаңбасымен куәландырылған электрондық құжат үлгісінде алады.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 салыстырып тексеру үшін құжаттардың түпнұсқасын ұсынады.</w:t>
      </w:r>
      <w:r>
        <w:br/>
      </w:r>
      <w:r>
        <w:rPr>
          <w:rFonts w:ascii="Times New Roman"/>
          <w:b w:val="false"/>
          <w:i w:val="false"/>
          <w:color w:val="000000"/>
          <w:sz w:val="28"/>
        </w:rPr>
        <w:t>
</w:t>
      </w:r>
      <w:r>
        <w:rPr>
          <w:rFonts w:ascii="Times New Roman"/>
          <w:b w:val="false"/>
          <w:i w:val="false"/>
          <w:color w:val="000000"/>
          <w:sz w:val="28"/>
        </w:rPr>
        <w:t>
      Құжаттарды қабылдаған кезде уәкілетті органның немесе орталықтың қызметкері түпнұсқалардың түпнұсқалығын мемлекеттік ақпараттық жүйелерден ұсынылған мәліметтермен салыстырып тексереді, одан кейін түпнұсқаларды тұтынушыға қайтарып береді.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w:t>
      </w:r>
      <w:r>
        <w:br/>
      </w:r>
      <w:r>
        <w:rPr>
          <w:rFonts w:ascii="Times New Roman"/>
          <w:b w:val="false"/>
          <w:i w:val="false"/>
          <w:color w:val="000000"/>
          <w:sz w:val="28"/>
        </w:rPr>
        <w:t>
</w:t>
      </w:r>
      <w:r>
        <w:rPr>
          <w:rFonts w:ascii="Times New Roman"/>
          <w:b w:val="false"/>
          <w:i w:val="false"/>
          <w:color w:val="000000"/>
          <w:sz w:val="28"/>
        </w:rPr>
        <w:t>
      1) уәкілетті органда өтініштің бланкісін уәкілетті органның қызметкері береді;</w:t>
      </w:r>
      <w:r>
        <w:br/>
      </w:r>
      <w:r>
        <w:rPr>
          <w:rFonts w:ascii="Times New Roman"/>
          <w:b w:val="false"/>
          <w:i w:val="false"/>
          <w:color w:val="000000"/>
          <w:sz w:val="28"/>
        </w:rPr>
        <w:t>
</w:t>
      </w:r>
      <w:r>
        <w:rPr>
          <w:rFonts w:ascii="Times New Roman"/>
          <w:b w:val="false"/>
          <w:i w:val="false"/>
          <w:color w:val="000000"/>
          <w:sz w:val="28"/>
        </w:rPr>
        <w:t>
      2) орталықтарда белгіленген үлгідегі өтініштің бланкісі күту залындағы арнайы тағанда, сондай-ақ орталықтың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Өтініштер бланкілерінің нысандары осы стандартқа </w:t>
      </w:r>
      <w:r>
        <w:rPr>
          <w:rFonts w:ascii="Times New Roman"/>
          <w:b w:val="false"/>
          <w:i w:val="false"/>
          <w:color w:val="000000"/>
          <w:sz w:val="28"/>
        </w:rPr>
        <w:t>4-қосымшада</w:t>
      </w:r>
      <w:r>
        <w:rPr>
          <w:rFonts w:ascii="Times New Roman"/>
          <w:b w:val="false"/>
          <w:i w:val="false"/>
          <w:color w:val="000000"/>
          <w:sz w:val="28"/>
        </w:rPr>
        <w:t xml:space="preserve"> көрсетілген және уәкілетті органның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тұрғылықты жері бойынша уәкілетті органның лауазымды адамдарына немесе орталыққа www.mod.gov.kz., www.con.gov.kz. интернет-ресурсында көрсетілген мекенжайлар бойынша тапсырады.</w:t>
      </w:r>
      <w:r>
        <w:br/>
      </w:r>
      <w:r>
        <w:rPr>
          <w:rFonts w:ascii="Times New Roman"/>
          <w:b w:val="false"/>
          <w:i w:val="false"/>
          <w:color w:val="000000"/>
          <w:sz w:val="28"/>
        </w:rPr>
        <w:t>
</w:t>
      </w:r>
      <w:r>
        <w:rPr>
          <w:rFonts w:ascii="Times New Roman"/>
          <w:b w:val="false"/>
          <w:i w:val="false"/>
          <w:color w:val="000000"/>
          <w:sz w:val="28"/>
        </w:rPr>
        <w:t>
      Уәкілетті органның жауапты адамының деректері www.mod.gov.kz. интернет-ресурсында, сондай-ақ уәкілетті органның үй-жайында көзге көрінетін жерлерде мемлекеттік және орыс тілдерінде орналастырылады.</w:t>
      </w:r>
      <w:r>
        <w:br/>
      </w:r>
      <w:r>
        <w:rPr>
          <w:rFonts w:ascii="Times New Roman"/>
          <w:b w:val="false"/>
          <w:i w:val="false"/>
          <w:color w:val="000000"/>
          <w:sz w:val="28"/>
        </w:rPr>
        <w:t>
</w:t>
      </w:r>
      <w:r>
        <w:rPr>
          <w:rFonts w:ascii="Times New Roman"/>
          <w:b w:val="false"/>
          <w:i w:val="false"/>
          <w:color w:val="000000"/>
          <w:sz w:val="28"/>
        </w:rPr>
        <w:t>
      Орталықтарда құжаттарды қабылдау операциялық залда «кедергісіз»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құжаттарды тапсырған кезде уәкілетті органда немесе орталықта тұтынушыға мыналарды:</w:t>
      </w:r>
      <w:r>
        <w:br/>
      </w:r>
      <w:r>
        <w:rPr>
          <w:rFonts w:ascii="Times New Roman"/>
          <w:b w:val="false"/>
          <w:i w:val="false"/>
          <w:color w:val="000000"/>
          <w:sz w:val="28"/>
        </w:rPr>
        <w:t>
</w:t>
      </w:r>
      <w:r>
        <w:rPr>
          <w:rFonts w:ascii="Times New Roman"/>
          <w:b w:val="false"/>
          <w:i w:val="false"/>
          <w:color w:val="000000"/>
          <w:sz w:val="28"/>
        </w:rPr>
        <w:t>
      1) құжаттардың нөмірлері мен қабылданған күнін;</w:t>
      </w:r>
      <w:r>
        <w:br/>
      </w:r>
      <w:r>
        <w:rPr>
          <w:rFonts w:ascii="Times New Roman"/>
          <w:b w:val="false"/>
          <w:i w:val="false"/>
          <w:color w:val="000000"/>
          <w:sz w:val="28"/>
        </w:rPr>
        <w:t>
</w:t>
      </w:r>
      <w:r>
        <w:rPr>
          <w:rFonts w:ascii="Times New Roman"/>
          <w:b w:val="false"/>
          <w:i w:val="false"/>
          <w:color w:val="000000"/>
          <w:sz w:val="28"/>
        </w:rPr>
        <w:t>
      2) сұралған мемлекеттік қызмет түрін;</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атауларын;</w:t>
      </w:r>
      <w:r>
        <w:br/>
      </w:r>
      <w:r>
        <w:rPr>
          <w:rFonts w:ascii="Times New Roman"/>
          <w:b w:val="false"/>
          <w:i w:val="false"/>
          <w:color w:val="000000"/>
          <w:sz w:val="28"/>
        </w:rPr>
        <w:t>
</w:t>
      </w:r>
      <w:r>
        <w:rPr>
          <w:rFonts w:ascii="Times New Roman"/>
          <w:b w:val="false"/>
          <w:i w:val="false"/>
          <w:color w:val="000000"/>
          <w:sz w:val="28"/>
        </w:rPr>
        <w:t>
      4) құжаттарды беру күнін, уақыты мен орнын;</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қызметкерінің тегін, атын, әкесінің атын;</w:t>
      </w:r>
      <w:r>
        <w:br/>
      </w:r>
      <w:r>
        <w:rPr>
          <w:rFonts w:ascii="Times New Roman"/>
          <w:b w:val="false"/>
          <w:i w:val="false"/>
          <w:color w:val="000000"/>
          <w:sz w:val="28"/>
        </w:rPr>
        <w:t>
</w:t>
      </w:r>
      <w:r>
        <w:rPr>
          <w:rFonts w:ascii="Times New Roman"/>
          <w:b w:val="false"/>
          <w:i w:val="false"/>
          <w:color w:val="000000"/>
          <w:sz w:val="28"/>
        </w:rPr>
        <w:t>
      6) тұтынушының тегін, атын, әкесінің атын, оның байланыс телефонын көрсете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 тұтынушыға беріледі:</w:t>
      </w:r>
      <w:r>
        <w:br/>
      </w:r>
      <w:r>
        <w:rPr>
          <w:rFonts w:ascii="Times New Roman"/>
          <w:b w:val="false"/>
          <w:i w:val="false"/>
          <w:color w:val="000000"/>
          <w:sz w:val="28"/>
        </w:rPr>
        <w:t>
</w:t>
      </w:r>
      <w:r>
        <w:rPr>
          <w:rFonts w:ascii="Times New Roman"/>
          <w:b w:val="false"/>
          <w:i w:val="false"/>
          <w:color w:val="000000"/>
          <w:sz w:val="28"/>
        </w:rPr>
        <w:t>
      1) уәкілетті органда тұтынушыға дайын құжаттарды беру тіркеу күні және құжаттарды қабылдаған адамның тегі, аты, әкесінің аты көрсетілген талон негізінде күн сайын жүзеге асырылады;</w:t>
      </w:r>
      <w:r>
        <w:br/>
      </w:r>
      <w:r>
        <w:rPr>
          <w:rFonts w:ascii="Times New Roman"/>
          <w:b w:val="false"/>
          <w:i w:val="false"/>
          <w:color w:val="000000"/>
          <w:sz w:val="28"/>
        </w:rPr>
        <w:t>
</w:t>
      </w:r>
      <w:r>
        <w:rPr>
          <w:rFonts w:ascii="Times New Roman"/>
          <w:b w:val="false"/>
          <w:i w:val="false"/>
          <w:color w:val="000000"/>
          <w:sz w:val="28"/>
        </w:rPr>
        <w:t>
      2) орталықта тұтынушыға дайын құжаттарды беруді орталықтың қызметкері қолхат негізінде онда көрсетілген мерзімде күн сайын «терезелер» арқылы жүзеге асырады.</w:t>
      </w:r>
      <w:r>
        <w:br/>
      </w:r>
      <w:r>
        <w:rPr>
          <w:rFonts w:ascii="Times New Roman"/>
          <w:b w:val="false"/>
          <w:i w:val="false"/>
          <w:color w:val="000000"/>
          <w:sz w:val="28"/>
        </w:rPr>
        <w:t>
</w:t>
      </w:r>
      <w:r>
        <w:rPr>
          <w:rFonts w:ascii="Times New Roman"/>
          <w:b w:val="false"/>
          <w:i w:val="false"/>
          <w:color w:val="000000"/>
          <w:sz w:val="28"/>
        </w:rPr>
        <w:t>
      Егер тұтынушы көрсетілген мерзімде қызмет нәтижелеріне өтініш жасамаған жағдайларда орталық оларды бір ай бойы сақтауды қамтамасыз етеді, содан кейін оларды уәкілетті органға береді.</w:t>
      </w:r>
      <w:r>
        <w:br/>
      </w:r>
      <w:r>
        <w:rPr>
          <w:rFonts w:ascii="Times New Roman"/>
          <w:b w:val="false"/>
          <w:i w:val="false"/>
          <w:color w:val="000000"/>
          <w:sz w:val="28"/>
        </w:rPr>
        <w:t>
</w:t>
      </w:r>
      <w:r>
        <w:rPr>
          <w:rFonts w:ascii="Times New Roman"/>
          <w:b w:val="false"/>
          <w:i w:val="false"/>
          <w:color w:val="000000"/>
          <w:sz w:val="28"/>
        </w:rPr>
        <w:t>
      16. Егер осы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талап етілетін құжаттардың барлығы ұсынылмаған жағдайларда, мемлекеттік қызмет көрсетуді ұсынудан бас тартылады.</w:t>
      </w:r>
      <w:r>
        <w:br/>
      </w:r>
      <w:r>
        <w:rPr>
          <w:rFonts w:ascii="Times New Roman"/>
          <w:b w:val="false"/>
          <w:i w:val="false"/>
          <w:color w:val="000000"/>
          <w:sz w:val="28"/>
        </w:rPr>
        <w:t>
</w:t>
      </w:r>
      <w:r>
        <w:rPr>
          <w:rFonts w:ascii="Times New Roman"/>
          <w:b w:val="false"/>
          <w:i w:val="false"/>
          <w:color w:val="000000"/>
          <w:sz w:val="28"/>
        </w:rPr>
        <w:t>
      Тұтынушы көрсетілген кедергілерді жойған кезде өтініш жалпы негіздерде қаралады.</w:t>
      </w:r>
      <w:r>
        <w:br/>
      </w:r>
      <w:r>
        <w:rPr>
          <w:rFonts w:ascii="Times New Roman"/>
          <w:b w:val="false"/>
          <w:i w:val="false"/>
          <w:color w:val="000000"/>
          <w:sz w:val="28"/>
        </w:rPr>
        <w:t>
</w:t>
      </w:r>
      <w:r>
        <w:rPr>
          <w:rFonts w:ascii="Times New Roman"/>
          <w:b w:val="false"/>
          <w:i w:val="false"/>
          <w:color w:val="000000"/>
          <w:sz w:val="28"/>
        </w:rPr>
        <w:t>
      Орталық қызметкері құжаттарды қабылдаудан бас тартқан кезде тұтынушыға жетпейтін құжаттарды көрсете отырып, қолхат береді.</w:t>
      </w:r>
    </w:p>
    <w:bookmarkEnd w:id="96"/>
    <w:bookmarkStart w:name="z1114" w:id="97"/>
    <w:p>
      <w:pPr>
        <w:spacing w:after="0"/>
        <w:ind w:left="0"/>
        <w:jc w:val="left"/>
      </w:pPr>
      <w:r>
        <w:rPr>
          <w:rFonts w:ascii="Times New Roman"/>
          <w:b/>
          <w:i w:val="false"/>
          <w:color w:val="000000"/>
        </w:rPr>
        <w:t xml:space="preserve"> 
3. Жұмыс қағидаттары</w:t>
      </w:r>
    </w:p>
    <w:bookmarkEnd w:id="97"/>
    <w:bookmarkStart w:name="z1115" w:id="98"/>
    <w:p>
      <w:pPr>
        <w:spacing w:after="0"/>
        <w:ind w:left="0"/>
        <w:jc w:val="both"/>
      </w:pPr>
      <w:r>
        <w:rPr>
          <w:rFonts w:ascii="Times New Roman"/>
          <w:b w:val="false"/>
          <w:i w:val="false"/>
          <w:color w:val="000000"/>
          <w:sz w:val="28"/>
        </w:rPr>
        <w:t>
      17. Орталықтың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міндеттерін орындаған кезде заңдылықты сақтау;</w:t>
      </w:r>
      <w:r>
        <w:br/>
      </w:r>
      <w:r>
        <w:rPr>
          <w:rFonts w:ascii="Times New Roman"/>
          <w:b w:val="false"/>
          <w:i w:val="false"/>
          <w:color w:val="000000"/>
          <w:sz w:val="28"/>
        </w:rPr>
        <w:t>
</w:t>
      </w:r>
      <w:r>
        <w:rPr>
          <w:rFonts w:ascii="Times New Roman"/>
          <w:b w:val="false"/>
          <w:i w:val="false"/>
          <w:color w:val="000000"/>
          <w:sz w:val="28"/>
        </w:rPr>
        <w:t>
      3) азаматтармен қарым-қатынас жасаудағы сыпайылық;</w:t>
      </w:r>
      <w:r>
        <w:br/>
      </w:r>
      <w:r>
        <w:rPr>
          <w:rFonts w:ascii="Times New Roman"/>
          <w:b w:val="false"/>
          <w:i w:val="false"/>
          <w:color w:val="000000"/>
          <w:sz w:val="28"/>
        </w:rPr>
        <w:t>
</w:t>
      </w:r>
      <w:r>
        <w:rPr>
          <w:rFonts w:ascii="Times New Roman"/>
          <w:b w:val="false"/>
          <w:i w:val="false"/>
          <w:color w:val="000000"/>
          <w:sz w:val="28"/>
        </w:rPr>
        <w:t>
      4) түпкілікті және толық ақпарат беру;</w:t>
      </w:r>
      <w:r>
        <w:br/>
      </w:r>
      <w:r>
        <w:rPr>
          <w:rFonts w:ascii="Times New Roman"/>
          <w:b w:val="false"/>
          <w:i w:val="false"/>
          <w:color w:val="000000"/>
          <w:sz w:val="28"/>
        </w:rPr>
        <w:t>
</w:t>
      </w:r>
      <w:r>
        <w:rPr>
          <w:rFonts w:ascii="Times New Roman"/>
          <w:b w:val="false"/>
          <w:i w:val="false"/>
          <w:color w:val="000000"/>
          <w:sz w:val="28"/>
        </w:rPr>
        <w:t>
      5) ақпараттың сақталуын, қорғалуын және оның құпиялылығын қамтамасыз ету;</w:t>
      </w:r>
      <w:r>
        <w:br/>
      </w:r>
      <w:r>
        <w:rPr>
          <w:rFonts w:ascii="Times New Roman"/>
          <w:b w:val="false"/>
          <w:i w:val="false"/>
          <w:color w:val="000000"/>
          <w:sz w:val="28"/>
        </w:rPr>
        <w:t>
</w:t>
      </w:r>
      <w:r>
        <w:rPr>
          <w:rFonts w:ascii="Times New Roman"/>
          <w:b w:val="false"/>
          <w:i w:val="false"/>
          <w:color w:val="000000"/>
          <w:sz w:val="28"/>
        </w:rPr>
        <w:t>
      6) құжаттардың сақталуын қамтамасыз ету.</w:t>
      </w:r>
    </w:p>
    <w:bookmarkEnd w:id="98"/>
    <w:bookmarkStart w:name="z1122" w:id="99"/>
    <w:p>
      <w:pPr>
        <w:spacing w:after="0"/>
        <w:ind w:left="0"/>
        <w:jc w:val="left"/>
      </w:pPr>
      <w:r>
        <w:rPr>
          <w:rFonts w:ascii="Times New Roman"/>
          <w:b/>
          <w:i w:val="false"/>
          <w:color w:val="000000"/>
        </w:rPr>
        <w:t xml:space="preserve"> 
4. Жұмыс нәтижелері</w:t>
      </w:r>
    </w:p>
    <w:bookmarkEnd w:id="99"/>
    <w:bookmarkStart w:name="z1123" w:id="100"/>
    <w:p>
      <w:pPr>
        <w:spacing w:after="0"/>
        <w:ind w:left="0"/>
        <w:jc w:val="both"/>
      </w:pPr>
      <w:r>
        <w:rPr>
          <w:rFonts w:ascii="Times New Roman"/>
          <w:b w:val="false"/>
          <w:i w:val="false"/>
          <w:color w:val="000000"/>
          <w:sz w:val="28"/>
        </w:rPr>
        <w:t>
      18. Өтініш иелеріне мемлекеттік қызмет көрсету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қолжетімділік көрсеткіштерімен өлшенеді, олар Қазақстан Республикасы Қорғаныс министрлігінің www.mod.gov.kz., орталық РМК-ның www.con.gov.kz интернет-ресурстарында, сондай-ақ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19. Мемлекеттік қызметтерді көрсететін мемлекеттік органның, мекеменің немесе өзге де субъектілердің жұмысы бағаланатын мемлекеттік қызметтер сапасы және қолжетімділігі көрсеткіштерінің нысаналы мәндері жыл сайын Қазақстан Республикасы Қорғаныс министрінің бұйрығымен бекітіледі.</w:t>
      </w:r>
    </w:p>
    <w:bookmarkEnd w:id="100"/>
    <w:bookmarkStart w:name="z1125" w:id="101"/>
    <w:p>
      <w:pPr>
        <w:spacing w:after="0"/>
        <w:ind w:left="0"/>
        <w:jc w:val="left"/>
      </w:pPr>
      <w:r>
        <w:rPr>
          <w:rFonts w:ascii="Times New Roman"/>
          <w:b/>
          <w:i w:val="false"/>
          <w:color w:val="000000"/>
        </w:rPr>
        <w:t xml:space="preserve"> 
5. Шағымдану тәртібі</w:t>
      </w:r>
    </w:p>
    <w:bookmarkEnd w:id="101"/>
    <w:bookmarkStart w:name="z1126" w:id="102"/>
    <w:p>
      <w:pPr>
        <w:spacing w:after="0"/>
        <w:ind w:left="0"/>
        <w:jc w:val="both"/>
      </w:pPr>
      <w:r>
        <w:rPr>
          <w:rFonts w:ascii="Times New Roman"/>
          <w:b w:val="false"/>
          <w:i w:val="false"/>
          <w:color w:val="000000"/>
          <w:sz w:val="28"/>
        </w:rPr>
        <w:t>
      20. Уәкілетті органның уәкілетті лауазымды адамдарының әрекеттеріне (әрекетсіздігіне) шағымдану тәртібін түсіндіретін орган облыстардың, Астана және Алматы қалаларының қорғаныс істері жөніндегі департаменттері атынан департамент бастығының заң жұмыстары жөніндегі көмекшілері (заң консультанттары) болып табылады.</w:t>
      </w:r>
      <w:r>
        <w:br/>
      </w:r>
      <w:r>
        <w:rPr>
          <w:rFonts w:ascii="Times New Roman"/>
          <w:b w:val="false"/>
          <w:i w:val="false"/>
          <w:color w:val="000000"/>
          <w:sz w:val="28"/>
        </w:rPr>
        <w:t>
</w:t>
      </w:r>
      <w:r>
        <w:rPr>
          <w:rFonts w:ascii="Times New Roman"/>
          <w:b w:val="false"/>
          <w:i w:val="false"/>
          <w:color w:val="000000"/>
          <w:sz w:val="28"/>
        </w:rPr>
        <w:t>
      Уәкілетті органның немесе орталықтың қызметкерінің әрекеттеріне (әрекетсіздігіне) шағымдану тәртібі туралы ақпарат 1414 телефоны арқылы не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мен телефондар арқылы беріледі.</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жағдайларда шағым ауданның (облыстық маңызы бар қаланың) уәкілетті органына, жоғары тұрған уәкілетті орган Қазақстан Республикасының Қорғаныс министрлігіне немесе орталық РМК-ға беріледі, олардың мекенжайлары мен телефондары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22. Мемлекеттік қызмет көрсету кезінде қызметтің дұрыс көрсетілмеуіне шағымды тұтынушы ауызша немесе жазбаша нысанда, сондай-ақ электронды түрде заңнамада белгіленген тәртіппен өтініш жасау арқылы мыналарға жолдайды:</w:t>
      </w:r>
      <w:r>
        <w:br/>
      </w:r>
      <w:r>
        <w:rPr>
          <w:rFonts w:ascii="Times New Roman"/>
          <w:b w:val="false"/>
          <w:i w:val="false"/>
          <w:color w:val="000000"/>
          <w:sz w:val="28"/>
        </w:rPr>
        <w:t>
</w:t>
      </w:r>
      <w:r>
        <w:rPr>
          <w:rFonts w:ascii="Times New Roman"/>
          <w:b w:val="false"/>
          <w:i w:val="false"/>
          <w:color w:val="000000"/>
          <w:sz w:val="28"/>
        </w:rPr>
        <w:t>
      1) орталықта шағым тікелей орталық басшысына немесе орталық РМК-ның басшысына беріледі, оның мекенжайы мен телефоны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 уәкілетті органда тікелей уәкілетті органның басшысына беріледі, оның мекенжайы мен телефоны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Шағымда өтініш иесінің тегі, аты, әкесінің аты, оның электрондық немесе пошталық мекенжайы және күні көрсетіледі. Шағым өтініш иесінің электрондық цифрлық қолтаңбасымен расталады не оған өзінің қолын қояды.</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жағдайларда тұтынушының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өтініш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тұлғаның толық атын, пошталық мекенжайын, шығыс нөмірі мен күнін көрсете отырып жасалады. Өтінішке мемлекеттік қызметті алушы қол қоюы тиіс.</w:t>
      </w:r>
      <w:r>
        <w:br/>
      </w:r>
      <w:r>
        <w:rPr>
          <w:rFonts w:ascii="Times New Roman"/>
          <w:b w:val="false"/>
          <w:i w:val="false"/>
          <w:color w:val="000000"/>
          <w:sz w:val="28"/>
        </w:rPr>
        <w:t>
</w:t>
      </w:r>
      <w:r>
        <w:rPr>
          <w:rFonts w:ascii="Times New Roman"/>
          <w:b w:val="false"/>
          <w:i w:val="false"/>
          <w:color w:val="000000"/>
          <w:sz w:val="28"/>
        </w:rPr>
        <w:t>
      Шағым берген кезде әрекеттеріне (әрекетсіздіктеріне) шағым жасалатын лауазымды адамдардың тегі, аты-жөні, өтініш жасау себептері мен талаптар көрсетіледі.</w:t>
      </w:r>
      <w:r>
        <w:br/>
      </w:r>
      <w:r>
        <w:rPr>
          <w:rFonts w:ascii="Times New Roman"/>
          <w:b w:val="false"/>
          <w:i w:val="false"/>
          <w:color w:val="000000"/>
          <w:sz w:val="28"/>
        </w:rPr>
        <w:t>
</w:t>
      </w:r>
      <w:r>
        <w:rPr>
          <w:rFonts w:ascii="Times New Roman"/>
          <w:b w:val="false"/>
          <w:i w:val="false"/>
          <w:color w:val="000000"/>
          <w:sz w:val="28"/>
        </w:rPr>
        <w:t>
      25. Жазбаша түрде жүгінген өтініш иесіне өтінішті қабылдаған күні мен уақыты, оны қабылдаған адамның тегі мен аты-жөні және байланыс деректері көрсетіле отырып, талон беріледі.</w:t>
      </w:r>
      <w:r>
        <w:br/>
      </w:r>
      <w:r>
        <w:rPr>
          <w:rFonts w:ascii="Times New Roman"/>
          <w:b w:val="false"/>
          <w:i w:val="false"/>
          <w:color w:val="000000"/>
          <w:sz w:val="28"/>
        </w:rPr>
        <w:t>
</w:t>
      </w:r>
      <w:r>
        <w:rPr>
          <w:rFonts w:ascii="Times New Roman"/>
          <w:b w:val="false"/>
          <w:i w:val="false"/>
          <w:color w:val="000000"/>
          <w:sz w:val="28"/>
        </w:rPr>
        <w:t>
      Келіп түскен шағым аудандар (облыстық маңызы бар қалалар) жергілікті әскери басқару органдарының (бұдан әрі – ЖӘБО), жоғары тұрған уәкілетті органның кіріс хат-хабарларды есепке алу журналына немесе орталықтардың, орталық РМК-ның ақпаратты есепке алу журналына тіркеледі және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мерзімдерде қаралады.</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өтініш иесіне оның электрондық поштасына немесе жазбаша түрде пошта арқылы хабарланады.</w:t>
      </w:r>
      <w:r>
        <w:br/>
      </w:r>
      <w:r>
        <w:rPr>
          <w:rFonts w:ascii="Times New Roman"/>
          <w:b w:val="false"/>
          <w:i w:val="false"/>
          <w:color w:val="000000"/>
          <w:sz w:val="28"/>
        </w:rPr>
        <w:t>
</w:t>
      </w:r>
      <w:r>
        <w:rPr>
          <w:rFonts w:ascii="Times New Roman"/>
          <w:b w:val="false"/>
          <w:i w:val="false"/>
          <w:color w:val="000000"/>
          <w:sz w:val="28"/>
        </w:rPr>
        <w:t>
      26. Уәкілетті органның және орталықтың басшыларының қабылдау уақыты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уәкілетті органның және орталықтың жұмыс кестесіне сәйкес айқындалады.</w:t>
      </w:r>
      <w:r>
        <w:br/>
      </w:r>
      <w:r>
        <w:rPr>
          <w:rFonts w:ascii="Times New Roman"/>
          <w:b w:val="false"/>
          <w:i w:val="false"/>
          <w:color w:val="000000"/>
          <w:sz w:val="28"/>
        </w:rPr>
        <w:t>
</w:t>
      </w:r>
      <w:r>
        <w:rPr>
          <w:rFonts w:ascii="Times New Roman"/>
          <w:b w:val="false"/>
          <w:i w:val="false"/>
          <w:color w:val="000000"/>
          <w:sz w:val="28"/>
        </w:rPr>
        <w:t>
      ЖӘБО-ның байланыс телефондары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Уәкілетті органның байланыс телефондары ресми ақпарат көздерінде және уәкілетті органның үй-жайларында орналастырылған стенділерде көрсетіледі.</w:t>
      </w:r>
      <w:r>
        <w:br/>
      </w:r>
      <w:r>
        <w:rPr>
          <w:rFonts w:ascii="Times New Roman"/>
          <w:b w:val="false"/>
          <w:i w:val="false"/>
          <w:color w:val="000000"/>
          <w:sz w:val="28"/>
        </w:rPr>
        <w:t>
</w:t>
      </w:r>
      <w:r>
        <w:rPr>
          <w:rFonts w:ascii="Times New Roman"/>
          <w:b w:val="false"/>
          <w:i w:val="false"/>
          <w:color w:val="000000"/>
          <w:sz w:val="28"/>
        </w:rPr>
        <w:t>
      Орталықтардың байланыс телефондары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министрлігінің мекенжайы: 010000, Астана қаласы, Достық көшесі, № 14 үй, интернет-ресурсы: www.mod.gov.kz.</w:t>
      </w:r>
      <w:r>
        <w:br/>
      </w:r>
      <w:r>
        <w:rPr>
          <w:rFonts w:ascii="Times New Roman"/>
          <w:b w:val="false"/>
          <w:i w:val="false"/>
          <w:color w:val="000000"/>
          <w:sz w:val="28"/>
        </w:rPr>
        <w:t>
</w:t>
      </w:r>
      <w:r>
        <w:rPr>
          <w:rFonts w:ascii="Times New Roman"/>
          <w:b w:val="false"/>
          <w:i w:val="false"/>
          <w:color w:val="000000"/>
          <w:sz w:val="28"/>
        </w:rPr>
        <w:t>
      «ХҚО» РМК-ның мекенжайы: Астана қаласы, Республика даңғылы, 43 А үй, телефоны: 87172-94-99-95, интернет-ресурсы: www.con.gov.kz.</w:t>
      </w:r>
    </w:p>
    <w:bookmarkEnd w:id="102"/>
    <w:bookmarkStart w:name="z1145" w:id="103"/>
    <w:p>
      <w:pPr>
        <w:spacing w:after="0"/>
        <w:ind w:left="0"/>
        <w:jc w:val="both"/>
      </w:pPr>
      <w:r>
        <w:rPr>
          <w:rFonts w:ascii="Times New Roman"/>
          <w:b w:val="false"/>
          <w:i w:val="false"/>
          <w:color w:val="000000"/>
          <w:sz w:val="28"/>
        </w:rPr>
        <w:t xml:space="preserve">
«Әскерге шақырылушыларға      </w:t>
      </w:r>
      <w:r>
        <w:br/>
      </w:r>
      <w:r>
        <w:rPr>
          <w:rFonts w:ascii="Times New Roman"/>
          <w:b w:val="false"/>
          <w:i w:val="false"/>
          <w:color w:val="000000"/>
          <w:sz w:val="28"/>
        </w:rPr>
        <w:t xml:space="preserve">
әскерге шақыру учаскелеріне тіркеу </w:t>
      </w:r>
      <w:r>
        <w:br/>
      </w:r>
      <w:r>
        <w:rPr>
          <w:rFonts w:ascii="Times New Roman"/>
          <w:b w:val="false"/>
          <w:i w:val="false"/>
          <w:color w:val="000000"/>
          <w:sz w:val="28"/>
        </w:rPr>
        <w:t xml:space="preserve">
туралы куәліктер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103"/>
    <w:bookmarkStart w:name="z1146" w:id="104"/>
    <w:p>
      <w:pPr>
        <w:spacing w:after="0"/>
        <w:ind w:left="0"/>
        <w:jc w:val="left"/>
      </w:pPr>
      <w:r>
        <w:rPr>
          <w:rFonts w:ascii="Times New Roman"/>
          <w:b/>
          <w:i w:val="false"/>
          <w:color w:val="000000"/>
        </w:rPr>
        <w:t xml:space="preserve"> 
Облыстардың, Астана және Алматы қалаларының жергілікті</w:t>
      </w:r>
      <w:r>
        <w:br/>
      </w:r>
      <w:r>
        <w:rPr>
          <w:rFonts w:ascii="Times New Roman"/>
          <w:b/>
          <w:i w:val="false"/>
          <w:color w:val="000000"/>
        </w:rPr>
        <w:t>
әскери басқару органдарының мекенжайлары мен телефондары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3965"/>
        <w:gridCol w:w="6243"/>
        <w:gridCol w:w="2087"/>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Астана және Алматы қалалары қорғаныс істері жөніндегі департаменттерінің атауы</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ҚІД орналасқан мекенжай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Әуезов көшесі, 5 а</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72-18-54 38-27-09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Наурызбай батыр көшесі, 96</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72-86-47 72-86-48</w:t>
            </w:r>
          </w:p>
        </w:tc>
      </w:tr>
      <w:tr>
        <w:trPr>
          <w:trHeight w:val="3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Кенесары көшесі, 42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25-77-82 40-16-82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030020, Ақтөбе қаласы, 312-ші атқыштар дивизиясы даңғылы, 12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54-54-64 54-74-13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Талдықорған қаласы, Тәуелсіздік көшесі, 31/33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21-06-78 21-09-67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060007, Атырау қаласы, Канцев көшесі, 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32-32-21 32-59-85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Өскемен қаласы, Новаторлар көшесі, 18</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24-93-66 24-55-39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080003, Тараз қаласы, Ленин көшесі, 59</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43-17-96 45-04-78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090001, Орал қаласы, Шевченко көшесі, 54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51-10-18 51-05-67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қаласы, Ерубаев көшесі, 9</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56-02-62</w:t>
            </w:r>
            <w:r>
              <w:br/>
            </w:r>
            <w:r>
              <w:rPr>
                <w:rFonts w:ascii="Times New Roman"/>
                <w:b w:val="false"/>
                <w:i w:val="false"/>
                <w:color w:val="000000"/>
                <w:sz w:val="20"/>
              </w:rPr>
              <w:t>
56-33-56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Баймағамбетов көшесі, 150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50-14-66 50-18-11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120016, Қызылорда қаласы, М. Шоқай көшесі, 134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24-73-38 24-42-66</w:t>
            </w:r>
          </w:p>
        </w:tc>
      </w:tr>
      <w:tr>
        <w:trPr>
          <w:trHeight w:val="6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23-шағын аудан, 2-үй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43-24-81 43-32-51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Чкалов көшесі, 20/1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68-31-70 68-31-80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 қаласы, Егемен Қазақстан даңғылы, 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46-65-91 46-48-23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160011, Шымкент қаласы, Сарбаздар көшесі, 8</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54-95-88 55-81-29</w:t>
            </w:r>
          </w:p>
        </w:tc>
      </w:tr>
    </w:tbl>
    <w:bookmarkStart w:name="z1147" w:id="105"/>
    <w:p>
      <w:pPr>
        <w:spacing w:after="0"/>
        <w:ind w:left="0"/>
        <w:jc w:val="both"/>
      </w:pPr>
      <w:r>
        <w:rPr>
          <w:rFonts w:ascii="Times New Roman"/>
          <w:b w:val="false"/>
          <w:i w:val="false"/>
          <w:color w:val="000000"/>
          <w:sz w:val="28"/>
        </w:rPr>
        <w:t xml:space="preserve">
«Әскерге шақырылушыларға      </w:t>
      </w:r>
      <w:r>
        <w:br/>
      </w:r>
      <w:r>
        <w:rPr>
          <w:rFonts w:ascii="Times New Roman"/>
          <w:b w:val="false"/>
          <w:i w:val="false"/>
          <w:color w:val="000000"/>
          <w:sz w:val="28"/>
        </w:rPr>
        <w:t xml:space="preserve">
әскерге шақыру учаскелеріне тіркеу </w:t>
      </w:r>
      <w:r>
        <w:br/>
      </w:r>
      <w:r>
        <w:rPr>
          <w:rFonts w:ascii="Times New Roman"/>
          <w:b w:val="false"/>
          <w:i w:val="false"/>
          <w:color w:val="000000"/>
          <w:sz w:val="28"/>
        </w:rPr>
        <w:t xml:space="preserve">
туралы куәліктер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105"/>
    <w:bookmarkStart w:name="z1148" w:id="106"/>
    <w:p>
      <w:pPr>
        <w:spacing w:after="0"/>
        <w:ind w:left="0"/>
        <w:jc w:val="left"/>
      </w:pPr>
      <w:r>
        <w:rPr>
          <w:rFonts w:ascii="Times New Roman"/>
          <w:b/>
          <w:i w:val="false"/>
          <w:color w:val="000000"/>
        </w:rPr>
        <w:t xml:space="preserve"> 
Облыстардың, Астана және Алматы қалаларының халыққа қызмет көрсету орталықтарының мекенжайлары мен телефондары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2712"/>
        <w:gridCol w:w="6545"/>
        <w:gridCol w:w="3372"/>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(филиалдардың, бөлімдердің, бөлімшелердің) атауы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жерінің мекенжайы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көшесі, 189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8 (7162) 40-10-63</w:t>
            </w:r>
          </w:p>
        </w:tc>
      </w:tr>
      <w:tr>
        <w:trPr>
          <w:trHeight w:val="6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8 (7162) 25-06-21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Нұрмагамбетов көшесі, 102-үй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8 (71638) 2-18-49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8 (71644) 2-28-28</w:t>
            </w:r>
            <w:r>
              <w:br/>
            </w:r>
            <w:r>
              <w:rPr>
                <w:rFonts w:ascii="Times New Roman"/>
                <w:b w:val="false"/>
                <w:i w:val="false"/>
                <w:color w:val="000000"/>
                <w:sz w:val="20"/>
              </w:rPr>
              <w:t>
8 (71644) 2-10-77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11-оф</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8 (71643) 4-07-22</w:t>
            </w:r>
            <w:r>
              <w:br/>
            </w:r>
            <w:r>
              <w:rPr>
                <w:rFonts w:ascii="Times New Roman"/>
                <w:b w:val="false"/>
                <w:i w:val="false"/>
                <w:color w:val="000000"/>
                <w:sz w:val="20"/>
              </w:rPr>
              <w:t>
8 (71643) 4-12-58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8 (71641) 2-21-94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18б-оф.</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8 (71646) 2-37-81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көшесі, 28-үй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8 (71636) 4-28-91</w:t>
            </w:r>
            <w:r>
              <w:br/>
            </w:r>
            <w:r>
              <w:rPr>
                <w:rFonts w:ascii="Times New Roman"/>
                <w:b w:val="false"/>
                <w:i w:val="false"/>
                <w:color w:val="000000"/>
                <w:sz w:val="20"/>
              </w:rPr>
              <w:t>
8 (71636) 4-59-28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Победа көшесі, 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8 (71639) 2-22-42</w:t>
            </w:r>
            <w:r>
              <w:br/>
            </w:r>
            <w:r>
              <w:rPr>
                <w:rFonts w:ascii="Times New Roman"/>
                <w:b w:val="false"/>
                <w:i w:val="false"/>
                <w:color w:val="000000"/>
                <w:sz w:val="20"/>
              </w:rPr>
              <w:t>
8 (71639) 2-22-18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Победа көшесі, 56-үй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көшесі, 104-үй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8 (71647) 2-22-05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Мир көшесі, 52-үй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8 (71632) 2-29-43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8 (71637) 2-20-36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4-шағын аудан, 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8 (71645) 2-00-30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 хан көшесі, 119-үй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8 (71651) 3-11-98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Безымянный тұйық көшесі, 1-үй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филилалы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филилалы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(Жилянка)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(Жилянка) ауылы, Сәтпаев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8 (7132) 98-60-05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8 (71337) 3-10-96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ауданы, Мартөк кенті, Байтұрсынов көшесі, 1 «Б»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8 (71331) 22-1-14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8 (71336) 26-6-34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шағын ауданы, 47 «Б»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8 (71333) 30-2-18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8 (71334) 23-9-87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кенті, Нұрымжанов тұйық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8 (71341) 22-1-38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ауылы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8 (71342) 23-4-62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8 (71332) 21-1-82</w:t>
            </w:r>
          </w:p>
        </w:tc>
      </w:tr>
      <w:tr>
        <w:trPr>
          <w:trHeight w:val="6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№12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Комсомольское ауылы, Балдырған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8 (71339) 22-3-74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8 (71345) 23-5-87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ауданы, Ырғыз ауылы, Жангелдин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Шалқар ауданы, Шалқар қаласы, Әйтеке би көшесі, 63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8 (7282) 24-41-33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март көшесі, 63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8 (72833) 2-35-48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 хан көшесі, 237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8 (72773) 9-18-20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8 (72775) 4-54-69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8 (72775) 2-34-97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шағын ауданы, Тәуелсіздік көшесі, 25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8 (727) 251-74-47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Вокзальная көшесі, 6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8 (72771) 2-56-96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 Қонаев көшесі, 1 «В»</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8 (72834) 2-20-92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xml:space="preserve">
8 (72838) 2-16-18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8 (72772) 4-79-60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қаласы, Жамбыл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8 (72839) 2-37-14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8 (72777) 2-20-82</w:t>
            </w:r>
            <w:r>
              <w:br/>
            </w:r>
            <w:r>
              <w:rPr>
                <w:rFonts w:ascii="Times New Roman"/>
                <w:b w:val="false"/>
                <w:i w:val="false"/>
                <w:color w:val="000000"/>
                <w:sz w:val="20"/>
              </w:rPr>
              <w:t>
8 (72777) 2-18-78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8 (72774) 2-21-43</w:t>
            </w:r>
            <w:r>
              <w:br/>
            </w:r>
            <w:r>
              <w:rPr>
                <w:rFonts w:ascii="Times New Roman"/>
                <w:b w:val="false"/>
                <w:i w:val="false"/>
                <w:color w:val="000000"/>
                <w:sz w:val="20"/>
              </w:rPr>
              <w:t>
8 (72774) 2-21-33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8 (7282) 24-40-43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Октябрьская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8 (72835) 4-35-18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Шонжа ауылы, Қасымбеков көшесі, 35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8 (72778) 2-43-31</w:t>
            </w:r>
            <w:r>
              <w:br/>
            </w:r>
            <w:r>
              <w:rPr>
                <w:rFonts w:ascii="Times New Roman"/>
                <w:b w:val="false"/>
                <w:i w:val="false"/>
                <w:color w:val="000000"/>
                <w:sz w:val="20"/>
              </w:rPr>
              <w:t>
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Сәтпаева даңғылы, 23-үй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16а-үй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8 (7122) 35-75-30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ауылы, Байжігітов көшесі, 80а-үй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8 (7122) 24-37-89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Индерборский кенті, Меңдіғалиев көшесі, 30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8 (71234) 2-18-38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ауылы, Абай көшесі, 10-үй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8 (71236) 2-15-25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Миялы ауылы, Абай көшесі, 1-үй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8 (71238) 2-20-27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Құлсары кенті, Бейбітшілік көшесі, 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8 (71237) 5-01-28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Ганюшкино ауылы, Есболаев көшесі, 66а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8 (71233) 2-07-14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 Мақат кенті, Центральная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8 (71239) 3-22-96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ауылы, Егеменді Қазақстан көшесі, 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8 (7232) 28-94-67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көшесі, 20/1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99/1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8 (7232) 22-81-37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Попович көшесі, 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Жангелдин көшесі, 52а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Зыряновск қаласы, Стахановская көшесі, 39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Үлкен Нарын ауылы, Абылай хан көшесі, 96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 Момышұлы, 77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Семипалатинская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Абылайхан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ауданы,Молодежный кенті, 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Шемонайха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Шемонайха ауданы, Шемонайха қаласы, 3-шағын аудан,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408-квартал, 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8 (7222) 33-55-93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98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Шерияздан көшесі, 38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Абылайхан көшесі, 116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8 (7262) 46-00-28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К.Қойгелді көшесі, №158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шағын ауданы,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Сауранбекұлы көшесі, 49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Ысмайылов көшесі, 232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ауылы, Рысқұлбеков көшесі, 215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Молдағұлова көшесі, 51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қаласы, Автобазовская көшесі, 1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Мир көшесі, 88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Орал қаласы, Жамбыл көшесі, 81/2-үй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8 (7112) 28-25-27</w:t>
            </w:r>
            <w:r>
              <w:br/>
            </w:r>
            <w:r>
              <w:rPr>
                <w:rFonts w:ascii="Times New Roman"/>
                <w:b w:val="false"/>
                <w:i w:val="false"/>
                <w:color w:val="000000"/>
                <w:sz w:val="20"/>
              </w:rPr>
              <w:t>
8 (7112) 28-29-14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Чапаев ауылы, Ақжайық тұйық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36-92-580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Бөкей ордасы ауданы, Сайхин ауылы, Берғалиев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40-21-847</w:t>
            </w:r>
            <w:r>
              <w:br/>
            </w:r>
            <w:r>
              <w:rPr>
                <w:rFonts w:ascii="Times New Roman"/>
                <w:b w:val="false"/>
                <w:i w:val="false"/>
                <w:color w:val="000000"/>
                <w:sz w:val="20"/>
              </w:rPr>
              <w:t>
8 (711) 40-21-835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Бөрілі ауданы, Ақсай қаласы, Железнодорожная көшесі, 121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33- 35-550</w:t>
            </w:r>
            <w:r>
              <w:br/>
            </w:r>
            <w:r>
              <w:rPr>
                <w:rFonts w:ascii="Times New Roman"/>
                <w:b w:val="false"/>
                <w:i w:val="false"/>
                <w:color w:val="000000"/>
                <w:sz w:val="20"/>
              </w:rPr>
              <w:t>
8 (711) 33-36-778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Жанғала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Жанғала ауданы, Жанғала ауылы, Халықтар достығы, 63А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41-22-403</w:t>
            </w:r>
            <w:r>
              <w:br/>
            </w:r>
            <w:r>
              <w:rPr>
                <w:rFonts w:ascii="Times New Roman"/>
                <w:b w:val="false"/>
                <w:i w:val="false"/>
                <w:color w:val="000000"/>
                <w:sz w:val="20"/>
              </w:rPr>
              <w:t>
8 (711) 41-22-404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Жәнібек ауданы, Жәнібек ауылы, Иманов көшесі, 79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35-22-425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Зеленовский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Зеленовский ауданы, Переметное ауылы, Гагарин көшесі, 69Б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30-23-614</w:t>
            </w:r>
            <w:r>
              <w:br/>
            </w:r>
            <w:r>
              <w:rPr>
                <w:rFonts w:ascii="Times New Roman"/>
                <w:b w:val="false"/>
                <w:i w:val="false"/>
                <w:color w:val="000000"/>
                <w:sz w:val="20"/>
              </w:rPr>
              <w:t>
8 (711) 30-23-616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Казталов ауданы, Қазталов ауылы, Лұқманов көшесі, 22А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44-32-204</w:t>
            </w:r>
            <w:r>
              <w:br/>
            </w:r>
            <w:r>
              <w:rPr>
                <w:rFonts w:ascii="Times New Roman"/>
                <w:b w:val="false"/>
                <w:i w:val="false"/>
                <w:color w:val="000000"/>
                <w:sz w:val="20"/>
              </w:rPr>
              <w:t>
8 (711) 44-32-205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Қаратөбе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Қаратөбе ауданы, Қаратөбе ауылы, Құрманғалиев көшесі, 23/1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45-31-800</w:t>
            </w:r>
            <w:r>
              <w:br/>
            </w:r>
            <w:r>
              <w:rPr>
                <w:rFonts w:ascii="Times New Roman"/>
                <w:b w:val="false"/>
                <w:i w:val="false"/>
                <w:color w:val="000000"/>
                <w:sz w:val="20"/>
              </w:rPr>
              <w:t>
8 (711) 45-31-463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Сырым ауданы, Жымпиты ауылы, Қазақстан көшесі, 11/2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34-31-446</w:t>
            </w:r>
            <w:r>
              <w:br/>
            </w:r>
            <w:r>
              <w:rPr>
                <w:rFonts w:ascii="Times New Roman"/>
                <w:b w:val="false"/>
                <w:i w:val="false"/>
                <w:color w:val="000000"/>
                <w:sz w:val="20"/>
              </w:rPr>
              <w:t>
8 (711) 34-31-447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Тасқала ауданы, Тасқала ауылы, Вокзальная көшесі, 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39-22-398</w:t>
            </w:r>
            <w:r>
              <w:br/>
            </w:r>
            <w:r>
              <w:rPr>
                <w:rFonts w:ascii="Times New Roman"/>
                <w:b w:val="false"/>
                <w:i w:val="false"/>
                <w:color w:val="000000"/>
                <w:sz w:val="20"/>
              </w:rPr>
              <w:t>
8 (711) 39-21-979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Федоровка ауылы, Юбилейная көшесі, 24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32-23-378</w:t>
            </w:r>
            <w:r>
              <w:br/>
            </w:r>
            <w:r>
              <w:rPr>
                <w:rFonts w:ascii="Times New Roman"/>
                <w:b w:val="false"/>
                <w:i w:val="false"/>
                <w:color w:val="000000"/>
                <w:sz w:val="20"/>
              </w:rPr>
              <w:t>
8 (711) 32-23-379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Шыңғырлау ауданы, Шыңғырлау ауылы, Тайманов көшесі, 95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37-33-311</w:t>
            </w:r>
            <w:r>
              <w:br/>
            </w:r>
            <w:r>
              <w:rPr>
                <w:rFonts w:ascii="Times New Roman"/>
                <w:b w:val="false"/>
                <w:i w:val="false"/>
                <w:color w:val="000000"/>
                <w:sz w:val="20"/>
              </w:rPr>
              <w:t>
8 (711) 37-34-420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Қазталов ауданы, Жалпақтал ауылы, С.Датұлы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38-21-044</w:t>
            </w:r>
            <w:r>
              <w:br/>
            </w:r>
            <w:r>
              <w:rPr>
                <w:rFonts w:ascii="Times New Roman"/>
                <w:b w:val="false"/>
                <w:i w:val="false"/>
                <w:color w:val="000000"/>
                <w:sz w:val="20"/>
              </w:rPr>
              <w:t>
8 (711) 38-21-045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Дария ауылдық округі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Зеленовский ауданы, Дарьинское ауылы, Балдырған көшесі, 27/1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31-24-080</w:t>
            </w:r>
            <w:r>
              <w:br/>
            </w:r>
            <w:r>
              <w:rPr>
                <w:rFonts w:ascii="Times New Roman"/>
                <w:b w:val="false"/>
                <w:i w:val="false"/>
                <w:color w:val="000000"/>
                <w:sz w:val="20"/>
              </w:rPr>
              <w:t>
8 (711) 31-24-082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ауылдық округі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Тайпақ ауылы, Шемякин көшесі, 13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42-21-884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Ақжайық ауылдық округі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Ақжайық ауылы, Ақжайық көшесі, 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Ержанов көшесі, 47/3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Мұқанов көшесі, 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 көшесі, 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21-шағын аудан, 6/7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Серов көшесі, 73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Блюхер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даңғылы,128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қаласының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кенті, 10/16 Квартал, 16-үй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Пристационная көшесі,12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кенті, Абай көшесі, 13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 Аюлы ауылы, Жапақов көшесі, 23/1 Ағадыр кенті, Тәуелсіз Қазақстан, 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Б.Момышұлы көшесі, 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 Атасу кенті, А.Оспанов көшесі, 40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Балхашская көшесі,7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ауданы, Ботақара кенті, Абылай хан көшесі, 37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Мир көшесі, 24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кенті, Бөкейхан көшесі, 10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22-3- 39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Сүлейменовтер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ауданы, Ұлытау кенті, Амангелді көшесі, 29а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ул. Әубәкіров көшесі, 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қаласы, Таран көшесі, 114-үй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8 (7142) 53-25-56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Гашик көшесі, 14-үй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Силантьевка ауылы, Ленин көшесі, 51-үй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8 (71445) 21-5-29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Амангелді ауылы, Майлин көшесі, 27/7-үй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8 (71440) 21-2-69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Абай көшесі, 62-үй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p>
          <w:p>
            <w:pPr>
              <w:spacing w:after="20"/>
              <w:ind w:left="20"/>
              <w:jc w:val="both"/>
            </w:pPr>
            <w:r>
              <w:rPr>
                <w:rFonts w:ascii="Times New Roman"/>
                <w:b w:val="false"/>
                <w:i w:val="false"/>
                <w:color w:val="000000"/>
                <w:sz w:val="20"/>
              </w:rPr>
              <w:t>8 (71430) 75-6-86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көшесі, 32-үй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8 (71453) 21-9-02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 ауылы, Советская көшесі, 13-үй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8 (71434) 92-7-16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Жангелдин ауданы, Торай ауылы, 8 март көшесі, 37-үй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8 (71439) 21-5-85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Жітіқара қаласы, Ленин к.108-үй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8 (71435) 28-2-00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Қамысты ауданы, Қамысты ауылы, Ержанов көшесі, 66-үй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8 (71437) 22-2-75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Қарабалық ауданы, Қарабалық ауылы, Космонавттар көшесі, 16-үй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8 (71441) 32-5-02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ауданы, Қарасу ауылы, Комсомол көшесі, 24-үй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8 (71452) 21-9-69</w:t>
            </w: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Лисоковск қаласы, № 4-шағын аудан, 25-үй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8 (71433) 35-3-89</w:t>
            </w:r>
          </w:p>
        </w:tc>
      </w:tr>
      <w:tr>
        <w:trPr>
          <w:trHeight w:val="11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Меңдіқара ауданы, Боровской ауылы, Королев көшесі, 4А-үй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Наурызым ауданы, Қарамеңді ауылы, Шақшақ Жәнібек көшесі, 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8 (714-54) 21-0-15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Космонавттар даңғылы, 12-үй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№2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Корчагин көшесі, 76-үй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8 (71431) 98-9-47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Сарыкөл ауданы, Сарыкөл ауылы, Ленин көшесі, 104-үй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8 (71451) 21-2-09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Таран ауданы, Таран ауылы, Калинин көшесі, 93-үй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8 (71436) 37-4-52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Ұзынкөл ауданы, Ұзынкөл ауылы, Абай көшесі, 79-үй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8 (71444) 21-1-62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Федоров ауданы, Федоровка ауылы, Красноармейск көшесі, 56-үй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8 (71442) 23-2-83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ауданы, Затабол ауылы, Калинин көшесі, 53-үй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қаласы, Ғ.Мұратбаев көшесі, 2Е-үй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қаласы,Тасбөгет ауылы, Амангелді көшесі, нөмірсіз 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шағын ауданы, 45-үй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шағын ауданы, 1б-үй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Байқоңыр қаласы, Максимов көшесі, № 17а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 Қарасақал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қаласы, Жанқожа батыр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Жосалы кенті, Абай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кенті, Желтоқсан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Тереңөзек кенті, Амангелді көшесі, № 55 «а»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кенті, Рысқұлов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кенті, Сығанақ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 67 б-ғимараты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xml:space="preserve">
8 (7292) 42-23-12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Ақтау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ауданы, 67 б-ғимарат</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Жаңаөзен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шағын ауданы, Оқушылар шығармашылық үйі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Мұнайлы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ауданы, Маңғыстау ауылы Қоғамдық ұйымдар ғимараты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Бейнеу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сарайы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Бейнеу ауданының Боранқұл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Боранқұлмәдениет ғимараты ММ</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Маңғыстау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көшесі, №15 Қазпошта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Қарақия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(72937) 22-2-10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Түпқараған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Түпқараған ауданының Ақшүкір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Үштерек көшесі, №5 «Жайлау» ЖШС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(72938)33-28-44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Жетібай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ауылы, Жаңақұрылыс көшесі, №10 ғимарат</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8 (7182) 70-42-01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8 (8182) 34-59-05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Павлодар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Исиналиев көшесі, 24-үй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8 (7182) 70-42-09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8 (7182) 32-26-83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Мәшхүр Жүсіп көшесі, 92/2-үй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8 (7182) 70-42-27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8 (7183) 76-91-77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Сатпаева көшесі, 49-үй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(71840) 9-23-65 </w:t>
            </w:r>
            <w:r>
              <w:br/>
            </w:r>
            <w:r>
              <w:rPr>
                <w:rFonts w:ascii="Times New Roman"/>
                <w:b w:val="false"/>
                <w:i w:val="false"/>
                <w:color w:val="000000"/>
                <w:sz w:val="20"/>
              </w:rPr>
              <w:t>
8 (71840) 9-23-61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көшесі, 45-үй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8 (71836) 2-33-37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көшесі, 85-үй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8 (71832) 22-91-11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көшесі,13-үй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көшесі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көшесі, 157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көшесі, 72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Д.Сыздықов көшесі, 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Победа көшесі, 67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 көшесі 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Горький тұйық көшесі, 10 Г</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Ғ.Мүсірепов атындағы аудан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Институтская көшесі, 1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62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С.Мұқанов көшесі, 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көшесі, 208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көшесі, 17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көшесі, 80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 көшесі, 31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21-09-00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1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Мәделі қожа көшесі, нөмірсіз 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99-72-76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№2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№3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 61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№4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№5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қалалық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(72533) 41679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ауылы,Т.Рысқұлов көшесі, 189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А.Жылқышиев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көшесі, 51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көшесі, 51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батыр көшесі, 221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Шаңырақ-2 шағын ауданы, Жанқожа батыр көшесі, 24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Алмагүл шағын ауданы, 9а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көшесі, 155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Марков көшесі, 44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Рихард Зорге көшесі, 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бойынша Халыққа қызмет көрсету орталығы» РМК филиалы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Мирзоян көшесі, 25-үй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бөлімше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бөлімше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көшесі, 53-үй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бөлімше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кенті, Ақтасты көшесі, 20-үй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Сарыарқа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43-үй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даңғылы, 6а-үй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Есенберлин көшесі, 16/2 («Темірбанк» АҚ ғимаратында)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Кемеңгерұлы көшесі, 6/1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даңғылы,12-үй («БТА-банк» АҚ ғимаратында)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даңғылы, 34-үй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Сауран көшесі 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бөлімше</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 даңғылы, 5/1-үй, №1 вп.</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50-91-95</w:t>
            </w:r>
          </w:p>
        </w:tc>
      </w:tr>
    </w:tbl>
    <w:bookmarkStart w:name="z1149" w:id="107"/>
    <w:p>
      <w:pPr>
        <w:spacing w:after="0"/>
        <w:ind w:left="0"/>
        <w:jc w:val="both"/>
      </w:pPr>
      <w:r>
        <w:rPr>
          <w:rFonts w:ascii="Times New Roman"/>
          <w:b w:val="false"/>
          <w:i w:val="false"/>
          <w:color w:val="000000"/>
          <w:sz w:val="28"/>
        </w:rPr>
        <w:t xml:space="preserve">
«Әскерге шақырылушыларға      </w:t>
      </w:r>
      <w:r>
        <w:br/>
      </w:r>
      <w:r>
        <w:rPr>
          <w:rFonts w:ascii="Times New Roman"/>
          <w:b w:val="false"/>
          <w:i w:val="false"/>
          <w:color w:val="000000"/>
          <w:sz w:val="28"/>
        </w:rPr>
        <w:t xml:space="preserve">
әскерге шақыру учаскелеріне тіркеу </w:t>
      </w:r>
      <w:r>
        <w:br/>
      </w:r>
      <w:r>
        <w:rPr>
          <w:rFonts w:ascii="Times New Roman"/>
          <w:b w:val="false"/>
          <w:i w:val="false"/>
          <w:color w:val="000000"/>
          <w:sz w:val="28"/>
        </w:rPr>
        <w:t xml:space="preserve">
туралы куәліктер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107"/>
    <w:bookmarkStart w:name="z1150" w:id="108"/>
    <w:p>
      <w:pPr>
        <w:spacing w:after="0"/>
        <w:ind w:left="0"/>
        <w:jc w:val="left"/>
      </w:pPr>
      <w:r>
        <w:rPr>
          <w:rFonts w:ascii="Times New Roman"/>
          <w:b/>
          <w:i w:val="false"/>
          <w:color w:val="000000"/>
        </w:rPr>
        <w:t xml:space="preserve"> 
Сапа және тиімділік көрсеткіштерінің мәні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6"/>
        <w:gridCol w:w="2560"/>
        <w:gridCol w:w="2695"/>
        <w:gridCol w:w="2561"/>
      </w:tblGrid>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есептілік жылындағы ағымдағы мәні</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Уақтылық</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 тапсырылған сәттен бастап белгіленген мерзімде қызмет көрсету жағдайларының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тәртібінің сапасына және ол туралы ақпаратқа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Ақпаратына электрондық форматта қол жеткізуге болатын қызметтердің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Қолданыстағы шағымдану тәртібіне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1" w:id="109"/>
    <w:p>
      <w:pPr>
        <w:spacing w:after="0"/>
        <w:ind w:left="0"/>
        <w:jc w:val="both"/>
      </w:pPr>
      <w:r>
        <w:rPr>
          <w:rFonts w:ascii="Times New Roman"/>
          <w:b w:val="false"/>
          <w:i w:val="false"/>
          <w:color w:val="000000"/>
          <w:sz w:val="28"/>
        </w:rPr>
        <w:t xml:space="preserve">
«Әскерге шақырылушыларға      </w:t>
      </w:r>
      <w:r>
        <w:br/>
      </w:r>
      <w:r>
        <w:rPr>
          <w:rFonts w:ascii="Times New Roman"/>
          <w:b w:val="false"/>
          <w:i w:val="false"/>
          <w:color w:val="000000"/>
          <w:sz w:val="28"/>
        </w:rPr>
        <w:t xml:space="preserve">
әскерге шақыру учаскелеріне тіркеу </w:t>
      </w:r>
      <w:r>
        <w:br/>
      </w:r>
      <w:r>
        <w:rPr>
          <w:rFonts w:ascii="Times New Roman"/>
          <w:b w:val="false"/>
          <w:i w:val="false"/>
          <w:color w:val="000000"/>
          <w:sz w:val="28"/>
        </w:rPr>
        <w:t xml:space="preserve">
туралы куәліктер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109"/>
    <w:p>
      <w:pPr>
        <w:spacing w:after="0"/>
        <w:ind w:left="0"/>
        <w:jc w:val="both"/>
      </w:pPr>
      <w:r>
        <w:rPr>
          <w:rFonts w:ascii="Times New Roman"/>
          <w:b w:val="false"/>
          <w:i w:val="false"/>
          <w:color w:val="000000"/>
          <w:sz w:val="28"/>
        </w:rPr>
        <w:t>__________________________________ облысы</w:t>
      </w:r>
      <w:r>
        <w:br/>
      </w:r>
      <w:r>
        <w:rPr>
          <w:rFonts w:ascii="Times New Roman"/>
          <w:b w:val="false"/>
          <w:i w:val="false"/>
          <w:color w:val="000000"/>
          <w:sz w:val="28"/>
        </w:rPr>
        <w:t>
__________________________________ ауданы</w:t>
      </w:r>
      <w:r>
        <w:br/>
      </w:r>
      <w:r>
        <w:rPr>
          <w:rFonts w:ascii="Times New Roman"/>
          <w:b w:val="false"/>
          <w:i w:val="false"/>
          <w:color w:val="000000"/>
          <w:sz w:val="28"/>
        </w:rPr>
        <w:t>
қорғаныс істері жөніндегі басқармасының</w:t>
      </w:r>
      <w:r>
        <w:br/>
      </w:r>
      <w:r>
        <w:rPr>
          <w:rFonts w:ascii="Times New Roman"/>
          <w:b w:val="false"/>
          <w:i w:val="false"/>
          <w:color w:val="000000"/>
          <w:sz w:val="28"/>
        </w:rPr>
        <w:t>
(бөлімінің) бастығына</w:t>
      </w:r>
    </w:p>
    <w:bookmarkStart w:name="z1152" w:id="110"/>
    <w:p>
      <w:pPr>
        <w:spacing w:after="0"/>
        <w:ind w:left="0"/>
        <w:jc w:val="left"/>
      </w:pPr>
      <w:r>
        <w:rPr>
          <w:rFonts w:ascii="Times New Roman"/>
          <w:b/>
          <w:i w:val="false"/>
          <w:color w:val="000000"/>
        </w:rPr>
        <w:t xml:space="preserve"> 
Әскерге шақырушыларға әскерге шақыру учаскелеріне тіркеу туралы куәліктер беру туралы</w:t>
      </w:r>
      <w:r>
        <w:br/>
      </w:r>
      <w:r>
        <w:rPr>
          <w:rFonts w:ascii="Times New Roman"/>
          <w:b/>
          <w:i w:val="false"/>
          <w:color w:val="000000"/>
        </w:rPr>
        <w:t>
ӨТІНІШ</w:t>
      </w:r>
    </w:p>
    <w:bookmarkEnd w:id="110"/>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(тегі, аты мен әкесінің аты)</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(туған күні, айы, жылы)</w:t>
      </w:r>
      <w:r>
        <w:br/>
      </w:r>
      <w:r>
        <w:rPr>
          <w:rFonts w:ascii="Times New Roman"/>
          <w:b w:val="false"/>
          <w:i w:val="false"/>
          <w:color w:val="000000"/>
          <w:sz w:val="28"/>
        </w:rPr>
        <w:t>
3.___________________________________________________________________</w:t>
      </w:r>
      <w:r>
        <w:br/>
      </w:r>
      <w:r>
        <w:rPr>
          <w:rFonts w:ascii="Times New Roman"/>
          <w:b w:val="false"/>
          <w:i w:val="false"/>
          <w:color w:val="000000"/>
          <w:sz w:val="28"/>
        </w:rPr>
        <w:t>
                  (туған жері – селосы, кенті, ауданы, облысы)</w:t>
      </w:r>
      <w:r>
        <w:br/>
      </w:r>
      <w:r>
        <w:rPr>
          <w:rFonts w:ascii="Times New Roman"/>
          <w:b w:val="false"/>
          <w:i w:val="false"/>
          <w:color w:val="000000"/>
          <w:sz w:val="28"/>
        </w:rPr>
        <w:t>
4.___________________________________________________________________</w:t>
      </w:r>
      <w:r>
        <w:br/>
      </w:r>
      <w:r>
        <w:rPr>
          <w:rFonts w:ascii="Times New Roman"/>
          <w:b w:val="false"/>
          <w:i w:val="false"/>
          <w:color w:val="000000"/>
          <w:sz w:val="28"/>
        </w:rPr>
        <w:t>
                           (отбасы жағдайы)</w:t>
      </w:r>
      <w:r>
        <w:br/>
      </w:r>
      <w:r>
        <w:rPr>
          <w:rFonts w:ascii="Times New Roman"/>
          <w:b w:val="false"/>
          <w:i w:val="false"/>
          <w:color w:val="000000"/>
          <w:sz w:val="28"/>
        </w:rPr>
        <w:t>
5.___________________________________________________________________</w:t>
      </w:r>
      <w:r>
        <w:br/>
      </w:r>
      <w:r>
        <w:rPr>
          <w:rFonts w:ascii="Times New Roman"/>
          <w:b w:val="false"/>
          <w:i w:val="false"/>
          <w:color w:val="000000"/>
          <w:sz w:val="28"/>
        </w:rPr>
        <w:t>
                         (тұрғылықты жерінің мекенжайы)</w:t>
      </w:r>
      <w:r>
        <w:br/>
      </w:r>
      <w:r>
        <w:rPr>
          <w:rFonts w:ascii="Times New Roman"/>
          <w:b w:val="false"/>
          <w:i w:val="false"/>
          <w:color w:val="000000"/>
          <w:sz w:val="28"/>
        </w:rPr>
        <w:t>
6.___________________________________________________________________</w:t>
      </w:r>
      <w:r>
        <w:br/>
      </w:r>
      <w:r>
        <w:rPr>
          <w:rFonts w:ascii="Times New Roman"/>
          <w:b w:val="false"/>
          <w:i w:val="false"/>
          <w:color w:val="000000"/>
          <w:sz w:val="28"/>
        </w:rPr>
        <w:t xml:space="preserve">
                (соңғы жұмыс орны мен атқарған лауазымы)      </w:t>
      </w:r>
    </w:p>
    <w:bookmarkStart w:name="z1153" w:id="111"/>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(себебі көрсетілсін)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байланысты әскерге шақыру учаскелеріне тіркеу туралы куәлік беруіңізді сұраймын. </w:t>
      </w:r>
      <w:r>
        <w:br/>
      </w:r>
      <w:r>
        <w:rPr>
          <w:rFonts w:ascii="Times New Roman"/>
          <w:b w:val="false"/>
          <w:i w:val="false"/>
          <w:color w:val="000000"/>
          <w:sz w:val="28"/>
        </w:rPr>
        <w:t>
      Өтінішке мыналарды қоса беремін:</w:t>
      </w:r>
      <w:r>
        <w:br/>
      </w:r>
      <w:r>
        <w:rPr>
          <w:rFonts w:ascii="Times New Roman"/>
          <w:b w:val="false"/>
          <w:i w:val="false"/>
          <w:color w:val="000000"/>
          <w:sz w:val="28"/>
        </w:rPr>
        <w:t>
</w:t>
      </w:r>
      <w:r>
        <w:rPr>
          <w:rFonts w:ascii="Times New Roman"/>
          <w:b w:val="false"/>
          <w:i w:val="false"/>
          <w:color w:val="000000"/>
          <w:sz w:val="28"/>
        </w:rPr>
        <w:t>
      1. Фотосурет 3х4 – 2 дана.</w:t>
      </w:r>
      <w:r>
        <w:br/>
      </w:r>
      <w:r>
        <w:rPr>
          <w:rFonts w:ascii="Times New Roman"/>
          <w:b w:val="false"/>
          <w:i w:val="false"/>
          <w:color w:val="000000"/>
          <w:sz w:val="28"/>
        </w:rPr>
        <w:t>
</w:t>
      </w:r>
      <w:r>
        <w:rPr>
          <w:rFonts w:ascii="Times New Roman"/>
          <w:b w:val="false"/>
          <w:i w:val="false"/>
          <w:color w:val="000000"/>
          <w:sz w:val="28"/>
        </w:rPr>
        <w:t>
      2. Жеке куәліктің көшірмесін.</w:t>
      </w:r>
    </w:p>
    <w:bookmarkEnd w:id="111"/>
    <w:bookmarkStart w:name="z1156" w:id="112"/>
    <w:p>
      <w:pPr>
        <w:spacing w:after="0"/>
        <w:ind w:left="0"/>
        <w:jc w:val="both"/>
      </w:pPr>
      <w:r>
        <w:rPr>
          <w:rFonts w:ascii="Times New Roman"/>
          <w:b w:val="false"/>
          <w:i w:val="false"/>
          <w:color w:val="000000"/>
          <w:sz w:val="28"/>
        </w:rPr>
        <w:t xml:space="preserve">      20 ___ ж. «_____» _____________       __________________ </w:t>
      </w:r>
      <w:r>
        <w:br/>
      </w:r>
      <w:r>
        <w:rPr>
          <w:rFonts w:ascii="Times New Roman"/>
          <w:b w:val="false"/>
          <w:i w:val="false"/>
          <w:color w:val="000000"/>
          <w:sz w:val="28"/>
        </w:rPr>
        <w:t>
                                                (қолы)</w:t>
      </w:r>
      <w:r>
        <w:br/>
      </w: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Әскери міндеттілер үшін өзімен бірге мыналар болсын:</w:t>
      </w:r>
      <w:r>
        <w:br/>
      </w:r>
      <w:r>
        <w:rPr>
          <w:rFonts w:ascii="Times New Roman"/>
          <w:b w:val="false"/>
          <w:i w:val="false"/>
          <w:color w:val="000000"/>
          <w:sz w:val="28"/>
        </w:rPr>
        <w:t>
</w:t>
      </w:r>
      <w:r>
        <w:rPr>
          <w:rFonts w:ascii="Times New Roman"/>
          <w:b w:val="false"/>
          <w:i w:val="false"/>
          <w:color w:val="000000"/>
          <w:sz w:val="28"/>
        </w:rPr>
        <w:t>
      1. Азаматтарды тіркеу кітабы (мекенжай анықтамасы) мен әскери есепке алу құжаты (бар болған кезде).</w:t>
      </w:r>
      <w:r>
        <w:br/>
      </w:r>
      <w:r>
        <w:rPr>
          <w:rFonts w:ascii="Times New Roman"/>
          <w:b w:val="false"/>
          <w:i w:val="false"/>
          <w:color w:val="000000"/>
          <w:sz w:val="28"/>
        </w:rPr>
        <w:t>
</w:t>
      </w:r>
      <w:r>
        <w:rPr>
          <w:rFonts w:ascii="Times New Roman"/>
          <w:b w:val="false"/>
          <w:i w:val="false"/>
          <w:color w:val="000000"/>
          <w:sz w:val="28"/>
        </w:rPr>
        <w:t>
      2. Әскери-техникалық және басқа да мамандықтар бойынша даярлықтан өткен азаматтар үшін – әскери оқытылған резервті даярлау бағдарламасы бойынша оқуды аяқтағаны туралы сертификат.</w:t>
      </w:r>
      <w:r>
        <w:br/>
      </w:r>
      <w:r>
        <w:rPr>
          <w:rFonts w:ascii="Times New Roman"/>
          <w:b w:val="false"/>
          <w:i w:val="false"/>
          <w:color w:val="000000"/>
          <w:sz w:val="28"/>
        </w:rPr>
        <w:t>
</w:t>
      </w:r>
      <w:r>
        <w:rPr>
          <w:rFonts w:ascii="Times New Roman"/>
          <w:b w:val="false"/>
          <w:i w:val="false"/>
          <w:color w:val="000000"/>
          <w:sz w:val="28"/>
        </w:rPr>
        <w:t>
      3. Білім беру ұйымын аяқтағаннан кейін әскери-есептік мамандық алған және әскери есепке қоюға жататын әйелдер үшін – оқу орнын аяқтағанын растайтын құжат.</w:t>
      </w:r>
      <w:r>
        <w:br/>
      </w:r>
      <w:r>
        <w:rPr>
          <w:rFonts w:ascii="Times New Roman"/>
          <w:b w:val="false"/>
          <w:i w:val="false"/>
          <w:color w:val="000000"/>
          <w:sz w:val="28"/>
        </w:rPr>
        <w:t>
</w:t>
      </w:r>
      <w:r>
        <w:rPr>
          <w:rFonts w:ascii="Times New Roman"/>
          <w:b w:val="false"/>
          <w:i w:val="false"/>
          <w:color w:val="000000"/>
          <w:sz w:val="28"/>
        </w:rPr>
        <w:t>
      4. Бостандығынан айыру орындарынан босатылған адамдар үшін – босатылғаны туралы анықтама.</w:t>
      </w:r>
      <w:r>
        <w:br/>
      </w:r>
      <w:r>
        <w:rPr>
          <w:rFonts w:ascii="Times New Roman"/>
          <w:b w:val="false"/>
          <w:i w:val="false"/>
          <w:color w:val="000000"/>
          <w:sz w:val="28"/>
        </w:rPr>
        <w:t>
</w:t>
      </w:r>
      <w:r>
        <w:rPr>
          <w:rFonts w:ascii="Times New Roman"/>
          <w:b w:val="false"/>
          <w:i w:val="false"/>
          <w:color w:val="000000"/>
          <w:sz w:val="28"/>
        </w:rPr>
        <w:t>
      5. Құқық қорғау органдарынан және арнаулы органдардан шығарылғандар үшін – осы органдардың әскери есепке қоюға арналған нұсқамасы.</w:t>
      </w:r>
      <w:r>
        <w:br/>
      </w:r>
      <w:r>
        <w:rPr>
          <w:rFonts w:ascii="Times New Roman"/>
          <w:b w:val="false"/>
          <w:i w:val="false"/>
          <w:color w:val="000000"/>
          <w:sz w:val="28"/>
        </w:rPr>
        <w:t>
</w:t>
      </w:r>
      <w:r>
        <w:rPr>
          <w:rFonts w:ascii="Times New Roman"/>
          <w:b w:val="false"/>
          <w:i w:val="false"/>
          <w:color w:val="000000"/>
          <w:sz w:val="28"/>
        </w:rPr>
        <w:t>
      6. Басқа мемлекеттерден Қазақстан Республикасына тұрақты тұруға  келген азаматтар үшін – әскери қызметке қатысын растайтын құжат.</w:t>
      </w:r>
      <w:r>
        <w:br/>
      </w:r>
      <w:r>
        <w:rPr>
          <w:rFonts w:ascii="Times New Roman"/>
          <w:b w:val="false"/>
          <w:i w:val="false"/>
          <w:color w:val="000000"/>
          <w:sz w:val="28"/>
        </w:rPr>
        <w:t>
</w:t>
      </w:r>
      <w:r>
        <w:rPr>
          <w:rFonts w:ascii="Times New Roman"/>
          <w:b w:val="false"/>
          <w:i w:val="false"/>
          <w:color w:val="000000"/>
          <w:sz w:val="28"/>
        </w:rPr>
        <w:t>
      7. Ескі үлгідегі әскери билетті, уақытша куәлікті (әскери билеттің орнына) ауыстырған кезде – ескі үлгідегі әскери билеттің, уақытша куәліктің (әскери билеттің орнына) түпнұсқасы.</w:t>
      </w:r>
      <w:r>
        <w:br/>
      </w:r>
      <w:r>
        <w:rPr>
          <w:rFonts w:ascii="Times New Roman"/>
          <w:b w:val="false"/>
          <w:i w:val="false"/>
          <w:color w:val="000000"/>
          <w:sz w:val="28"/>
        </w:rPr>
        <w:t>
</w:t>
      </w:r>
      <w:r>
        <w:rPr>
          <w:rFonts w:ascii="Times New Roman"/>
          <w:b w:val="false"/>
          <w:i w:val="false"/>
          <w:color w:val="000000"/>
          <w:sz w:val="28"/>
        </w:rPr>
        <w:t>
      8. Азаматтық ЖОО жанындағы әскери кафедраларда запастағы офицерлер бағдарламалары бойынша оқытудан өткен адамдар үшін – даярлықтан өту туралы белгілері бар тіркеу туралы куәлік (әскери билет).</w:t>
      </w:r>
      <w:r>
        <w:br/>
      </w:r>
      <w:r>
        <w:rPr>
          <w:rFonts w:ascii="Times New Roman"/>
          <w:b w:val="false"/>
          <w:i w:val="false"/>
          <w:color w:val="000000"/>
          <w:sz w:val="28"/>
        </w:rPr>
        <w:t>
</w:t>
      </w:r>
      <w:r>
        <w:rPr>
          <w:rFonts w:ascii="Times New Roman"/>
          <w:b w:val="false"/>
          <w:i w:val="false"/>
          <w:color w:val="000000"/>
          <w:sz w:val="28"/>
        </w:rPr>
        <w:t>
      9. Құжаттарының жоғалуына кінәлі емес адамдар үшін мыналардан анықтамалар:</w:t>
      </w:r>
      <w:r>
        <w:br/>
      </w:r>
      <w:r>
        <w:rPr>
          <w:rFonts w:ascii="Times New Roman"/>
          <w:b w:val="false"/>
          <w:i w:val="false"/>
          <w:color w:val="000000"/>
          <w:sz w:val="28"/>
        </w:rPr>
        <w:t>
</w:t>
      </w:r>
      <w:r>
        <w:rPr>
          <w:rFonts w:ascii="Times New Roman"/>
          <w:b w:val="false"/>
          <w:i w:val="false"/>
          <w:color w:val="000000"/>
          <w:sz w:val="28"/>
        </w:rPr>
        <w:t>
      Ішкі істер министрлігінің аумақтық органдарынан – құжаттардың ұрлану фактісі белгіленген кезде;</w:t>
      </w:r>
      <w:r>
        <w:br/>
      </w:r>
      <w:r>
        <w:rPr>
          <w:rFonts w:ascii="Times New Roman"/>
          <w:b w:val="false"/>
          <w:i w:val="false"/>
          <w:color w:val="000000"/>
          <w:sz w:val="28"/>
        </w:rPr>
        <w:t>
</w:t>
      </w:r>
      <w:r>
        <w:rPr>
          <w:rFonts w:ascii="Times New Roman"/>
          <w:b w:val="false"/>
          <w:i w:val="false"/>
          <w:color w:val="000000"/>
          <w:sz w:val="28"/>
        </w:rPr>
        <w:t>
      Мемлекеттік өртке қарсы қызметтің аумақтық органдарынан – өрт кезінде құжаттардың жойылу фактісі белгіленген кезде;</w:t>
      </w:r>
      <w:r>
        <w:br/>
      </w:r>
      <w:r>
        <w:rPr>
          <w:rFonts w:ascii="Times New Roman"/>
          <w:b w:val="false"/>
          <w:i w:val="false"/>
          <w:color w:val="000000"/>
          <w:sz w:val="28"/>
        </w:rPr>
        <w:t>
</w:t>
      </w:r>
      <w:r>
        <w:rPr>
          <w:rFonts w:ascii="Times New Roman"/>
          <w:b w:val="false"/>
          <w:i w:val="false"/>
          <w:color w:val="000000"/>
          <w:sz w:val="28"/>
        </w:rPr>
        <w:t>
      Төтенше жағдайлар министрлігінің аумақтық органдарынан – құжаттар зілзала кезінде жоғалған (жойылған) жағдайда.</w:t>
      </w:r>
      <w:r>
        <w:br/>
      </w:r>
      <w:r>
        <w:rPr>
          <w:rFonts w:ascii="Times New Roman"/>
          <w:b w:val="false"/>
          <w:i w:val="false"/>
          <w:color w:val="000000"/>
          <w:sz w:val="28"/>
        </w:rPr>
        <w:t>
</w:t>
      </w:r>
      <w:r>
        <w:rPr>
          <w:rFonts w:ascii="Times New Roman"/>
          <w:b w:val="false"/>
          <w:i w:val="false"/>
          <w:color w:val="000000"/>
          <w:sz w:val="28"/>
        </w:rPr>
        <w:t>
      10. Тегі, аты, әкесінің аты немесе басқа да есептік деректері өзгерген кезде – растайтын құжаттардың көшірмелері.</w:t>
      </w:r>
      <w:r>
        <w:br/>
      </w:r>
      <w:r>
        <w:rPr>
          <w:rFonts w:ascii="Times New Roman"/>
          <w:b w:val="false"/>
          <w:i w:val="false"/>
          <w:color w:val="000000"/>
          <w:sz w:val="28"/>
        </w:rPr>
        <w:t>
</w:t>
      </w:r>
      <w:r>
        <w:rPr>
          <w:rFonts w:ascii="Times New Roman"/>
          <w:b w:val="false"/>
          <w:i w:val="false"/>
          <w:color w:val="000000"/>
          <w:sz w:val="28"/>
        </w:rPr>
        <w:t>
      11. Офицерлер құрамының әскери атағы қалпына келтірілген адамдар үшін – сот шешімі.</w:t>
      </w:r>
    </w:p>
    <w:bookmarkEnd w:id="112"/>
    <w:bookmarkStart w:name="z1172" w:id="1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29 желтоқсандағы </w:t>
      </w:r>
      <w:r>
        <w:br/>
      </w:r>
      <w:r>
        <w:rPr>
          <w:rFonts w:ascii="Times New Roman"/>
          <w:b w:val="false"/>
          <w:i w:val="false"/>
          <w:color w:val="000000"/>
          <w:sz w:val="28"/>
        </w:rPr>
        <w:t xml:space="preserve">
№ 2223 қаулысымен     </w:t>
      </w:r>
      <w:r>
        <w:br/>
      </w:r>
      <w:r>
        <w:rPr>
          <w:rFonts w:ascii="Times New Roman"/>
          <w:b w:val="false"/>
          <w:i w:val="false"/>
          <w:color w:val="000000"/>
          <w:sz w:val="28"/>
        </w:rPr>
        <w:t xml:space="preserve">
бекітілген        </w:t>
      </w:r>
    </w:p>
    <w:bookmarkEnd w:id="113"/>
    <w:bookmarkStart w:name="z1174" w:id="114"/>
    <w:p>
      <w:pPr>
        <w:spacing w:after="0"/>
        <w:ind w:left="0"/>
        <w:jc w:val="left"/>
      </w:pPr>
      <w:r>
        <w:rPr>
          <w:rFonts w:ascii="Times New Roman"/>
          <w:b/>
          <w:i w:val="false"/>
          <w:color w:val="000000"/>
        </w:rPr>
        <w:t xml:space="preserve"> 
«Азаматтың әскери қызметке қатыстылығы туралы анықтамалар беру»</w:t>
      </w:r>
      <w:r>
        <w:br/>
      </w:r>
      <w:r>
        <w:rPr>
          <w:rFonts w:ascii="Times New Roman"/>
          <w:b/>
          <w:i w:val="false"/>
          <w:color w:val="000000"/>
        </w:rPr>
        <w:t>
мемлекеттік қызмет стандарты</w:t>
      </w:r>
    </w:p>
    <w:bookmarkEnd w:id="114"/>
    <w:p>
      <w:pPr>
        <w:spacing w:after="0"/>
        <w:ind w:left="0"/>
        <w:jc w:val="both"/>
      </w:pPr>
      <w:r>
        <w:rPr>
          <w:rFonts w:ascii="Times New Roman"/>
          <w:b w:val="false"/>
          <w:i w:val="false"/>
          <w:color w:val="ff0000"/>
          <w:sz w:val="28"/>
        </w:rPr>
        <w:t xml:space="preserve">      Ескерту. Қаулы стандартпен толықтырылды - ҚР Үкіметінің 29.12.2012 </w:t>
      </w:r>
      <w:r>
        <w:rPr>
          <w:rFonts w:ascii="Times New Roman"/>
          <w:b w:val="false"/>
          <w:i w:val="false"/>
          <w:color w:val="ff0000"/>
          <w:sz w:val="28"/>
        </w:rPr>
        <w:t>N 1741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1175" w:id="115"/>
    <w:p>
      <w:pPr>
        <w:spacing w:after="0"/>
        <w:ind w:left="0"/>
        <w:jc w:val="left"/>
      </w:pPr>
      <w:r>
        <w:rPr>
          <w:rFonts w:ascii="Times New Roman"/>
          <w:b/>
          <w:i w:val="false"/>
          <w:color w:val="000000"/>
        </w:rPr>
        <w:t xml:space="preserve"> 
1. Жалпы ережелер</w:t>
      </w:r>
    </w:p>
    <w:bookmarkEnd w:id="115"/>
    <w:bookmarkStart w:name="z1176" w:id="116"/>
    <w:p>
      <w:pPr>
        <w:spacing w:after="0"/>
        <w:ind w:left="0"/>
        <w:jc w:val="both"/>
      </w:pPr>
      <w:r>
        <w:rPr>
          <w:rFonts w:ascii="Times New Roman"/>
          <w:b w:val="false"/>
          <w:i w:val="false"/>
          <w:color w:val="000000"/>
          <w:sz w:val="28"/>
        </w:rPr>
        <w:t>
      1. Мемлекеттік қызмет жергілікті әскери басқару органдары (бұдан әрі – уәкілетті орган) тарапынан, сондай-ақ халыққа қызмет көрсету орталықтары (бұдан әрі – орталық) арқылы көрсетіледі, олардың мекенжайлары мен телефондары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Шалғай елді мекендердің тұрғындарына қолжетімділікті қамтамасыз ету мақсатында мемлекеттік қызмет көрсету мобильді халыққа қызмет көрсету орталықтары арқылы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«Әскери қызмет және әскери қызметшілердің мәртебесі туралы» 2012 жылғы 16 ақпандағы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Қазақстан Республикасы Үкіметінің 2012 жылғы 27 маусымдағы № 859 қаулысымен бекітілген Әскери міндеттілер мен әскерге шақырылушыларды әскери есепке алуды жүргізу қағидаларының </w:t>
      </w:r>
      <w:r>
        <w:rPr>
          <w:rFonts w:ascii="Times New Roman"/>
          <w:b w:val="false"/>
          <w:i w:val="false"/>
          <w:color w:val="000000"/>
          <w:sz w:val="28"/>
        </w:rPr>
        <w:t>54</w:t>
      </w:r>
      <w:r>
        <w:rPr>
          <w:rFonts w:ascii="Times New Roman"/>
          <w:b w:val="false"/>
          <w:i w:val="false"/>
          <w:color w:val="000000"/>
          <w:sz w:val="28"/>
        </w:rPr>
        <w:t>, </w:t>
      </w:r>
      <w:r>
        <w:rPr>
          <w:rFonts w:ascii="Times New Roman"/>
          <w:b w:val="false"/>
          <w:i w:val="false"/>
          <w:color w:val="000000"/>
          <w:sz w:val="28"/>
        </w:rPr>
        <w:t>63</w:t>
      </w:r>
      <w:r>
        <w:rPr>
          <w:rFonts w:ascii="Times New Roman"/>
          <w:b w:val="false"/>
          <w:i w:val="false"/>
          <w:color w:val="000000"/>
          <w:sz w:val="28"/>
        </w:rPr>
        <w:t>, </w:t>
      </w:r>
      <w:r>
        <w:rPr>
          <w:rFonts w:ascii="Times New Roman"/>
          <w:b w:val="false"/>
          <w:i w:val="false"/>
          <w:color w:val="000000"/>
          <w:sz w:val="28"/>
        </w:rPr>
        <w:t>64</w:t>
      </w:r>
      <w:r>
        <w:rPr>
          <w:rFonts w:ascii="Times New Roman"/>
          <w:b w:val="false"/>
          <w:i w:val="false"/>
          <w:color w:val="000000"/>
          <w:sz w:val="28"/>
        </w:rPr>
        <w:t>, </w:t>
      </w:r>
      <w:r>
        <w:rPr>
          <w:rFonts w:ascii="Times New Roman"/>
          <w:b w:val="false"/>
          <w:i w:val="false"/>
          <w:color w:val="000000"/>
          <w:sz w:val="28"/>
        </w:rPr>
        <w:t>68</w:t>
      </w:r>
      <w:r>
        <w:rPr>
          <w:rFonts w:ascii="Times New Roman"/>
          <w:b w:val="false"/>
          <w:i w:val="false"/>
          <w:color w:val="000000"/>
          <w:sz w:val="28"/>
        </w:rPr>
        <w:t>, </w:t>
      </w:r>
      <w:r>
        <w:rPr>
          <w:rFonts w:ascii="Times New Roman"/>
          <w:b w:val="false"/>
          <w:i w:val="false"/>
          <w:color w:val="000000"/>
          <w:sz w:val="28"/>
        </w:rPr>
        <w:t>88-тармақтарына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министрлігінің www.mod.gov.kz интернет-ресурсында;</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 «Халыққа қызмет көрсету орталығы» республикалық мемлекеттік кәсіпорнының (бұдан әрі – орталық РМК) www.con.gov.kz интернет-ресурсында;</w:t>
      </w:r>
      <w:r>
        <w:br/>
      </w:r>
      <w:r>
        <w:rPr>
          <w:rFonts w:ascii="Times New Roman"/>
          <w:b w:val="false"/>
          <w:i w:val="false"/>
          <w:color w:val="000000"/>
          <w:sz w:val="28"/>
        </w:rPr>
        <w:t>
</w:t>
      </w:r>
      <w:r>
        <w:rPr>
          <w:rFonts w:ascii="Times New Roman"/>
          <w:b w:val="false"/>
          <w:i w:val="false"/>
          <w:color w:val="000000"/>
          <w:sz w:val="28"/>
        </w:rPr>
        <w:t>
      3) уәкілетті органның және орталықтың үй-жайларындағы стенділерде;</w:t>
      </w:r>
      <w:r>
        <w:br/>
      </w:r>
      <w:r>
        <w:rPr>
          <w:rFonts w:ascii="Times New Roman"/>
          <w:b w:val="false"/>
          <w:i w:val="false"/>
          <w:color w:val="000000"/>
          <w:sz w:val="28"/>
        </w:rPr>
        <w:t>
</w:t>
      </w:r>
      <w:r>
        <w:rPr>
          <w:rFonts w:ascii="Times New Roman"/>
          <w:b w:val="false"/>
          <w:i w:val="false"/>
          <w:color w:val="000000"/>
          <w:sz w:val="28"/>
        </w:rPr>
        <w:t>
      4) www.e.gov.kz «электрондық үкімет» веб-порталында орналастырылады.</w:t>
      </w:r>
      <w:r>
        <w:br/>
      </w:r>
      <w:r>
        <w:rPr>
          <w:rFonts w:ascii="Times New Roman"/>
          <w:b w:val="false"/>
          <w:i w:val="false"/>
          <w:color w:val="000000"/>
          <w:sz w:val="28"/>
        </w:rPr>
        <w:t>
</w:t>
      </w:r>
      <w:r>
        <w:rPr>
          <w:rFonts w:ascii="Times New Roman"/>
          <w:b w:val="false"/>
          <w:i w:val="false"/>
          <w:color w:val="000000"/>
          <w:sz w:val="28"/>
        </w:rPr>
        <w:t>
      Сондай-ақ, мемлекеттік қызмет көрсету тәртібі туралы ақпаратты call-орталықтың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тапсырылған әскери билеттің орнына (Қазақстан Республикасының шегінен тыс шыққан кезде) анықтама беру немесе мемлекеттік қызметті ұсынудан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w:t>
      </w:r>
      <w:r>
        <w:br/>
      </w:r>
      <w:r>
        <w:rPr>
          <w:rFonts w:ascii="Times New Roman"/>
          <w:b w:val="false"/>
          <w:i w:val="false"/>
          <w:color w:val="000000"/>
          <w:sz w:val="28"/>
        </w:rPr>
        <w:t>
</w:t>
      </w:r>
      <w:r>
        <w:rPr>
          <w:rFonts w:ascii="Times New Roman"/>
          <w:b w:val="false"/>
          <w:i w:val="false"/>
          <w:color w:val="000000"/>
          <w:sz w:val="28"/>
        </w:rPr>
        <w:t>
      1) әскери-есептік мамандығы жоқ әйелдерді;</w:t>
      </w:r>
      <w:r>
        <w:br/>
      </w:r>
      <w:r>
        <w:rPr>
          <w:rFonts w:ascii="Times New Roman"/>
          <w:b w:val="false"/>
          <w:i w:val="false"/>
          <w:color w:val="000000"/>
          <w:sz w:val="28"/>
        </w:rPr>
        <w:t>
</w:t>
      </w:r>
      <w:r>
        <w:rPr>
          <w:rFonts w:ascii="Times New Roman"/>
          <w:b w:val="false"/>
          <w:i w:val="false"/>
          <w:color w:val="000000"/>
          <w:sz w:val="28"/>
        </w:rPr>
        <w:t>
      2) «Әскери қызмет және әскери қызметшілердің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әскери міндетті өткеруден босатылған адамдарды;</w:t>
      </w:r>
      <w:r>
        <w:br/>
      </w:r>
      <w:r>
        <w:rPr>
          <w:rFonts w:ascii="Times New Roman"/>
          <w:b w:val="false"/>
          <w:i w:val="false"/>
          <w:color w:val="000000"/>
          <w:sz w:val="28"/>
        </w:rPr>
        <w:t>
</w:t>
      </w:r>
      <w:r>
        <w:rPr>
          <w:rFonts w:ascii="Times New Roman"/>
          <w:b w:val="false"/>
          <w:i w:val="false"/>
          <w:color w:val="000000"/>
          <w:sz w:val="28"/>
        </w:rPr>
        <w:t>
      3) бас бостандығынан айыру түрінде жазасын өтеп жүрген адамдарды;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шегінен тыс тұратын адамдарды қоспағанда, әскери есепке алынуға тиіс Қазақстан Республикасының азаматтарына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уәкілетті органға жүгінген кезде:</w:t>
      </w:r>
      <w:r>
        <w:br/>
      </w:r>
      <w:r>
        <w:rPr>
          <w:rFonts w:ascii="Times New Roman"/>
          <w:b w:val="false"/>
          <w:i w:val="false"/>
          <w:color w:val="000000"/>
          <w:sz w:val="28"/>
        </w:rPr>
        <w:t>
</w:t>
      </w:r>
      <w:r>
        <w:rPr>
          <w:rFonts w:ascii="Times New Roman"/>
          <w:b w:val="false"/>
          <w:i w:val="false"/>
          <w:color w:val="000000"/>
          <w:sz w:val="28"/>
        </w:rPr>
        <w:t>
      1) құжаттарды ресімдеу мерзімі - 1 жұмыс күні.</w:t>
      </w:r>
      <w:r>
        <w:br/>
      </w:r>
      <w:r>
        <w:rPr>
          <w:rFonts w:ascii="Times New Roman"/>
          <w:b w:val="false"/>
          <w:i w:val="false"/>
          <w:color w:val="000000"/>
          <w:sz w:val="28"/>
        </w:rPr>
        <w:t>
</w:t>
      </w:r>
      <w:r>
        <w:rPr>
          <w:rFonts w:ascii="Times New Roman"/>
          <w:b w:val="false"/>
          <w:i w:val="false"/>
          <w:color w:val="000000"/>
          <w:sz w:val="28"/>
        </w:rPr>
        <w:t>
      2) кезекте күту мерзімі –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құжаттарды тапсырған кезде 20 минуттан артық емес;</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ретінде құжаттар алу үшін күту мерзімі - жүгінген сәттен бастап 10 минуттан артық емес;</w:t>
      </w:r>
      <w:r>
        <w:br/>
      </w:r>
      <w:r>
        <w:rPr>
          <w:rFonts w:ascii="Times New Roman"/>
          <w:b w:val="false"/>
          <w:i w:val="false"/>
          <w:color w:val="000000"/>
          <w:sz w:val="28"/>
        </w:rPr>
        <w:t>
</w:t>
      </w:r>
      <w:r>
        <w:rPr>
          <w:rFonts w:ascii="Times New Roman"/>
          <w:b w:val="false"/>
          <w:i w:val="false"/>
          <w:color w:val="000000"/>
          <w:sz w:val="28"/>
        </w:rPr>
        <w:t>
      орталыққа жүгінген кезде:</w:t>
      </w:r>
      <w:r>
        <w:br/>
      </w:r>
      <w:r>
        <w:rPr>
          <w:rFonts w:ascii="Times New Roman"/>
          <w:b w:val="false"/>
          <w:i w:val="false"/>
          <w:color w:val="000000"/>
          <w:sz w:val="28"/>
        </w:rPr>
        <w:t>
</w:t>
      </w:r>
      <w:r>
        <w:rPr>
          <w:rFonts w:ascii="Times New Roman"/>
          <w:b w:val="false"/>
          <w:i w:val="false"/>
          <w:color w:val="000000"/>
          <w:sz w:val="28"/>
        </w:rPr>
        <w:t>
      1) құжаттарды ресімдеу мерзімі - уәкілетті органға қажетті құжаттар келіп түскен күннен бастап 1 жұмыс күні (құжаттарды қабылдау күні және беру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2) мемлекеттік қызметті алуға дейін жол берілген ең ұзақ уақыт - 20 минуттан артық емес;</w:t>
      </w:r>
      <w:r>
        <w:br/>
      </w:r>
      <w:r>
        <w:rPr>
          <w:rFonts w:ascii="Times New Roman"/>
          <w:b w:val="false"/>
          <w:i w:val="false"/>
          <w:color w:val="000000"/>
          <w:sz w:val="28"/>
        </w:rPr>
        <w:t>
</w:t>
      </w:r>
      <w:r>
        <w:rPr>
          <w:rFonts w:ascii="Times New Roman"/>
          <w:b w:val="false"/>
          <w:i w:val="false"/>
          <w:color w:val="000000"/>
          <w:sz w:val="28"/>
        </w:rPr>
        <w:t>
      3) жүгінген күні тұтынушыға қызмет көрсетудің жол берілген ең ұзақ уақыты 20 минуттан артық емес.</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уәкілетті органда – дүйсенбіден бастап жұманы қоса алғанда күн сайын сағат 9.00-ден сағат 17.00-ге дейін (сенбі, жексенбі және мереке күндерінен басқа), түскі үзіліс сағат 13.00-ден сағат 15.00-ге дейін;</w:t>
      </w:r>
      <w:r>
        <w:br/>
      </w:r>
      <w:r>
        <w:rPr>
          <w:rFonts w:ascii="Times New Roman"/>
          <w:b w:val="false"/>
          <w:i w:val="false"/>
          <w:color w:val="000000"/>
          <w:sz w:val="28"/>
        </w:rPr>
        <w:t>
</w:t>
      </w:r>
      <w:r>
        <w:rPr>
          <w:rFonts w:ascii="Times New Roman"/>
          <w:b w:val="false"/>
          <w:i w:val="false"/>
          <w:color w:val="000000"/>
          <w:sz w:val="28"/>
        </w:rPr>
        <w:t>
      2) орталықта – мемлекеттік қызмет еңбек </w:t>
      </w:r>
      <w:r>
        <w:rPr>
          <w:rFonts w:ascii="Times New Roman"/>
          <w:b w:val="false"/>
          <w:i w:val="false"/>
          <w:color w:val="000000"/>
          <w:sz w:val="28"/>
        </w:rPr>
        <w:t>заңнамасына</w:t>
      </w:r>
      <w:r>
        <w:rPr>
          <w:rFonts w:ascii="Times New Roman"/>
          <w:b w:val="false"/>
          <w:i w:val="false"/>
          <w:color w:val="000000"/>
          <w:sz w:val="28"/>
        </w:rPr>
        <w:t xml:space="preserve"> сәйкес демалыс және мереке күндерін қоспағанда, белгіленген жұмыс кестесіне сәйкес дүйсенбіден бастап сенбіні қоса алғанда, күн сайын сағат 9.00-ден сағат 20.00-ге дейін үзіліссіз көрсетіледі.</w:t>
      </w:r>
      <w:r>
        <w:br/>
      </w:r>
      <w:r>
        <w:rPr>
          <w:rFonts w:ascii="Times New Roman"/>
          <w:b w:val="false"/>
          <w:i w:val="false"/>
          <w:color w:val="000000"/>
          <w:sz w:val="28"/>
        </w:rPr>
        <w:t>
</w:t>
      </w:r>
      <w:r>
        <w:rPr>
          <w:rFonts w:ascii="Times New Roman"/>
          <w:b w:val="false"/>
          <w:i w:val="false"/>
          <w:color w:val="000000"/>
          <w:sz w:val="28"/>
        </w:rPr>
        <w:t>
      Қабылдау жедел қызмет көрсетусіз «электрондық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Мобильді орталықтар орталық бекіткен кестеге сәйкес, бірақ бір елді мекенде кемінде алты жұмыс сағаты құжаттарды қабылдауды жүзеге асырады.</w:t>
      </w:r>
      <w:r>
        <w:br/>
      </w:r>
      <w:r>
        <w:rPr>
          <w:rFonts w:ascii="Times New Roman"/>
          <w:b w:val="false"/>
          <w:i w:val="false"/>
          <w:color w:val="000000"/>
          <w:sz w:val="28"/>
        </w:rPr>
        <w:t>
</w:t>
      </w:r>
      <w:r>
        <w:rPr>
          <w:rFonts w:ascii="Times New Roman"/>
          <w:b w:val="false"/>
          <w:i w:val="false"/>
          <w:color w:val="000000"/>
          <w:sz w:val="28"/>
        </w:rPr>
        <w:t>
      10. Мемлекеттік қызмет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уәкілетті органның ғимараттарында көрсетіледі, онда дене мүмкіндіктері шектеулі адамдар үшін жағдайлар жасалған, қажетті құжаттардың тізбесі мен оларды толтыру үлгілері, нормативтік құқықтық актілерден үзінділер (үзінді көшірмелер) бар стенділермен жарақтандырылған күтуге және құжаттар толтыруға арналған орындар бар.</w:t>
      </w:r>
      <w:r>
        <w:br/>
      </w:r>
      <w:r>
        <w:rPr>
          <w:rFonts w:ascii="Times New Roman"/>
          <w:b w:val="false"/>
          <w:i w:val="false"/>
          <w:color w:val="000000"/>
          <w:sz w:val="28"/>
        </w:rPr>
        <w:t>
</w:t>
      </w:r>
      <w:r>
        <w:rPr>
          <w:rFonts w:ascii="Times New Roman"/>
          <w:b w:val="false"/>
          <w:i w:val="false"/>
          <w:color w:val="000000"/>
          <w:sz w:val="28"/>
        </w:rPr>
        <w:t>
      Мемлекеттік қызмет дене мүмкіндіктері шектеулі адамдарға пандустармен, күту залымен жабдықталған мемлекеттік қызмет алушының тұрғылықты жері бойынша орталықтың ғимаратында көрсетіледі. Залда анықтама бюросы, күтіп отыратын креслолар, толтырылған бланкілердің үлгілері бар ақпараттық стенділер орналасқан.</w:t>
      </w:r>
    </w:p>
    <w:bookmarkEnd w:id="116"/>
    <w:bookmarkStart w:name="z1209" w:id="117"/>
    <w:p>
      <w:pPr>
        <w:spacing w:after="0"/>
        <w:ind w:left="0"/>
        <w:jc w:val="left"/>
      </w:pPr>
      <w:r>
        <w:rPr>
          <w:rFonts w:ascii="Times New Roman"/>
          <w:b/>
          <w:i w:val="false"/>
          <w:color w:val="000000"/>
        </w:rPr>
        <w:t xml:space="preserve"> 
2. Мемлекеттік қызмет көрсету тәртібі</w:t>
      </w:r>
    </w:p>
    <w:bookmarkEnd w:id="117"/>
    <w:bookmarkStart w:name="z1210" w:id="118"/>
    <w:p>
      <w:pPr>
        <w:spacing w:after="0"/>
        <w:ind w:left="0"/>
        <w:jc w:val="both"/>
      </w:pPr>
      <w:r>
        <w:rPr>
          <w:rFonts w:ascii="Times New Roman"/>
          <w:b w:val="false"/>
          <w:i w:val="false"/>
          <w:color w:val="000000"/>
          <w:sz w:val="28"/>
        </w:rPr>
        <w:t>
      11. Мемлекеттік қызмет алу үшін тұтынушы немесе сенімхат бойынша оның уәкілетті өкілі уәкілетті органға немесе орталыққа мыналарды ұсынуы қажет:</w:t>
      </w:r>
      <w:r>
        <w:br/>
      </w:r>
      <w:r>
        <w:rPr>
          <w:rFonts w:ascii="Times New Roman"/>
          <w:b w:val="false"/>
          <w:i w:val="false"/>
          <w:color w:val="000000"/>
          <w:sz w:val="28"/>
        </w:rPr>
        <w:t>
</w:t>
      </w:r>
      <w:r>
        <w:rPr>
          <w:rFonts w:ascii="Times New Roman"/>
          <w:b w:val="false"/>
          <w:i w:val="false"/>
          <w:color w:val="000000"/>
          <w:sz w:val="28"/>
        </w:rPr>
        <w:t>
      тапсырылған әскери билеттің орнына анықтама алған кезде (Қазақстан Республикасының шегінен тыс шыққан кезде):</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w:t>
      </w:r>
      <w:r>
        <w:rPr>
          <w:rFonts w:ascii="Times New Roman"/>
          <w:b w:val="false"/>
          <w:i w:val="false"/>
          <w:color w:val="000000"/>
          <w:sz w:val="28"/>
        </w:rPr>
        <w:t>
      жеке куәлік;</w:t>
      </w:r>
      <w:r>
        <w:br/>
      </w:r>
      <w:r>
        <w:rPr>
          <w:rFonts w:ascii="Times New Roman"/>
          <w:b w:val="false"/>
          <w:i w:val="false"/>
          <w:color w:val="000000"/>
          <w:sz w:val="28"/>
        </w:rPr>
        <w:t>
</w:t>
      </w:r>
      <w:r>
        <w:rPr>
          <w:rFonts w:ascii="Times New Roman"/>
          <w:b w:val="false"/>
          <w:i w:val="false"/>
          <w:color w:val="000000"/>
          <w:sz w:val="28"/>
        </w:rPr>
        <w:t>
      тұрақты тұрғылықты жеріне тіркеу туралы мәлімет;</w:t>
      </w:r>
      <w:r>
        <w:br/>
      </w:r>
      <w:r>
        <w:rPr>
          <w:rFonts w:ascii="Times New Roman"/>
          <w:b w:val="false"/>
          <w:i w:val="false"/>
          <w:color w:val="000000"/>
          <w:sz w:val="28"/>
        </w:rPr>
        <w:t>
</w:t>
      </w:r>
      <w:r>
        <w:rPr>
          <w:rFonts w:ascii="Times New Roman"/>
          <w:b w:val="false"/>
          <w:i w:val="false"/>
          <w:color w:val="000000"/>
          <w:sz w:val="28"/>
        </w:rPr>
        <w:t>
      есептік-әскери құжат (тіркеу туралы куәлік, әскери билет, уақытша куәлік (әскери билеттің орнына), әскери билеттің орнына анықтама) – бар болған кезде;</w:t>
      </w:r>
      <w:r>
        <w:br/>
      </w:r>
      <w:r>
        <w:rPr>
          <w:rFonts w:ascii="Times New Roman"/>
          <w:b w:val="false"/>
          <w:i w:val="false"/>
          <w:color w:val="000000"/>
          <w:sz w:val="28"/>
        </w:rPr>
        <w:t>
</w:t>
      </w:r>
      <w:r>
        <w:rPr>
          <w:rFonts w:ascii="Times New Roman"/>
          <w:b w:val="false"/>
          <w:i w:val="false"/>
          <w:color w:val="000000"/>
          <w:sz w:val="28"/>
        </w:rPr>
        <w:t>
      көші-қон полициясының рұқсаты (түпнұсқасы).</w:t>
      </w:r>
      <w:r>
        <w:br/>
      </w:r>
      <w:r>
        <w:rPr>
          <w:rFonts w:ascii="Times New Roman"/>
          <w:b w:val="false"/>
          <w:i w:val="false"/>
          <w:color w:val="000000"/>
          <w:sz w:val="28"/>
        </w:rPr>
        <w:t>
</w:t>
      </w:r>
      <w:r>
        <w:rPr>
          <w:rFonts w:ascii="Times New Roman"/>
          <w:b w:val="false"/>
          <w:i w:val="false"/>
          <w:color w:val="000000"/>
          <w:sz w:val="28"/>
        </w:rPr>
        <w:t>
      Мемлекеттік ақпараттық жүйелерде бар тұтынушының жеке куәлігі туралы, тұрақты тұрғылықты жеріне тіркеу туралы мәліметтерді уәкілетті орган немесе орталық тиісті мемлекеттік ақпараттық жүйелерден орталықтың ақпараттық жүйесі арқылы уәкілетті адамның электрондық цифрлық қолтаңбасымен куәландырылған электрондық құжаттар үлгісінде алады.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 салыстырып тексеру үшін құжаттардың түпнұсқасын ұсынады.</w:t>
      </w:r>
      <w:r>
        <w:br/>
      </w:r>
      <w:r>
        <w:rPr>
          <w:rFonts w:ascii="Times New Roman"/>
          <w:b w:val="false"/>
          <w:i w:val="false"/>
          <w:color w:val="000000"/>
          <w:sz w:val="28"/>
        </w:rPr>
        <w:t>
</w:t>
      </w:r>
      <w:r>
        <w:rPr>
          <w:rFonts w:ascii="Times New Roman"/>
          <w:b w:val="false"/>
          <w:i w:val="false"/>
          <w:color w:val="000000"/>
          <w:sz w:val="28"/>
        </w:rPr>
        <w:t>
      Құжаттарды қабылдау кезінде уәкілетті органның немесе орталықтың қызметкері түпнұсқалардың түпнұсқалығын мемлекеттік ақпараттық жүйелерден алынған мәліметтермен салыстырып тексереді, одан кейін тұтынушыға түпнұсқаларды қайтарып береді.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w:t>
      </w:r>
      <w:r>
        <w:br/>
      </w:r>
      <w:r>
        <w:rPr>
          <w:rFonts w:ascii="Times New Roman"/>
          <w:b w:val="false"/>
          <w:i w:val="false"/>
          <w:color w:val="000000"/>
          <w:sz w:val="28"/>
        </w:rPr>
        <w:t>
</w:t>
      </w:r>
      <w:r>
        <w:rPr>
          <w:rFonts w:ascii="Times New Roman"/>
          <w:b w:val="false"/>
          <w:i w:val="false"/>
          <w:color w:val="000000"/>
          <w:sz w:val="28"/>
        </w:rPr>
        <w:t>
      1) уәкілетті органда өтініштің бланкісін уәкілетті органның қызметкері береді;</w:t>
      </w:r>
      <w:r>
        <w:br/>
      </w:r>
      <w:r>
        <w:rPr>
          <w:rFonts w:ascii="Times New Roman"/>
          <w:b w:val="false"/>
          <w:i w:val="false"/>
          <w:color w:val="000000"/>
          <w:sz w:val="28"/>
        </w:rPr>
        <w:t>
</w:t>
      </w:r>
      <w:r>
        <w:rPr>
          <w:rFonts w:ascii="Times New Roman"/>
          <w:b w:val="false"/>
          <w:i w:val="false"/>
          <w:color w:val="000000"/>
          <w:sz w:val="28"/>
        </w:rPr>
        <w:t>
      2) орталықта белгіленген үлгідегі өтініштің бланкісі күту залындағы арнайы тағанда, сондай-ақ орталықтың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Өтініштер бланкілерінің нысандары осы стандартқа </w:t>
      </w:r>
      <w:r>
        <w:rPr>
          <w:rFonts w:ascii="Times New Roman"/>
          <w:b w:val="false"/>
          <w:i w:val="false"/>
          <w:color w:val="000000"/>
          <w:sz w:val="28"/>
        </w:rPr>
        <w:t>4-қосымшада</w:t>
      </w:r>
      <w:r>
        <w:rPr>
          <w:rFonts w:ascii="Times New Roman"/>
          <w:b w:val="false"/>
          <w:i w:val="false"/>
          <w:color w:val="000000"/>
          <w:sz w:val="28"/>
        </w:rPr>
        <w:t xml:space="preserve"> көрсетілген және уәкілетті органның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www.mod.gov.kz., www.con.gov.kz. интернет-ресурсында көрсетілген мекенжайлар бойынша тұрғылықты жері бойынша уәкілетті органның лауазымды адамдарына немесе орталыққа тапсырады.</w:t>
      </w:r>
      <w:r>
        <w:br/>
      </w:r>
      <w:r>
        <w:rPr>
          <w:rFonts w:ascii="Times New Roman"/>
          <w:b w:val="false"/>
          <w:i w:val="false"/>
          <w:color w:val="000000"/>
          <w:sz w:val="28"/>
        </w:rPr>
        <w:t>
</w:t>
      </w:r>
      <w:r>
        <w:rPr>
          <w:rFonts w:ascii="Times New Roman"/>
          <w:b w:val="false"/>
          <w:i w:val="false"/>
          <w:color w:val="000000"/>
          <w:sz w:val="28"/>
        </w:rPr>
        <w:t>
      Уәкілетті органның жауапты адамының деректері www.mod.gov.kz. интернет-ресурсында, сондай-ақ уәкілетті органның үй-жайында көзге көрінетін жерлерде мемлекеттік және орыс тілдерінде орналастырылады.</w:t>
      </w:r>
      <w:r>
        <w:br/>
      </w:r>
      <w:r>
        <w:rPr>
          <w:rFonts w:ascii="Times New Roman"/>
          <w:b w:val="false"/>
          <w:i w:val="false"/>
          <w:color w:val="000000"/>
          <w:sz w:val="28"/>
        </w:rPr>
        <w:t>
</w:t>
      </w:r>
      <w:r>
        <w:rPr>
          <w:rFonts w:ascii="Times New Roman"/>
          <w:b w:val="false"/>
          <w:i w:val="false"/>
          <w:color w:val="000000"/>
          <w:sz w:val="28"/>
        </w:rPr>
        <w:t>
      Орталықтарда құжаттарды қабылдау операциялық залда «кедергісіз»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14. Уәкілетті органда немесе орталықта мемлекеттік қызметті алу үшін барлық қажетті құжаттарды тапсырған кезде тұтынушыға мыналарды:</w:t>
      </w:r>
      <w:r>
        <w:br/>
      </w:r>
      <w:r>
        <w:rPr>
          <w:rFonts w:ascii="Times New Roman"/>
          <w:b w:val="false"/>
          <w:i w:val="false"/>
          <w:color w:val="000000"/>
          <w:sz w:val="28"/>
        </w:rPr>
        <w:t>
</w:t>
      </w:r>
      <w:r>
        <w:rPr>
          <w:rFonts w:ascii="Times New Roman"/>
          <w:b w:val="false"/>
          <w:i w:val="false"/>
          <w:color w:val="000000"/>
          <w:sz w:val="28"/>
        </w:rPr>
        <w:t>
      1) құжаттардың нөмірлері мен қабылданған күнін;</w:t>
      </w:r>
      <w:r>
        <w:br/>
      </w:r>
      <w:r>
        <w:rPr>
          <w:rFonts w:ascii="Times New Roman"/>
          <w:b w:val="false"/>
          <w:i w:val="false"/>
          <w:color w:val="000000"/>
          <w:sz w:val="28"/>
        </w:rPr>
        <w:t>
</w:t>
      </w:r>
      <w:r>
        <w:rPr>
          <w:rFonts w:ascii="Times New Roman"/>
          <w:b w:val="false"/>
          <w:i w:val="false"/>
          <w:color w:val="000000"/>
          <w:sz w:val="28"/>
        </w:rPr>
        <w:t>
      2) сұралған мемлекеттік қызмет түрін;</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атауларын;</w:t>
      </w:r>
      <w:r>
        <w:br/>
      </w:r>
      <w:r>
        <w:rPr>
          <w:rFonts w:ascii="Times New Roman"/>
          <w:b w:val="false"/>
          <w:i w:val="false"/>
          <w:color w:val="000000"/>
          <w:sz w:val="28"/>
        </w:rPr>
        <w:t>
</w:t>
      </w:r>
      <w:r>
        <w:rPr>
          <w:rFonts w:ascii="Times New Roman"/>
          <w:b w:val="false"/>
          <w:i w:val="false"/>
          <w:color w:val="000000"/>
          <w:sz w:val="28"/>
        </w:rPr>
        <w:t>
      4) құжаттарды беру күнін, уақыты мен орнын;</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қызметкерінің тегін, атын, әкесінің атын;</w:t>
      </w:r>
      <w:r>
        <w:br/>
      </w:r>
      <w:r>
        <w:rPr>
          <w:rFonts w:ascii="Times New Roman"/>
          <w:b w:val="false"/>
          <w:i w:val="false"/>
          <w:color w:val="000000"/>
          <w:sz w:val="28"/>
        </w:rPr>
        <w:t>
</w:t>
      </w:r>
      <w:r>
        <w:rPr>
          <w:rFonts w:ascii="Times New Roman"/>
          <w:b w:val="false"/>
          <w:i w:val="false"/>
          <w:color w:val="000000"/>
          <w:sz w:val="28"/>
        </w:rPr>
        <w:t>
      6) тұтынушының тегін, атын, әкесінің атын, оның байланыс телефонын көрсете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 тұтынушыға беріледі:</w:t>
      </w:r>
      <w:r>
        <w:br/>
      </w:r>
      <w:r>
        <w:rPr>
          <w:rFonts w:ascii="Times New Roman"/>
          <w:b w:val="false"/>
          <w:i w:val="false"/>
          <w:color w:val="000000"/>
          <w:sz w:val="28"/>
        </w:rPr>
        <w:t>
</w:t>
      </w:r>
      <w:r>
        <w:rPr>
          <w:rFonts w:ascii="Times New Roman"/>
          <w:b w:val="false"/>
          <w:i w:val="false"/>
          <w:color w:val="000000"/>
          <w:sz w:val="28"/>
        </w:rPr>
        <w:t>
      1) уәкілетті органда тұтынушыға дайын құжаттарды беру тіркеу күні және құжаттарды қабылдаған адамның тегі, аты, әкесінің аты көрсетілген талон негізінде күн сайын жүзеге асырылады;</w:t>
      </w:r>
      <w:r>
        <w:br/>
      </w:r>
      <w:r>
        <w:rPr>
          <w:rFonts w:ascii="Times New Roman"/>
          <w:b w:val="false"/>
          <w:i w:val="false"/>
          <w:color w:val="000000"/>
          <w:sz w:val="28"/>
        </w:rPr>
        <w:t>
</w:t>
      </w:r>
      <w:r>
        <w:rPr>
          <w:rFonts w:ascii="Times New Roman"/>
          <w:b w:val="false"/>
          <w:i w:val="false"/>
          <w:color w:val="000000"/>
          <w:sz w:val="28"/>
        </w:rPr>
        <w:t>
      2) орталықта тұтынушыға дайын құжаттарды беруді орталықтың қызметкері қолхат негізінде онда көрсетілген мерзімде күн сайын «терезелер» арқылы жүзеге асырады.</w:t>
      </w:r>
      <w:r>
        <w:br/>
      </w:r>
      <w:r>
        <w:rPr>
          <w:rFonts w:ascii="Times New Roman"/>
          <w:b w:val="false"/>
          <w:i w:val="false"/>
          <w:color w:val="000000"/>
          <w:sz w:val="28"/>
        </w:rPr>
        <w:t>
</w:t>
      </w:r>
      <w:r>
        <w:rPr>
          <w:rFonts w:ascii="Times New Roman"/>
          <w:b w:val="false"/>
          <w:i w:val="false"/>
          <w:color w:val="000000"/>
          <w:sz w:val="28"/>
        </w:rPr>
        <w:t>
      Егер тұтынушы көрсетілген мерзімде қызмет нәтижелеріне өтініш жасамаған жағдайларда орталық оларды бір ай бойы сақтауды қамтамасыз етеді, содан кейін оларды уәкілетті органға береді.</w:t>
      </w:r>
      <w:r>
        <w:br/>
      </w:r>
      <w:r>
        <w:rPr>
          <w:rFonts w:ascii="Times New Roman"/>
          <w:b w:val="false"/>
          <w:i w:val="false"/>
          <w:color w:val="000000"/>
          <w:sz w:val="28"/>
        </w:rPr>
        <w:t>
</w:t>
      </w:r>
      <w:r>
        <w:rPr>
          <w:rFonts w:ascii="Times New Roman"/>
          <w:b w:val="false"/>
          <w:i w:val="false"/>
          <w:color w:val="000000"/>
          <w:sz w:val="28"/>
        </w:rPr>
        <w:t>
      16. Егер осы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талап етілетін құжаттардың барлығы ұсынылмаған жағдайларда, мемлекеттік қызмет көрсетуді ұсынудан бас тартылады.</w:t>
      </w:r>
      <w:r>
        <w:br/>
      </w:r>
      <w:r>
        <w:rPr>
          <w:rFonts w:ascii="Times New Roman"/>
          <w:b w:val="false"/>
          <w:i w:val="false"/>
          <w:color w:val="000000"/>
          <w:sz w:val="28"/>
        </w:rPr>
        <w:t>
</w:t>
      </w:r>
      <w:r>
        <w:rPr>
          <w:rFonts w:ascii="Times New Roman"/>
          <w:b w:val="false"/>
          <w:i w:val="false"/>
          <w:color w:val="000000"/>
          <w:sz w:val="28"/>
        </w:rPr>
        <w:t>
      Тұтынушы көрсетілген кедергілерді жойған кезде өтініш жалпы негіздерде қаралады.</w:t>
      </w:r>
      <w:r>
        <w:br/>
      </w:r>
      <w:r>
        <w:rPr>
          <w:rFonts w:ascii="Times New Roman"/>
          <w:b w:val="false"/>
          <w:i w:val="false"/>
          <w:color w:val="000000"/>
          <w:sz w:val="28"/>
        </w:rPr>
        <w:t>
</w:t>
      </w:r>
      <w:r>
        <w:rPr>
          <w:rFonts w:ascii="Times New Roman"/>
          <w:b w:val="false"/>
          <w:i w:val="false"/>
          <w:color w:val="000000"/>
          <w:sz w:val="28"/>
        </w:rPr>
        <w:t>
      Орталық қызметкері құжаттарды қабылдаудан бас тартқан кезде тұтынушыға жетпейтін құжаттарды көрсете отырып, қолхат береді.</w:t>
      </w:r>
    </w:p>
    <w:bookmarkEnd w:id="118"/>
    <w:bookmarkStart w:name="z1241" w:id="119"/>
    <w:p>
      <w:pPr>
        <w:spacing w:after="0"/>
        <w:ind w:left="0"/>
        <w:jc w:val="left"/>
      </w:pPr>
      <w:r>
        <w:rPr>
          <w:rFonts w:ascii="Times New Roman"/>
          <w:b/>
          <w:i w:val="false"/>
          <w:color w:val="000000"/>
        </w:rPr>
        <w:t xml:space="preserve"> 
3. Жұмыс қағидаттары</w:t>
      </w:r>
    </w:p>
    <w:bookmarkEnd w:id="119"/>
    <w:bookmarkStart w:name="z1242" w:id="120"/>
    <w:p>
      <w:pPr>
        <w:spacing w:after="0"/>
        <w:ind w:left="0"/>
        <w:jc w:val="both"/>
      </w:pPr>
      <w:r>
        <w:rPr>
          <w:rFonts w:ascii="Times New Roman"/>
          <w:b w:val="false"/>
          <w:i w:val="false"/>
          <w:color w:val="000000"/>
          <w:sz w:val="28"/>
        </w:rPr>
        <w:t>
      17. Орталықтың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міндеттерін орындаған кезде заңдылықты сақтау;</w:t>
      </w:r>
      <w:r>
        <w:br/>
      </w:r>
      <w:r>
        <w:rPr>
          <w:rFonts w:ascii="Times New Roman"/>
          <w:b w:val="false"/>
          <w:i w:val="false"/>
          <w:color w:val="000000"/>
          <w:sz w:val="28"/>
        </w:rPr>
        <w:t>
</w:t>
      </w:r>
      <w:r>
        <w:rPr>
          <w:rFonts w:ascii="Times New Roman"/>
          <w:b w:val="false"/>
          <w:i w:val="false"/>
          <w:color w:val="000000"/>
          <w:sz w:val="28"/>
        </w:rPr>
        <w:t>
      3) азаматтармен қарым-қатынас жасаудағы сыпайылық;</w:t>
      </w:r>
      <w:r>
        <w:br/>
      </w:r>
      <w:r>
        <w:rPr>
          <w:rFonts w:ascii="Times New Roman"/>
          <w:b w:val="false"/>
          <w:i w:val="false"/>
          <w:color w:val="000000"/>
          <w:sz w:val="28"/>
        </w:rPr>
        <w:t>
</w:t>
      </w:r>
      <w:r>
        <w:rPr>
          <w:rFonts w:ascii="Times New Roman"/>
          <w:b w:val="false"/>
          <w:i w:val="false"/>
          <w:color w:val="000000"/>
          <w:sz w:val="28"/>
        </w:rPr>
        <w:t>
      4) түпкілікті және толық ақпарат беру;</w:t>
      </w:r>
      <w:r>
        <w:br/>
      </w:r>
      <w:r>
        <w:rPr>
          <w:rFonts w:ascii="Times New Roman"/>
          <w:b w:val="false"/>
          <w:i w:val="false"/>
          <w:color w:val="000000"/>
          <w:sz w:val="28"/>
        </w:rPr>
        <w:t>
</w:t>
      </w:r>
      <w:r>
        <w:rPr>
          <w:rFonts w:ascii="Times New Roman"/>
          <w:b w:val="false"/>
          <w:i w:val="false"/>
          <w:color w:val="000000"/>
          <w:sz w:val="28"/>
        </w:rPr>
        <w:t>
      5) ақпараттың сақталуын, қорғалуын және оның құпиялылығын қамтамасыз ету;</w:t>
      </w:r>
      <w:r>
        <w:br/>
      </w:r>
      <w:r>
        <w:rPr>
          <w:rFonts w:ascii="Times New Roman"/>
          <w:b w:val="false"/>
          <w:i w:val="false"/>
          <w:color w:val="000000"/>
          <w:sz w:val="28"/>
        </w:rPr>
        <w:t>
</w:t>
      </w:r>
      <w:r>
        <w:rPr>
          <w:rFonts w:ascii="Times New Roman"/>
          <w:b w:val="false"/>
          <w:i w:val="false"/>
          <w:color w:val="000000"/>
          <w:sz w:val="28"/>
        </w:rPr>
        <w:t>
      6) құжаттардың сақталуын қамтамасыз ету.</w:t>
      </w:r>
    </w:p>
    <w:bookmarkEnd w:id="120"/>
    <w:bookmarkStart w:name="z1249" w:id="121"/>
    <w:p>
      <w:pPr>
        <w:spacing w:after="0"/>
        <w:ind w:left="0"/>
        <w:jc w:val="left"/>
      </w:pPr>
      <w:r>
        <w:rPr>
          <w:rFonts w:ascii="Times New Roman"/>
          <w:b/>
          <w:i w:val="false"/>
          <w:color w:val="000000"/>
        </w:rPr>
        <w:t xml:space="preserve"> 
4. Жұмыс нәтижелері</w:t>
      </w:r>
    </w:p>
    <w:bookmarkEnd w:id="121"/>
    <w:bookmarkStart w:name="z1250" w:id="122"/>
    <w:p>
      <w:pPr>
        <w:spacing w:after="0"/>
        <w:ind w:left="0"/>
        <w:jc w:val="both"/>
      </w:pPr>
      <w:r>
        <w:rPr>
          <w:rFonts w:ascii="Times New Roman"/>
          <w:b w:val="false"/>
          <w:i w:val="false"/>
          <w:color w:val="000000"/>
          <w:sz w:val="28"/>
        </w:rPr>
        <w:t>
      18. Өтініш иелеріне мемлекеттік қызмет көрсету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қолжетімділік көрсеткіштерімен өлшенеді, олар Қазақстан Республикасы Қорғаныс министрлігінің www.mod.gov.kz., орталық РМК-ның www.con.gov.kz интернет-ресурстарында, сондай-ақ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19. Мемлекеттік қызметтерді көрсететін мемлекеттік органның, мекеменің немесе өзге де субъектілердің жұмысы бағаланатын мемлекеттік қызметтер сапасы және қолжетімділігі көрсеткіштерінің нысаналы мәндері жыл сайын Қазақстан Республикасы Қорғаныс министрінің бұйрығымен бекітіледі.</w:t>
      </w:r>
    </w:p>
    <w:bookmarkEnd w:id="122"/>
    <w:bookmarkStart w:name="z1252" w:id="123"/>
    <w:p>
      <w:pPr>
        <w:spacing w:after="0"/>
        <w:ind w:left="0"/>
        <w:jc w:val="left"/>
      </w:pPr>
      <w:r>
        <w:rPr>
          <w:rFonts w:ascii="Times New Roman"/>
          <w:b/>
          <w:i w:val="false"/>
          <w:color w:val="000000"/>
        </w:rPr>
        <w:t xml:space="preserve"> 
5. Шағымдану тәртібі</w:t>
      </w:r>
    </w:p>
    <w:bookmarkEnd w:id="123"/>
    <w:bookmarkStart w:name="z1253" w:id="124"/>
    <w:p>
      <w:pPr>
        <w:spacing w:after="0"/>
        <w:ind w:left="0"/>
        <w:jc w:val="both"/>
      </w:pPr>
      <w:r>
        <w:rPr>
          <w:rFonts w:ascii="Times New Roman"/>
          <w:b w:val="false"/>
          <w:i w:val="false"/>
          <w:color w:val="000000"/>
          <w:sz w:val="28"/>
        </w:rPr>
        <w:t>
      20. Уәкілетті органның уәкілетті лауазымды адамдарының әрекеттеріне (әрекетсіздігіне) шағымдану тәртібін түсіндіретін орган облыстардың, Астана және Алматы қалаларының қорғаныс істері жөніндегі департаменттері атынан департамент бастығының заң жұмыстары жөніндегі көмекшілері (заң консультанттары) болып табылады.</w:t>
      </w:r>
      <w:r>
        <w:br/>
      </w:r>
      <w:r>
        <w:rPr>
          <w:rFonts w:ascii="Times New Roman"/>
          <w:b w:val="false"/>
          <w:i w:val="false"/>
          <w:color w:val="000000"/>
          <w:sz w:val="28"/>
        </w:rPr>
        <w:t>
</w:t>
      </w:r>
      <w:r>
        <w:rPr>
          <w:rFonts w:ascii="Times New Roman"/>
          <w:b w:val="false"/>
          <w:i w:val="false"/>
          <w:color w:val="000000"/>
          <w:sz w:val="28"/>
        </w:rPr>
        <w:t>
      Уәкілетті органның немесе орталықтың қызметкерінің әрекеттеріне (әрекетсіздігіне) шағымдану тәртібі туралы ақпарат 1414 телефоны арқылы не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мен телефондар арқылы беріледі.</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жағдайларда шағым ауданның (облыстық маңызы бар қаланың) уәкілетті органына, жоғары тұрған уәкілетті орган Қазақстан Республикасының Қорғаныс министрлігіне немесе орталық РМК-ға беріледі, олардың мекенжайлары мен телефондары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22. Мемлекеттік қызмет көрсету кезінде қызметтің дұрыс көрсетілмеуіне шағымды тұтынушы ауызша немесе жазбаша нысанда, сондай-ақ электронды түрде заңнамада белгіленген тәртіппен өтініш жасау арқылы мыналарға жолдайды:</w:t>
      </w:r>
      <w:r>
        <w:br/>
      </w:r>
      <w:r>
        <w:rPr>
          <w:rFonts w:ascii="Times New Roman"/>
          <w:b w:val="false"/>
          <w:i w:val="false"/>
          <w:color w:val="000000"/>
          <w:sz w:val="28"/>
        </w:rPr>
        <w:t>
</w:t>
      </w:r>
      <w:r>
        <w:rPr>
          <w:rFonts w:ascii="Times New Roman"/>
          <w:b w:val="false"/>
          <w:i w:val="false"/>
          <w:color w:val="000000"/>
          <w:sz w:val="28"/>
        </w:rPr>
        <w:t>
      1) орталықта шағым тікелей орталық басшысына немесе орталық РМК-ның басшысына беріледі, оның мекенжайы мен телефоны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 уәкілетті органда тікелей уәкілетті органның басшысына беріледі, оның мекенжайы мен телефоны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Шағымда өтініш иесінің тегі, аты, әкесінің аты, оның электрондық немесе пошталық мекенжайы және күні көрсетіледі. Шағым өтініш иесінің электрондық цифрлық қолтаңбасымен расталады не оған өзінің қолын қояды.</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жағдайларда тұтынушының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өтініш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тұлғаның толық атын, пошталық мекенжайын, шығыс нөмірі мен күнін көрсете отырып жасалады. Өтінішке мемлекеттік қызметті алушы қол қоюы тиіс.</w:t>
      </w:r>
      <w:r>
        <w:br/>
      </w:r>
      <w:r>
        <w:rPr>
          <w:rFonts w:ascii="Times New Roman"/>
          <w:b w:val="false"/>
          <w:i w:val="false"/>
          <w:color w:val="000000"/>
          <w:sz w:val="28"/>
        </w:rPr>
        <w:t>
</w:t>
      </w:r>
      <w:r>
        <w:rPr>
          <w:rFonts w:ascii="Times New Roman"/>
          <w:b w:val="false"/>
          <w:i w:val="false"/>
          <w:color w:val="000000"/>
          <w:sz w:val="28"/>
        </w:rPr>
        <w:t>
      Шағым берген кезде әрекеттеріне (әрекетсіздіктеріне) шағым жасалатын лауазымды адамдардың тегі, аты-жөні, өтініш жасау себептері мен талаптар көрсетіледі.</w:t>
      </w:r>
      <w:r>
        <w:br/>
      </w:r>
      <w:r>
        <w:rPr>
          <w:rFonts w:ascii="Times New Roman"/>
          <w:b w:val="false"/>
          <w:i w:val="false"/>
          <w:color w:val="000000"/>
          <w:sz w:val="28"/>
        </w:rPr>
        <w:t>
</w:t>
      </w:r>
      <w:r>
        <w:rPr>
          <w:rFonts w:ascii="Times New Roman"/>
          <w:b w:val="false"/>
          <w:i w:val="false"/>
          <w:color w:val="000000"/>
          <w:sz w:val="28"/>
        </w:rPr>
        <w:t>
      25. Жазбаша түрде жүгінген өтініш иесіне өтінішті қабылдаған күні мен уақыты, оны қабылдаған адамның тегі мен аты-жөні және байланыс деректері көрсетіле отырып, талон беріледі.</w:t>
      </w:r>
      <w:r>
        <w:br/>
      </w:r>
      <w:r>
        <w:rPr>
          <w:rFonts w:ascii="Times New Roman"/>
          <w:b w:val="false"/>
          <w:i w:val="false"/>
          <w:color w:val="000000"/>
          <w:sz w:val="28"/>
        </w:rPr>
        <w:t>
</w:t>
      </w:r>
      <w:r>
        <w:rPr>
          <w:rFonts w:ascii="Times New Roman"/>
          <w:b w:val="false"/>
          <w:i w:val="false"/>
          <w:color w:val="000000"/>
          <w:sz w:val="28"/>
        </w:rPr>
        <w:t>
      Келіп түскен шағым аудандар (облыстық маңызы бар қалалар) жергілікті әскери басқару органдарының (бұдан әрі – ЖӘБО), жоғары тұрған уәкілетті органның кіріс хат-хабарларды есепке алу журналына немесе орталықтардың, орталық РМК-ның ақпаратты есепке алу журналына тіркеледі және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мерзімдерде қаралады.</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өтініш иесіне оның электрондық поштасына немесе жазбаша түрде пошта арқылы хабарланады.</w:t>
      </w:r>
      <w:r>
        <w:br/>
      </w:r>
      <w:r>
        <w:rPr>
          <w:rFonts w:ascii="Times New Roman"/>
          <w:b w:val="false"/>
          <w:i w:val="false"/>
          <w:color w:val="000000"/>
          <w:sz w:val="28"/>
        </w:rPr>
        <w:t>
</w:t>
      </w:r>
      <w:r>
        <w:rPr>
          <w:rFonts w:ascii="Times New Roman"/>
          <w:b w:val="false"/>
          <w:i w:val="false"/>
          <w:color w:val="000000"/>
          <w:sz w:val="28"/>
        </w:rPr>
        <w:t>
      26. Уәкілетті органның және орталықтың басшыларының қабылдау уақыты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уәкілетті органның және орталықтың жұмыс кестесіне сәйкес айқындалады.</w:t>
      </w:r>
      <w:r>
        <w:br/>
      </w:r>
      <w:r>
        <w:rPr>
          <w:rFonts w:ascii="Times New Roman"/>
          <w:b w:val="false"/>
          <w:i w:val="false"/>
          <w:color w:val="000000"/>
          <w:sz w:val="28"/>
        </w:rPr>
        <w:t>
</w:t>
      </w:r>
      <w:r>
        <w:rPr>
          <w:rFonts w:ascii="Times New Roman"/>
          <w:b w:val="false"/>
          <w:i w:val="false"/>
          <w:color w:val="000000"/>
          <w:sz w:val="28"/>
        </w:rPr>
        <w:t>
      ЖӘБО-ның байланыс телефондары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Уәкілетті органның байланыс телефондары ресми ақпарат көздерінде және уәкілетті органның үй-жайларында орналастырылған стенділерде көрсетіледі.</w:t>
      </w:r>
      <w:r>
        <w:br/>
      </w:r>
      <w:r>
        <w:rPr>
          <w:rFonts w:ascii="Times New Roman"/>
          <w:b w:val="false"/>
          <w:i w:val="false"/>
          <w:color w:val="000000"/>
          <w:sz w:val="28"/>
        </w:rPr>
        <w:t>
</w:t>
      </w:r>
      <w:r>
        <w:rPr>
          <w:rFonts w:ascii="Times New Roman"/>
          <w:b w:val="false"/>
          <w:i w:val="false"/>
          <w:color w:val="000000"/>
          <w:sz w:val="28"/>
        </w:rPr>
        <w:t>
      Орталықтардың байланыс телефондары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министрлігінің мекенжайы: 010000, Астана қаласы, Достық көшесі, № 14 үй, интернет-ресурсы: www.mod.gov.kz.</w:t>
      </w:r>
      <w:r>
        <w:br/>
      </w:r>
      <w:r>
        <w:rPr>
          <w:rFonts w:ascii="Times New Roman"/>
          <w:b w:val="false"/>
          <w:i w:val="false"/>
          <w:color w:val="000000"/>
          <w:sz w:val="28"/>
        </w:rPr>
        <w:t>
</w:t>
      </w:r>
      <w:r>
        <w:rPr>
          <w:rFonts w:ascii="Times New Roman"/>
          <w:b w:val="false"/>
          <w:i w:val="false"/>
          <w:color w:val="000000"/>
          <w:sz w:val="28"/>
        </w:rPr>
        <w:t>
      «ХҚО» РМК-ның мекенжайы: Астана қаласы, Республика даңғылы, 43 А үй, телефоны: 87172-94-99-95, интернет-ресурсы: www.con.gov.kz.</w:t>
      </w:r>
    </w:p>
    <w:bookmarkEnd w:id="124"/>
    <w:bookmarkStart w:name="z1272" w:id="125"/>
    <w:p>
      <w:pPr>
        <w:spacing w:after="0"/>
        <w:ind w:left="0"/>
        <w:jc w:val="both"/>
      </w:pPr>
      <w:r>
        <w:rPr>
          <w:rFonts w:ascii="Times New Roman"/>
          <w:b w:val="false"/>
          <w:i w:val="false"/>
          <w:color w:val="000000"/>
          <w:sz w:val="28"/>
        </w:rPr>
        <w:t xml:space="preserve">
«Азаматтың әскери қызметке     </w:t>
      </w:r>
      <w:r>
        <w:br/>
      </w:r>
      <w:r>
        <w:rPr>
          <w:rFonts w:ascii="Times New Roman"/>
          <w:b w:val="false"/>
          <w:i w:val="false"/>
          <w:color w:val="000000"/>
          <w:sz w:val="28"/>
        </w:rPr>
        <w:t xml:space="preserve">
қатыстылығы туралы анықтамалар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125"/>
    <w:bookmarkStart w:name="z1273" w:id="126"/>
    <w:p>
      <w:pPr>
        <w:spacing w:after="0"/>
        <w:ind w:left="0"/>
        <w:jc w:val="left"/>
      </w:pPr>
      <w:r>
        <w:rPr>
          <w:rFonts w:ascii="Times New Roman"/>
          <w:b/>
          <w:i w:val="false"/>
          <w:color w:val="000000"/>
        </w:rPr>
        <w:t xml:space="preserve"> 
Облыстардың, Астана және Алматы қалаларының жергілікті</w:t>
      </w:r>
      <w:r>
        <w:br/>
      </w:r>
      <w:r>
        <w:rPr>
          <w:rFonts w:ascii="Times New Roman"/>
          <w:b/>
          <w:i w:val="false"/>
          <w:color w:val="000000"/>
        </w:rPr>
        <w:t>
әскери басқару органдарының мекенжайлары мен телефондары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3965"/>
        <w:gridCol w:w="6243"/>
        <w:gridCol w:w="2087"/>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Астана және Алматы қалалары қорғаныс істері жөніндегі департаменттерінің атауы</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ҚІД орналасқан мекенжай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Әуезов көшесі, 5 а</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72-18-54 38-27-09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Наурызбай батыр көшесі, 96</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72-86-47 72-86-48</w:t>
            </w:r>
          </w:p>
        </w:tc>
      </w:tr>
      <w:tr>
        <w:trPr>
          <w:trHeight w:val="3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Кенесары көшесі, 42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25-77-82 40-16-82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030020, Ақтөбе қаласы, 312-ші атқыштар дивизиясы даңғылы, 12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54-54-64 54-74-13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Талдықорған қаласы, Тәуелсіздік көшесі, 31/33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21-06-78 21-09-67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060007, Атырау қаласы, Канцев көшесі, 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32-32-21 32-59-85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Өскемен қаласы, Новаторлар көшесі, 18</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24-93-66 24-55-39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080003, Тараз қаласы, Ленин көшесі, 59</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43-17-96 45-04-78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090001, Орал қаласы, Шевченко көшесі, 54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51-10-18 51-05-67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қаласы, Ерубаев көшесі, 9</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56-02-62</w:t>
            </w:r>
            <w:r>
              <w:br/>
            </w:r>
            <w:r>
              <w:rPr>
                <w:rFonts w:ascii="Times New Roman"/>
                <w:b w:val="false"/>
                <w:i w:val="false"/>
                <w:color w:val="000000"/>
                <w:sz w:val="20"/>
              </w:rPr>
              <w:t>
56-33-56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Баймағамбетов көшесі, 150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50-14-66 50-18-11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120016, Қызылорда қаласы, М. Шоқай көшесі, 134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24-73-38 24-42-66</w:t>
            </w:r>
          </w:p>
        </w:tc>
      </w:tr>
      <w:tr>
        <w:trPr>
          <w:trHeight w:val="6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23-шағын аудан, 2-үй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43-24-81 43-32-51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Чкалов көшесі, 20/1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68-31-70 68-31-80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 қаласы, Егемен Қазақстан даңғылы, 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46-65-91 46-48-23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160011, Шымкент қаласы, Сарбаздар көшесі, 8</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54-95-88 55-81-29</w:t>
            </w:r>
          </w:p>
        </w:tc>
      </w:tr>
    </w:tbl>
    <w:bookmarkStart w:name="z1274" w:id="127"/>
    <w:p>
      <w:pPr>
        <w:spacing w:after="0"/>
        <w:ind w:left="0"/>
        <w:jc w:val="both"/>
      </w:pPr>
      <w:r>
        <w:rPr>
          <w:rFonts w:ascii="Times New Roman"/>
          <w:b w:val="false"/>
          <w:i w:val="false"/>
          <w:color w:val="000000"/>
          <w:sz w:val="28"/>
        </w:rPr>
        <w:t xml:space="preserve">
«Азаматтың әскери қызметке     </w:t>
      </w:r>
      <w:r>
        <w:br/>
      </w:r>
      <w:r>
        <w:rPr>
          <w:rFonts w:ascii="Times New Roman"/>
          <w:b w:val="false"/>
          <w:i w:val="false"/>
          <w:color w:val="000000"/>
          <w:sz w:val="28"/>
        </w:rPr>
        <w:t xml:space="preserve">
қатыстылығы туралы анықтамалар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127"/>
    <w:bookmarkStart w:name="z1275" w:id="128"/>
    <w:p>
      <w:pPr>
        <w:spacing w:after="0"/>
        <w:ind w:left="0"/>
        <w:jc w:val="left"/>
      </w:pPr>
      <w:r>
        <w:rPr>
          <w:rFonts w:ascii="Times New Roman"/>
          <w:b/>
          <w:i w:val="false"/>
          <w:color w:val="000000"/>
        </w:rPr>
        <w:t xml:space="preserve"> 
Облыстардың, Астана және Алматы қалаларының халыққа қызмет көрсету орталықтарының мекенжайлары мен телефондары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2712"/>
        <w:gridCol w:w="6545"/>
        <w:gridCol w:w="3372"/>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(филиалдардың, бөлімдердің, бөлімшелердің) атауы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жерінің мекенжайы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көшесі, 189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8 (7162) 40-10-63</w:t>
            </w:r>
          </w:p>
        </w:tc>
      </w:tr>
      <w:tr>
        <w:trPr>
          <w:trHeight w:val="6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8 (7162) 25-06-21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Нұрмагамбетов көшесі, 102-үй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8 (71638) 2-18-49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8 (71644) 2-28-28</w:t>
            </w:r>
            <w:r>
              <w:br/>
            </w:r>
            <w:r>
              <w:rPr>
                <w:rFonts w:ascii="Times New Roman"/>
                <w:b w:val="false"/>
                <w:i w:val="false"/>
                <w:color w:val="000000"/>
                <w:sz w:val="20"/>
              </w:rPr>
              <w:t>
8 (71644) 2-10-77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11-оф</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8 (71643) 4-07-22</w:t>
            </w:r>
            <w:r>
              <w:br/>
            </w:r>
            <w:r>
              <w:rPr>
                <w:rFonts w:ascii="Times New Roman"/>
                <w:b w:val="false"/>
                <w:i w:val="false"/>
                <w:color w:val="000000"/>
                <w:sz w:val="20"/>
              </w:rPr>
              <w:t>
8 (71643) 4-12-58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8 (71641) 2-21-94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18б-оф.</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8 (71646) 2-37-81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көшесі, 28-үй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8 (71636) 4-28-91</w:t>
            </w:r>
            <w:r>
              <w:br/>
            </w:r>
            <w:r>
              <w:rPr>
                <w:rFonts w:ascii="Times New Roman"/>
                <w:b w:val="false"/>
                <w:i w:val="false"/>
                <w:color w:val="000000"/>
                <w:sz w:val="20"/>
              </w:rPr>
              <w:t>
8 (71636) 4-59-28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Победа көшесі, 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8 (71639) 2-22-42</w:t>
            </w:r>
            <w:r>
              <w:br/>
            </w:r>
            <w:r>
              <w:rPr>
                <w:rFonts w:ascii="Times New Roman"/>
                <w:b w:val="false"/>
                <w:i w:val="false"/>
                <w:color w:val="000000"/>
                <w:sz w:val="20"/>
              </w:rPr>
              <w:t>
8 (71639) 2-22-18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Победа көшесі, 56-үй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көшесі, 104-үй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8 (71647) 2-22-05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Мир көшесі, 52-үй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8 (71632) 2-29-43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8 (71637) 2-20-36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4-шағын аудан, 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8 (71645) 2-00-30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 хан көшесі, 119-үй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8 (71651) 3-11-98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Безымянный тұйық көшесі, 1-үй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филилалы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филилалы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(Жилянка)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(Жилянка) ауылы, Сәтпаев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8 (7132) 98-60-05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8 (71337) 3-10-96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ауданы, Мартөк кенті, Байтұрсынов көшесі, 1 «Б»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8 (71331) 22-1-14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8 (71336) 26-6-34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шағын ауданы, 47 «Б»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8 (71333) 30-2-18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8 (71334) 23-9-87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кенті, Нұрымжанов тұйық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8 (71341) 22-1-38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ауылы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8 (71342) 23-4-62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8 (71332) 21-1-82</w:t>
            </w:r>
          </w:p>
        </w:tc>
      </w:tr>
      <w:tr>
        <w:trPr>
          <w:trHeight w:val="6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№12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Комсомольское ауылы, Балдырған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8 (71339) 22-3-74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8 (71345) 23-5-87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ауданы, Ырғыз ауылы, Жангелдин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Шалқар ауданы, Шалқар қаласы, Әйтеке би көшесі, 63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8 (7282) 24-41-33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март көшесі, 63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8 (72833) 2-35-48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 хан көшесі, 237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8 (72773) 9-18-20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8 (72775) 4-54-69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8 (72775) 2-34-97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шағын ауданы, Тәуелсіздік көшесі, 25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8 (727) 251-74-47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Вокзальная көшесі, 6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8 (72771) 2-56-96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 Қонаев көшесі, 1 «В»</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8 (72834) 2-20-92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xml:space="preserve">
8 (72838) 2-16-18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8 (72772) 4-79-60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қаласы, Жамбыл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8 (72839) 2-37-14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8 (72777) 2-20-82</w:t>
            </w:r>
            <w:r>
              <w:br/>
            </w:r>
            <w:r>
              <w:rPr>
                <w:rFonts w:ascii="Times New Roman"/>
                <w:b w:val="false"/>
                <w:i w:val="false"/>
                <w:color w:val="000000"/>
                <w:sz w:val="20"/>
              </w:rPr>
              <w:t>
8 (72777) 2-18-78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Нарынқол ауылы, Райымбек көшесі, нөмірсіз 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8 (72774) 2-21-43</w:t>
            </w:r>
            <w:r>
              <w:br/>
            </w:r>
            <w:r>
              <w:rPr>
                <w:rFonts w:ascii="Times New Roman"/>
                <w:b w:val="false"/>
                <w:i w:val="false"/>
                <w:color w:val="000000"/>
                <w:sz w:val="20"/>
              </w:rPr>
              <w:t>
8 (72774) 2-21-33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8 (7282) 24-40-43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Октябрьская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8 (72835) 4-35-18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Шонжа ауылы, Қасымбеков көшесі, 35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8 (72778) 2-43-31</w:t>
            </w:r>
            <w:r>
              <w:br/>
            </w:r>
            <w:r>
              <w:rPr>
                <w:rFonts w:ascii="Times New Roman"/>
                <w:b w:val="false"/>
                <w:i w:val="false"/>
                <w:color w:val="000000"/>
                <w:sz w:val="20"/>
              </w:rPr>
              <w:t>
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Сәтпаева даңғылы, 23-үй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16а-үй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8 (7122) 35-75-30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ауылы, Байжігітов көшесі, 80а-үй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8 (7122) 24-37-89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Индерборский кенті, Меңдіғалиев көшесі, 30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8 (71234) 2-18-38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ауылы, Абай көшесі, 10-үй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8 (71236) 2-15-25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Миялы ауылы, Абай көшесі, 1-үй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8 (71238) 2-20-27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Құлсары кенті, Бейбітшілік көшесі, 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8 (71237) 5-01-28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Ганюшкино ауылы, Есболаев көшесі, 66а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8 (71233) 2-07-14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 Мақат кенті, Центральная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8 (71239) 3-22-96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ауылы, Егеменді Қазақстан көшесі, 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8 (7232) 28-94-67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қалалық № 1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көшесі, 20/1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99/1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8 (7232) 22-81-37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Попович көшесі, 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Жангелдин көшесі, 52а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Зыряновск қаласы, Стахановская көшесі, 39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Үлкен Нарын ауылы, Абылай хан көшесі, 96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 Момышұлы, 77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Семипалатинская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Абылайхан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ауданы,Молодежный кенті, 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Шемонайха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Шемонайха ауданы, Шемонайха қаласы, 3-шағын аудан,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408-квартал, 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8 (7222) 33-55-93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98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Шерияздан көшесі, 38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Абылайхан көшесі, 116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8 (7262) 46-00-28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К.Қойгелді көшесі, №158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шағын ауданы,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Сауранбекұлы көшесі, 49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Ысмайылов көшесі, 232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ауылы, Рысқұлбеков көшесі, 215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Молдағұлова көшесі, 51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қаласы, Автобазовская көшесі, 1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Мир көшесі, 88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Орал қаласы, Жамбыл көшесі, 81/2-үй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8 (7112) 28-25-27</w:t>
            </w:r>
            <w:r>
              <w:br/>
            </w:r>
            <w:r>
              <w:rPr>
                <w:rFonts w:ascii="Times New Roman"/>
                <w:b w:val="false"/>
                <w:i w:val="false"/>
                <w:color w:val="000000"/>
                <w:sz w:val="20"/>
              </w:rPr>
              <w:t>
8 (7112) 28-29-14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Чапаев ауылы, Ақжайық тұйық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36-92-580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Бөкей ордасы ауданы, Сайхин ауылы, Берғалиев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40-21-847</w:t>
            </w:r>
            <w:r>
              <w:br/>
            </w:r>
            <w:r>
              <w:rPr>
                <w:rFonts w:ascii="Times New Roman"/>
                <w:b w:val="false"/>
                <w:i w:val="false"/>
                <w:color w:val="000000"/>
                <w:sz w:val="20"/>
              </w:rPr>
              <w:t>
8 (711) 40-21-835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Бөрілі ауданы, Ақсай қаласы, Железнодорожная көшесі, 121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33- 35-550</w:t>
            </w:r>
            <w:r>
              <w:br/>
            </w:r>
            <w:r>
              <w:rPr>
                <w:rFonts w:ascii="Times New Roman"/>
                <w:b w:val="false"/>
                <w:i w:val="false"/>
                <w:color w:val="000000"/>
                <w:sz w:val="20"/>
              </w:rPr>
              <w:t>
8 (711) 33-36-778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Жанғала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Жанғала ауданы, Жанғала ауылы, Халықтар достығы, 63А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41-22-403</w:t>
            </w:r>
            <w:r>
              <w:br/>
            </w:r>
            <w:r>
              <w:rPr>
                <w:rFonts w:ascii="Times New Roman"/>
                <w:b w:val="false"/>
                <w:i w:val="false"/>
                <w:color w:val="000000"/>
                <w:sz w:val="20"/>
              </w:rPr>
              <w:t>
8 (711) 41-22-404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Жәнібек ауданы, Жәнібек ауылы, Иманов көшесі, 79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35-22-425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Зеленовский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Зеленовский ауданы, Переметное ауылы, Гагарин көшесі, 69Б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30-23-614</w:t>
            </w:r>
            <w:r>
              <w:br/>
            </w:r>
            <w:r>
              <w:rPr>
                <w:rFonts w:ascii="Times New Roman"/>
                <w:b w:val="false"/>
                <w:i w:val="false"/>
                <w:color w:val="000000"/>
                <w:sz w:val="20"/>
              </w:rPr>
              <w:t>
8 (711) 30-23-616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Казталов ауданы, Қазталов ауылы, Лұқманов көшесі, 22А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44-32-204</w:t>
            </w:r>
            <w:r>
              <w:br/>
            </w:r>
            <w:r>
              <w:rPr>
                <w:rFonts w:ascii="Times New Roman"/>
                <w:b w:val="false"/>
                <w:i w:val="false"/>
                <w:color w:val="000000"/>
                <w:sz w:val="20"/>
              </w:rPr>
              <w:t>
8 (711) 44-32-205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Қаратөбе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Қаратөбе ауданы, Қаратөбе ауылы, Құрманғалиев көшесі, 23/1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45-31-800</w:t>
            </w:r>
            <w:r>
              <w:br/>
            </w:r>
            <w:r>
              <w:rPr>
                <w:rFonts w:ascii="Times New Roman"/>
                <w:b w:val="false"/>
                <w:i w:val="false"/>
                <w:color w:val="000000"/>
                <w:sz w:val="20"/>
              </w:rPr>
              <w:t>
8 (711) 45-31-463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Сырым ауданы, Жымпиты ауылы, Қазақстан көшесі, 11/2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34-31-446</w:t>
            </w:r>
            <w:r>
              <w:br/>
            </w:r>
            <w:r>
              <w:rPr>
                <w:rFonts w:ascii="Times New Roman"/>
                <w:b w:val="false"/>
                <w:i w:val="false"/>
                <w:color w:val="000000"/>
                <w:sz w:val="20"/>
              </w:rPr>
              <w:t>
8 (711) 34-31-447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Тасқала ауданы, Тасқала ауылы, Вокзальная көшесі, 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39-22-398</w:t>
            </w:r>
            <w:r>
              <w:br/>
            </w:r>
            <w:r>
              <w:rPr>
                <w:rFonts w:ascii="Times New Roman"/>
                <w:b w:val="false"/>
                <w:i w:val="false"/>
                <w:color w:val="000000"/>
                <w:sz w:val="20"/>
              </w:rPr>
              <w:t>
8 (711) 39-21-979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Федоровка ауылы, Юбилейная көшесі, 24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32-23-378</w:t>
            </w:r>
            <w:r>
              <w:br/>
            </w:r>
            <w:r>
              <w:rPr>
                <w:rFonts w:ascii="Times New Roman"/>
                <w:b w:val="false"/>
                <w:i w:val="false"/>
                <w:color w:val="000000"/>
                <w:sz w:val="20"/>
              </w:rPr>
              <w:t>
8 (711) 32-23-379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Шыңғырлау ауданы, Шыңғырлау ауылы, Тайманов көшесі, 95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37-33-311</w:t>
            </w:r>
            <w:r>
              <w:br/>
            </w:r>
            <w:r>
              <w:rPr>
                <w:rFonts w:ascii="Times New Roman"/>
                <w:b w:val="false"/>
                <w:i w:val="false"/>
                <w:color w:val="000000"/>
                <w:sz w:val="20"/>
              </w:rPr>
              <w:t>
8 (711) 37-34-420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Қазталов ауданы, Жалпақтал ауылы, С.Датұлы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38-21-044</w:t>
            </w:r>
            <w:r>
              <w:br/>
            </w:r>
            <w:r>
              <w:rPr>
                <w:rFonts w:ascii="Times New Roman"/>
                <w:b w:val="false"/>
                <w:i w:val="false"/>
                <w:color w:val="000000"/>
                <w:sz w:val="20"/>
              </w:rPr>
              <w:t>
8 (711) 38-21-045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Дария ауылдық округі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Зеленовский ауданы, Дарьинское ауылы, Балдырған көшесі, 27/1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31-24-080</w:t>
            </w:r>
            <w:r>
              <w:br/>
            </w:r>
            <w:r>
              <w:rPr>
                <w:rFonts w:ascii="Times New Roman"/>
                <w:b w:val="false"/>
                <w:i w:val="false"/>
                <w:color w:val="000000"/>
                <w:sz w:val="20"/>
              </w:rPr>
              <w:t>
8 (711) 31-24-082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ауылдық округі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Тайпақ ауылы, Шемякин көшесі, 13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42-21-884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Ақжайық ауылдық округі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Ақжайық ауылы, Ақжайық көшесі, 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Ержанов көшесі, 47/3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Мұқанов көшесі, 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 көшесі, 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21-шағын аудан, 6/7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Серов көшесі, 73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Блюхер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даңғылы,128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қаласының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кенті, 10/16 Квартал, 16-үй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Пристационная көшесі,12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кенті, Абай көшесі, 13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 Аюлы ауылы, Жапақов көшесі, 23/1 Ағадыр кенті, Тәуелсіз Қазақстан, 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Б.Момышұлы көшесі, 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 Атасу кенті, А.Оспанов көшесі, 40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Балхашская көшесі,7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Ботақара кенті, Абылай хан көшесі, 37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Мир көшесі, 24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кенті, Бөкейхан көшесі, 10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22-3- 39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Сүлейменовтер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ауданы, Ұлытау кенті, Амангелді көшесі, 29а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ул. Әубәкіров көшесі, 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қаласы, Таран көшесі, 114-үй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8 (7142) 53-25-56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Гашик көшесі, 14-үй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Силантьевка ауылы, Ленин көшесі, 51-үй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8 (71445) 21-5-29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Амангелді ауылы, Майлин көшесі, 27/7-үй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8 (71440) 21-2-69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Абай көшесі, 62-үй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p>
          <w:p>
            <w:pPr>
              <w:spacing w:after="20"/>
              <w:ind w:left="20"/>
              <w:jc w:val="both"/>
            </w:pPr>
            <w:r>
              <w:rPr>
                <w:rFonts w:ascii="Times New Roman"/>
                <w:b w:val="false"/>
                <w:i w:val="false"/>
                <w:color w:val="000000"/>
                <w:sz w:val="20"/>
              </w:rPr>
              <w:t>8 (71430) 75-6-86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көшесі, 32-үй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8 (71453) 21-9-02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 ауылы, Советская көшесі, 13-үй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8 (71434) 92-7-16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Жангелдин ауданы, Торай ауылы, 8 март көшесі, 37-үй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8 (71439) 21-5-85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Жітіқара қаласы, Ленин к.108-үй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8 (71435) 28-2-00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Қамысты ауданы, Қамысты ауылы, Ержанов көшесі, 66-үй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8 (71437) 22-2-75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Қарабалық ауданы, Қарабалық ауылы, Космонавттар көшесі, 16-үй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8 (71441) 32-5-02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ауданы, Қарасу ауылы, Комсомол көшесі, 24-үй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8 (71452) 21-9-69</w:t>
            </w: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Лисоковск қаласы, № 4-шағын аудан, 25-үй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8 (71433) 35-3-89</w:t>
            </w:r>
          </w:p>
        </w:tc>
      </w:tr>
      <w:tr>
        <w:trPr>
          <w:trHeight w:val="11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Меңдіқара ауданы, Боровской ауылы, Королев көшесі, 4А-үй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Наурызым ауданы, Қарамеңді ауылы, Шақшақ Жәнібек көшесі, 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8 (714-54) 21-0-15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Космонавттар даңғылы, 12-үй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№2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Корчагин көшесі, 76-үй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8 (71431) 98-9-47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Сарыкөл ауданы, Сарыкөл ауылы, Ленин көшесі, 104-үй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8 (71451) 21-2-09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Таран ауданы, Таран ауылы, Калинин көшесі, 93-үй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8 (71436) 37-4-52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Ұзынкөл ауданы, Ұзынкөл ауылы, Абай көшесі, 79-үй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8 (71444) 21-1-62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Федоров ауданы, Федоровка ауылы, Красноармейск көшесі, 56-үй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8 (71442) 23-2-83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Костанай ауданы, Затабол ауылы, Калинин көшесі, 53-үй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қаласы, Ғ.Мұратбаев көшесі, 2Е-үй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қаласы,Тасбөгет ауылы, Амангелді көшесі, нөмірсіз 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шағын ауданы, 45-үй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шағын ауданы, 1б-үй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Байқоңыр қаласы, Максимов көшесі, № 17а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 Қарасақал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қаласы, Жанқожа батыр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Жосалы кенті, Абай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кенті, Желтоқсан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Тереңөзек кенті, Амангелді көшесі, № 55 «а»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кенті, Рысқұлов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кенті, Сығанақ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 67 б-ғимараты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xml:space="preserve">
8 (7292) 42-23-12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Ақтау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ауданы, 67 б-ғимарат</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Жаңаөзен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шағын ауданы, Оқушылар шығармашылық үйі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Мұнайлы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ауданы, Маңғыстау ауылы Қоғамдық ұйымдар ғимараты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Бейнеу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сарайы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Бейнеу ауданының Боранқұл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Боранқұлмәдениет ғимараты ММ</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Маңғыстау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көшесі, №15 Қазпошта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Қарақия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Түпқараған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Түпқараған ауданының Ақшүкір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Үштерек көшесі, №5 «Жайлау» ЖШС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(72938)33-28-44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Жетібай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ауылы, Жаңақұрылыс көшесі, №10 ғимарат</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8 (7182) 70-42-01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8 (8182) 34-59-05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Павлодар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Исиналиев көшесі, 24-үй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8 (7182) 70-42-09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8 (7182) 32-26-83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Мәшхүр Жүсіп көшесі, 92/2-үй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8 (7182) 70-42-27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8 (7183) 76-91-77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Сатпаева көшесі, 49-үй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(71840) 9-23-65 </w:t>
            </w:r>
            <w:r>
              <w:br/>
            </w:r>
            <w:r>
              <w:rPr>
                <w:rFonts w:ascii="Times New Roman"/>
                <w:b w:val="false"/>
                <w:i w:val="false"/>
                <w:color w:val="000000"/>
                <w:sz w:val="20"/>
              </w:rPr>
              <w:t>
8 (71840) 9-23-61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көшесі, 45-үй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8 (71836) 2-33-37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көшесі, 85-үй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8 (71832) 22-91-11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көшесі,13-үй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көшесі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көшесі, 157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көшесі, 72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Д.Сыздықов көшесі, 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Победа көшесі, 67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 көшесі 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Горький тұйық көшесі, 10 Г</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Ғ.Мүсірепов атындағы аудан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Институтская көшесі, 1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62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С.Мұқанов көшесі, 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көшесі, 208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көшесі, 17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көшесі, 80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 көшесі, 31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21-09-00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1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Мәделі қожа көшесі, нөмірсіз 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99-72-76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№2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№3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 61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№4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№5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қалалық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қалалық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(72533) 41679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ауылы,Т.Рысқұлов көшесі, 189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А.Жылқышиев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көшесі, 51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көшесі, 51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батыр көшесі, 221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Шаңырақ-2 шағын ауданы, Жанқожа батыр көшесі, 24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Алмагүл шағын ауданы, 9а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көшесі, 155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Марков көшесі, 44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Рихард Зорге көшесі, 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бойынша Халыққа қызмет көрсету орталығы» РМК филиалы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Мирзоян көшесі, 25-үй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бөлімше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бөлімше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көшесі, 53-үй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бөлімше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кенті, Ақтасты көшесі, 20-үй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Сарыарқа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43-үй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даңғылы, 6а-үй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Есенберлин көшесі, 16/2 («Темірбанк» АҚ ғимаратында)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Кемеңгерұлы көшесі, 6/1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даңғылы,12-үй («БТА-банк» АҚ ғимаратында)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даңғылы, 34-үй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Сауран көшесі 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бөлімше</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 даңғылы, 5/1-үй, №1 вп.</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50-91-95</w:t>
            </w:r>
          </w:p>
        </w:tc>
      </w:tr>
    </w:tbl>
    <w:bookmarkStart w:name="z1276" w:id="129"/>
    <w:p>
      <w:pPr>
        <w:spacing w:after="0"/>
        <w:ind w:left="0"/>
        <w:jc w:val="both"/>
      </w:pPr>
      <w:r>
        <w:rPr>
          <w:rFonts w:ascii="Times New Roman"/>
          <w:b w:val="false"/>
          <w:i w:val="false"/>
          <w:color w:val="000000"/>
          <w:sz w:val="28"/>
        </w:rPr>
        <w:t xml:space="preserve">
«Азаматтың әскери қызметке     </w:t>
      </w:r>
      <w:r>
        <w:br/>
      </w:r>
      <w:r>
        <w:rPr>
          <w:rFonts w:ascii="Times New Roman"/>
          <w:b w:val="false"/>
          <w:i w:val="false"/>
          <w:color w:val="000000"/>
          <w:sz w:val="28"/>
        </w:rPr>
        <w:t xml:space="preserve">
қатыстылығы туралы анықтамалар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129"/>
    <w:bookmarkStart w:name="z1277" w:id="130"/>
    <w:p>
      <w:pPr>
        <w:spacing w:after="0"/>
        <w:ind w:left="0"/>
        <w:jc w:val="left"/>
      </w:pPr>
      <w:r>
        <w:rPr>
          <w:rFonts w:ascii="Times New Roman"/>
          <w:b/>
          <w:i w:val="false"/>
          <w:color w:val="000000"/>
        </w:rPr>
        <w:t xml:space="preserve"> 
Сапа және тиімділік көрсеткіштерінің мәні</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6"/>
        <w:gridCol w:w="2560"/>
        <w:gridCol w:w="2695"/>
        <w:gridCol w:w="2561"/>
      </w:tblGrid>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есептілік жылындағы ағымдағы мәні</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Уақтылық</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 тапсырылған сәттен бастап белгіленген мерзімде қызмет көрсету жағдайларының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тәртібінің сапасына және ол туралы ақпаратқа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Ақпаратына электрондық форматта қол жеткізуге болатын қызметтердің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Қолданыстағы шағымдану тәртібіне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8" w:id="131"/>
    <w:p>
      <w:pPr>
        <w:spacing w:after="0"/>
        <w:ind w:left="0"/>
        <w:jc w:val="both"/>
      </w:pPr>
      <w:r>
        <w:rPr>
          <w:rFonts w:ascii="Times New Roman"/>
          <w:b w:val="false"/>
          <w:i w:val="false"/>
          <w:color w:val="000000"/>
          <w:sz w:val="28"/>
        </w:rPr>
        <w:t xml:space="preserve">
«Азаматтың әскери қызметке     </w:t>
      </w:r>
      <w:r>
        <w:br/>
      </w:r>
      <w:r>
        <w:rPr>
          <w:rFonts w:ascii="Times New Roman"/>
          <w:b w:val="false"/>
          <w:i w:val="false"/>
          <w:color w:val="000000"/>
          <w:sz w:val="28"/>
        </w:rPr>
        <w:t>
қатыстылығы туралы анықтамалар беру»</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131"/>
    <w:p>
      <w:pPr>
        <w:spacing w:after="0"/>
        <w:ind w:left="0"/>
        <w:jc w:val="both"/>
      </w:pPr>
      <w:r>
        <w:rPr>
          <w:rFonts w:ascii="Times New Roman"/>
          <w:b w:val="false"/>
          <w:i w:val="false"/>
          <w:color w:val="000000"/>
          <w:sz w:val="28"/>
        </w:rPr>
        <w:t>_____________________________ қорғаныс</w:t>
      </w:r>
      <w:r>
        <w:br/>
      </w:r>
      <w:r>
        <w:rPr>
          <w:rFonts w:ascii="Times New Roman"/>
          <w:b w:val="false"/>
          <w:i w:val="false"/>
          <w:color w:val="000000"/>
          <w:sz w:val="28"/>
        </w:rPr>
        <w:t xml:space="preserve">
(ауданы, қаласы)             </w:t>
      </w:r>
      <w:r>
        <w:br/>
      </w:r>
      <w:r>
        <w:rPr>
          <w:rFonts w:ascii="Times New Roman"/>
          <w:b w:val="false"/>
          <w:i w:val="false"/>
          <w:color w:val="000000"/>
          <w:sz w:val="28"/>
        </w:rPr>
        <w:t>
істері жөніндегі бөлімінің (басқармасының)</w:t>
      </w:r>
      <w:r>
        <w:br/>
      </w:r>
      <w:r>
        <w:rPr>
          <w:rFonts w:ascii="Times New Roman"/>
          <w:b w:val="false"/>
          <w:i w:val="false"/>
          <w:color w:val="000000"/>
          <w:sz w:val="28"/>
        </w:rPr>
        <w:t xml:space="preserve">
бастығына                                 </w:t>
      </w:r>
      <w:r>
        <w:br/>
      </w:r>
      <w:r>
        <w:rPr>
          <w:rFonts w:ascii="Times New Roman"/>
          <w:b w:val="false"/>
          <w:i w:val="false"/>
          <w:color w:val="000000"/>
          <w:sz w:val="28"/>
        </w:rPr>
        <w:t>
__________________________________________</w:t>
      </w:r>
      <w:r>
        <w:br/>
      </w:r>
      <w:r>
        <w:rPr>
          <w:rFonts w:ascii="Times New Roman"/>
          <w:b w:val="false"/>
          <w:i w:val="false"/>
          <w:color w:val="000000"/>
          <w:sz w:val="28"/>
        </w:rPr>
        <w:t>
(тегі, аты, әкесінің аты, туған жылы)</w:t>
      </w:r>
      <w:r>
        <w:br/>
      </w:r>
      <w:r>
        <w:rPr>
          <w:rFonts w:ascii="Times New Roman"/>
          <w:b w:val="false"/>
          <w:i w:val="false"/>
          <w:color w:val="000000"/>
          <w:sz w:val="28"/>
        </w:rPr>
        <w:t>
__________________________________________</w:t>
      </w:r>
      <w:r>
        <w:br/>
      </w:r>
      <w:r>
        <w:rPr>
          <w:rFonts w:ascii="Times New Roman"/>
          <w:b w:val="false"/>
          <w:i w:val="false"/>
          <w:color w:val="000000"/>
          <w:sz w:val="28"/>
        </w:rPr>
        <w:t>
___________________________________ тұрады</w:t>
      </w:r>
      <w:r>
        <w:br/>
      </w:r>
      <w:r>
        <w:rPr>
          <w:rFonts w:ascii="Times New Roman"/>
          <w:b w:val="false"/>
          <w:i w:val="false"/>
          <w:color w:val="000000"/>
          <w:sz w:val="28"/>
        </w:rPr>
        <w:t>
__________________________________________</w:t>
      </w:r>
      <w:r>
        <w:br/>
      </w:r>
      <w:r>
        <w:rPr>
          <w:rFonts w:ascii="Times New Roman"/>
          <w:b w:val="false"/>
          <w:i w:val="false"/>
          <w:color w:val="000000"/>
          <w:sz w:val="28"/>
        </w:rPr>
        <w:t>
_____________________ әскери есепте тұрады</w:t>
      </w:r>
    </w:p>
    <w:bookmarkStart w:name="z1279" w:id="132"/>
    <w:p>
      <w:pPr>
        <w:spacing w:after="0"/>
        <w:ind w:left="0"/>
        <w:jc w:val="left"/>
      </w:pPr>
      <w:r>
        <w:rPr>
          <w:rFonts w:ascii="Times New Roman"/>
          <w:b/>
          <w:i w:val="false"/>
          <w:color w:val="000000"/>
        </w:rPr>
        <w:t xml:space="preserve"> 
Ө Т І Н І Ш</w:t>
      </w:r>
    </w:p>
    <w:bookmarkEnd w:id="132"/>
    <w:bookmarkStart w:name="z1280" w:id="133"/>
    <w:p>
      <w:pPr>
        <w:spacing w:after="0"/>
        <w:ind w:left="0"/>
        <w:jc w:val="both"/>
      </w:pPr>
      <w:r>
        <w:rPr>
          <w:rFonts w:ascii="Times New Roman"/>
          <w:b w:val="false"/>
          <w:i w:val="false"/>
          <w:color w:val="000000"/>
          <w:sz w:val="28"/>
        </w:rPr>
        <w:t>
      Растайтын анықтама беруіңізді сұраймын ________________________</w:t>
      </w:r>
      <w:r>
        <w:br/>
      </w:r>
      <w:r>
        <w:rPr>
          <w:rFonts w:ascii="Times New Roman"/>
          <w:b w:val="false"/>
          <w:i w:val="false"/>
          <w:color w:val="000000"/>
          <w:sz w:val="28"/>
        </w:rPr>
        <w:t>
                                               (ҰОС қатысушысының,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интернационалист жауынгердің, Чернобыль авариясын жоюшының, әскери қызмет өткергені туралы,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Семей ядролық полигонында қызмет өткергені туралы)</w:t>
      </w:r>
      <w:r>
        <w:br/>
      </w:r>
      <w:r>
        <w:rPr>
          <w:rFonts w:ascii="Times New Roman"/>
          <w:b w:val="false"/>
          <w:i w:val="false"/>
          <w:color w:val="000000"/>
          <w:sz w:val="28"/>
        </w:rPr>
        <w:t>
</w:t>
      </w:r>
      <w:r>
        <w:rPr>
          <w:rFonts w:ascii="Times New Roman"/>
          <w:b w:val="false"/>
          <w:i w:val="false"/>
          <w:color w:val="000000"/>
          <w:sz w:val="28"/>
        </w:rPr>
        <w:t>
      Қандай қорғаныс істері жөніндегі бөлімі (басқармасы, департаменті) (әскери комиссариаты) және қашан әскерге шақырған 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Сұрау салған кезеңдегі әскери атағы мен лауазым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Әскер тегі, әскери бөлімнің нөмірі, бағыныстылығы мен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Қызмет, жұмыс кезеңі (келген және кеткен жылы, айы)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Жеңілдікке құқық туралы куәліктің № _________ берілген күні ___</w:t>
      </w:r>
      <w:r>
        <w:br/>
      </w:r>
      <w:r>
        <w:rPr>
          <w:rFonts w:ascii="Times New Roman"/>
          <w:b w:val="false"/>
          <w:i w:val="false"/>
          <w:color w:val="000000"/>
          <w:sz w:val="28"/>
        </w:rPr>
        <w:t>
</w:t>
      </w:r>
      <w:r>
        <w:rPr>
          <w:rFonts w:ascii="Times New Roman"/>
          <w:b w:val="false"/>
          <w:i w:val="false"/>
          <w:color w:val="000000"/>
          <w:sz w:val="28"/>
        </w:rPr>
        <w:t>
      Кім және қашан берді __________________________________________</w:t>
      </w:r>
    </w:p>
    <w:bookmarkEnd w:id="133"/>
    <w:bookmarkStart w:name="z1287" w:id="134"/>
    <w:p>
      <w:pPr>
        <w:spacing w:after="0"/>
        <w:ind w:left="0"/>
        <w:jc w:val="both"/>
      </w:pPr>
      <w:r>
        <w:rPr>
          <w:rFonts w:ascii="Times New Roman"/>
          <w:b w:val="false"/>
          <w:i w:val="false"/>
          <w:color w:val="000000"/>
          <w:sz w:val="28"/>
        </w:rPr>
        <w:t>
      Қосымша мәліметтер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134"/>
    <w:p>
      <w:pPr>
        <w:spacing w:after="0"/>
        <w:ind w:left="0"/>
        <w:jc w:val="both"/>
      </w:pPr>
      <w:r>
        <w:rPr>
          <w:rFonts w:ascii="Times New Roman"/>
          <w:b w:val="false"/>
          <w:i w:val="false"/>
          <w:color w:val="000000"/>
          <w:sz w:val="28"/>
        </w:rPr>
        <w:t>20 __ ж. «___» __________ ______________/____________________________</w:t>
      </w:r>
    </w:p>
    <w:bookmarkStart w:name="z1288" w:id="1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29 желтоқсандағы </w:t>
      </w:r>
      <w:r>
        <w:br/>
      </w:r>
      <w:r>
        <w:rPr>
          <w:rFonts w:ascii="Times New Roman"/>
          <w:b w:val="false"/>
          <w:i w:val="false"/>
          <w:color w:val="000000"/>
          <w:sz w:val="28"/>
        </w:rPr>
        <w:t xml:space="preserve">
№ 2223 қаулысымен       </w:t>
      </w:r>
      <w:r>
        <w:br/>
      </w:r>
      <w:r>
        <w:rPr>
          <w:rFonts w:ascii="Times New Roman"/>
          <w:b w:val="false"/>
          <w:i w:val="false"/>
          <w:color w:val="000000"/>
          <w:sz w:val="28"/>
        </w:rPr>
        <w:t xml:space="preserve">
бекітілген          </w:t>
      </w:r>
    </w:p>
    <w:bookmarkEnd w:id="135"/>
    <w:bookmarkStart w:name="z1290" w:id="136"/>
    <w:p>
      <w:pPr>
        <w:spacing w:after="0"/>
        <w:ind w:left="0"/>
        <w:jc w:val="left"/>
      </w:pPr>
      <w:r>
        <w:rPr>
          <w:rFonts w:ascii="Times New Roman"/>
          <w:b/>
          <w:i w:val="false"/>
          <w:color w:val="000000"/>
        </w:rPr>
        <w:t xml:space="preserve"> 
«Ұлы Отан соғысына қатысушыларға, интернационалист</w:t>
      </w:r>
      <w:r>
        <w:br/>
      </w:r>
      <w:r>
        <w:rPr>
          <w:rFonts w:ascii="Times New Roman"/>
          <w:b/>
          <w:i w:val="false"/>
          <w:color w:val="000000"/>
        </w:rPr>
        <w:t>
жауынгерлерге, Чернобыль атом электр станциясындағы аварияның</w:t>
      </w:r>
      <w:r>
        <w:br/>
      </w:r>
      <w:r>
        <w:rPr>
          <w:rFonts w:ascii="Times New Roman"/>
          <w:b/>
          <w:i w:val="false"/>
          <w:color w:val="000000"/>
        </w:rPr>
        <w:t>
салдарын жоюға қатысушыларға куәліктер беру» мемлекеттік қызмет</w:t>
      </w:r>
      <w:r>
        <w:br/>
      </w:r>
      <w:r>
        <w:rPr>
          <w:rFonts w:ascii="Times New Roman"/>
          <w:b/>
          <w:i w:val="false"/>
          <w:color w:val="000000"/>
        </w:rPr>
        <w:t>
стандарты</w:t>
      </w:r>
    </w:p>
    <w:bookmarkEnd w:id="136"/>
    <w:p>
      <w:pPr>
        <w:spacing w:after="0"/>
        <w:ind w:left="0"/>
        <w:jc w:val="both"/>
      </w:pPr>
      <w:r>
        <w:rPr>
          <w:rFonts w:ascii="Times New Roman"/>
          <w:b w:val="false"/>
          <w:i w:val="false"/>
          <w:color w:val="ff0000"/>
          <w:sz w:val="28"/>
        </w:rPr>
        <w:t xml:space="preserve">      Ескерту. Қаулы стандартпен толықтырылды - ҚР Үкіметінің 29.12.2012 </w:t>
      </w:r>
      <w:r>
        <w:rPr>
          <w:rFonts w:ascii="Times New Roman"/>
          <w:b w:val="false"/>
          <w:i w:val="false"/>
          <w:color w:val="ff0000"/>
          <w:sz w:val="28"/>
        </w:rPr>
        <w:t>N 1741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1291" w:id="137"/>
    <w:p>
      <w:pPr>
        <w:spacing w:after="0"/>
        <w:ind w:left="0"/>
        <w:jc w:val="left"/>
      </w:pPr>
      <w:r>
        <w:rPr>
          <w:rFonts w:ascii="Times New Roman"/>
          <w:b/>
          <w:i w:val="false"/>
          <w:color w:val="000000"/>
        </w:rPr>
        <w:t xml:space="preserve"> 
1. Жалпы ережелер</w:t>
      </w:r>
    </w:p>
    <w:bookmarkEnd w:id="137"/>
    <w:bookmarkStart w:name="z1292" w:id="138"/>
    <w:p>
      <w:pPr>
        <w:spacing w:after="0"/>
        <w:ind w:left="0"/>
        <w:jc w:val="both"/>
      </w:pPr>
      <w:r>
        <w:rPr>
          <w:rFonts w:ascii="Times New Roman"/>
          <w:b w:val="false"/>
          <w:i w:val="false"/>
          <w:color w:val="000000"/>
          <w:sz w:val="28"/>
        </w:rPr>
        <w:t>
      1. Мемлекеттік қызмет жергілікті әскери басқару органдары (бұдан әрі – уәкілетті орган) тарапынан, сондай-ақ халыққа қызмет көрсету орталықтары (бұдан әрі – орталық) арқылы көрсетіледі, олардың мекенжайлары мен телефондары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Шалғай елді мекендердің тұрғындарына қолжетімділікті қамтамасыз ету мақсатында мемлекеттік қызмет көрсету мобильді халыққа қызмет көрсету орталықтары арқылы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«Әскери қызмет және әскери қызметшілердің мәртебесі туралы» 2012 жылғы 16 ақпандағы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министрлігінің www.mod.gov.kz интернет-ресурсында;</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 «Халыққа қызмет көрсету орталығы» республикалық мемлекеттік кәсіпорнының (бұдан әрі – орталық РМК) www.con.gov.kz интернет-ресурсында;</w:t>
      </w:r>
      <w:r>
        <w:br/>
      </w:r>
      <w:r>
        <w:rPr>
          <w:rFonts w:ascii="Times New Roman"/>
          <w:b w:val="false"/>
          <w:i w:val="false"/>
          <w:color w:val="000000"/>
          <w:sz w:val="28"/>
        </w:rPr>
        <w:t>
</w:t>
      </w:r>
      <w:r>
        <w:rPr>
          <w:rFonts w:ascii="Times New Roman"/>
          <w:b w:val="false"/>
          <w:i w:val="false"/>
          <w:color w:val="000000"/>
          <w:sz w:val="28"/>
        </w:rPr>
        <w:t>
      3) уәкілетті органның және орталықтың үй-жайларындағы стенділерде;</w:t>
      </w:r>
      <w:r>
        <w:br/>
      </w:r>
      <w:r>
        <w:rPr>
          <w:rFonts w:ascii="Times New Roman"/>
          <w:b w:val="false"/>
          <w:i w:val="false"/>
          <w:color w:val="000000"/>
          <w:sz w:val="28"/>
        </w:rPr>
        <w:t>
</w:t>
      </w:r>
      <w:r>
        <w:rPr>
          <w:rFonts w:ascii="Times New Roman"/>
          <w:b w:val="false"/>
          <w:i w:val="false"/>
          <w:color w:val="000000"/>
          <w:sz w:val="28"/>
        </w:rPr>
        <w:t>
      4) www.e.gov.kz «электрондық үкімет» веб-порталында орналастырылады.</w:t>
      </w:r>
      <w:r>
        <w:br/>
      </w:r>
      <w:r>
        <w:rPr>
          <w:rFonts w:ascii="Times New Roman"/>
          <w:b w:val="false"/>
          <w:i w:val="false"/>
          <w:color w:val="000000"/>
          <w:sz w:val="28"/>
        </w:rPr>
        <w:t>
</w:t>
      </w:r>
      <w:r>
        <w:rPr>
          <w:rFonts w:ascii="Times New Roman"/>
          <w:b w:val="false"/>
          <w:i w:val="false"/>
          <w:color w:val="000000"/>
          <w:sz w:val="28"/>
        </w:rPr>
        <w:t>
      Сондай-ақ, мемлекеттік қызмет көрсету тәртібі туралы ақпаратты call-орталықтың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Ұлы Отан соғысына (бұдан әрі – ҰОС) қатысушы, интернационалист жауынгер, Чернобыль атом электр станциясындағы аварияны (бұдан әрі – ЧАЭС) жоюға қатысушы куәлігін беру немесе мемлекеттік қызметті ұсынудан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Ұлы Отан соғысына қатысушыларға, интернационалист жауынгерлерге, Чернобыль атом электр станциясындағы аварияны жоюға қатысушыларға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уәкілетті органға жүгінген кезде:</w:t>
      </w:r>
      <w:r>
        <w:br/>
      </w:r>
      <w:r>
        <w:rPr>
          <w:rFonts w:ascii="Times New Roman"/>
          <w:b w:val="false"/>
          <w:i w:val="false"/>
          <w:color w:val="000000"/>
          <w:sz w:val="28"/>
        </w:rPr>
        <w:t>
</w:t>
      </w:r>
      <w:r>
        <w:rPr>
          <w:rFonts w:ascii="Times New Roman"/>
          <w:b w:val="false"/>
          <w:i w:val="false"/>
          <w:color w:val="000000"/>
          <w:sz w:val="28"/>
        </w:rPr>
        <w:t>
      1) құжаттарды ресімдеу мерзімі - 1 жұмыс күні.</w:t>
      </w:r>
      <w:r>
        <w:br/>
      </w:r>
      <w:r>
        <w:rPr>
          <w:rFonts w:ascii="Times New Roman"/>
          <w:b w:val="false"/>
          <w:i w:val="false"/>
          <w:color w:val="000000"/>
          <w:sz w:val="28"/>
        </w:rPr>
        <w:t>
</w:t>
      </w:r>
      <w:r>
        <w:rPr>
          <w:rFonts w:ascii="Times New Roman"/>
          <w:b w:val="false"/>
          <w:i w:val="false"/>
          <w:color w:val="000000"/>
          <w:sz w:val="28"/>
        </w:rPr>
        <w:t>
      Куәлік беру үшін ақпарат пен қажетті мәліметтер болмаған кезде мерзім 30 жұмыс күніне дейін ұзартылады. Уәкілетті орган кейіннен өтініш берушіге мерзімді ұзарту туралы хабарлай отырып, сұрау салынатын ақпаратты растау үшін тиісті органдарға сұрау салуды жолдайды.</w:t>
      </w:r>
      <w:r>
        <w:br/>
      </w:r>
      <w:r>
        <w:rPr>
          <w:rFonts w:ascii="Times New Roman"/>
          <w:b w:val="false"/>
          <w:i w:val="false"/>
          <w:color w:val="000000"/>
          <w:sz w:val="28"/>
        </w:rPr>
        <w:t>
</w:t>
      </w:r>
      <w:r>
        <w:rPr>
          <w:rFonts w:ascii="Times New Roman"/>
          <w:b w:val="false"/>
          <w:i w:val="false"/>
          <w:color w:val="000000"/>
          <w:sz w:val="28"/>
        </w:rPr>
        <w:t>
      Таяу шетел мемлекеттерінің мұрағаттарынан ақпарат алу қажет болған жағдайда анықтама беру мерзімі 90 жұмыс күніне дейін ұзартылады;</w:t>
      </w:r>
      <w:r>
        <w:br/>
      </w:r>
      <w:r>
        <w:rPr>
          <w:rFonts w:ascii="Times New Roman"/>
          <w:b w:val="false"/>
          <w:i w:val="false"/>
          <w:color w:val="000000"/>
          <w:sz w:val="28"/>
        </w:rPr>
        <w:t>
</w:t>
      </w:r>
      <w:r>
        <w:rPr>
          <w:rFonts w:ascii="Times New Roman"/>
          <w:b w:val="false"/>
          <w:i w:val="false"/>
          <w:color w:val="000000"/>
          <w:sz w:val="28"/>
        </w:rPr>
        <w:t>
      2) кезекте күту уақыты - қажетті құжаттарды тапсырған кезде 20 минуттан артық емес;</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ретінде құжаттарды алу кезінде күту - өтініш беруші жүгінген сәттен бастап 10 минут;</w:t>
      </w:r>
      <w:r>
        <w:br/>
      </w:r>
      <w:r>
        <w:rPr>
          <w:rFonts w:ascii="Times New Roman"/>
          <w:b w:val="false"/>
          <w:i w:val="false"/>
          <w:color w:val="000000"/>
          <w:sz w:val="28"/>
        </w:rPr>
        <w:t>
</w:t>
      </w:r>
      <w:r>
        <w:rPr>
          <w:rFonts w:ascii="Times New Roman"/>
          <w:b w:val="false"/>
          <w:i w:val="false"/>
          <w:color w:val="000000"/>
          <w:sz w:val="28"/>
        </w:rPr>
        <w:t>
      орталыққа жүгінген кезде:</w:t>
      </w:r>
      <w:r>
        <w:br/>
      </w:r>
      <w:r>
        <w:rPr>
          <w:rFonts w:ascii="Times New Roman"/>
          <w:b w:val="false"/>
          <w:i w:val="false"/>
          <w:color w:val="000000"/>
          <w:sz w:val="28"/>
        </w:rPr>
        <w:t>
</w:t>
      </w:r>
      <w:r>
        <w:rPr>
          <w:rFonts w:ascii="Times New Roman"/>
          <w:b w:val="false"/>
          <w:i w:val="false"/>
          <w:color w:val="000000"/>
          <w:sz w:val="28"/>
        </w:rPr>
        <w:t>
      1) құжаттарды ресімдеу мерзімі - уәкілетті органға қажетті құжаттар келіп түскен күннен бастап 1 жұмыс күні (құжаттарды қабылдау күні және беру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Куәлік беру үшін ақпарат және қажетті мәліметтер болмаған кезде мерзім 30 жұмыс күніне дейін ұзартылады. Уәкілетті орган кейіннен өтініш берушіге мерзімді ұзарту туралы хабарлай отырып, сұрау салынатын ақпаратты растау үшін тиісті органдарға сұрау салуды жолдайды.</w:t>
      </w:r>
      <w:r>
        <w:br/>
      </w:r>
      <w:r>
        <w:rPr>
          <w:rFonts w:ascii="Times New Roman"/>
          <w:b w:val="false"/>
          <w:i w:val="false"/>
          <w:color w:val="000000"/>
          <w:sz w:val="28"/>
        </w:rPr>
        <w:t>
</w:t>
      </w:r>
      <w:r>
        <w:rPr>
          <w:rFonts w:ascii="Times New Roman"/>
          <w:b w:val="false"/>
          <w:i w:val="false"/>
          <w:color w:val="000000"/>
          <w:sz w:val="28"/>
        </w:rPr>
        <w:t>
      Таяу шетел мемлекеттерінің мұрағаттарынан ақпарат алу қажет болған жағдайда анықтама беру мерзімі 90 жұмыс күніне дейін ұзартылады.</w:t>
      </w:r>
      <w:r>
        <w:br/>
      </w:r>
      <w:r>
        <w:rPr>
          <w:rFonts w:ascii="Times New Roman"/>
          <w:b w:val="false"/>
          <w:i w:val="false"/>
          <w:color w:val="000000"/>
          <w:sz w:val="28"/>
        </w:rPr>
        <w:t>
</w:t>
      </w:r>
      <w:r>
        <w:rPr>
          <w:rFonts w:ascii="Times New Roman"/>
          <w:b w:val="false"/>
          <w:i w:val="false"/>
          <w:color w:val="000000"/>
          <w:sz w:val="28"/>
        </w:rPr>
        <w:t>
      2) құжаттарды тапсыру кезінде кезекте жол берілетін ең ұзақ күту уақыты - 20 минуттан аспайды;</w:t>
      </w:r>
      <w:r>
        <w:br/>
      </w:r>
      <w:r>
        <w:rPr>
          <w:rFonts w:ascii="Times New Roman"/>
          <w:b w:val="false"/>
          <w:i w:val="false"/>
          <w:color w:val="000000"/>
          <w:sz w:val="28"/>
        </w:rPr>
        <w:t>
</w:t>
      </w:r>
      <w:r>
        <w:rPr>
          <w:rFonts w:ascii="Times New Roman"/>
          <w:b w:val="false"/>
          <w:i w:val="false"/>
          <w:color w:val="000000"/>
          <w:sz w:val="28"/>
        </w:rPr>
        <w:t>
      3) құжаттарды алған кезде кезекте жол берілетін ең ұзақ күту уақыты - 20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уәкілетті органда – дүйсенбіден бастап жұманы қоса алғанда күн сайын сағат 9.00-ден сағат 17.00-ге дейін (сенбі, жексенбі және мереке күндерінен басқа), түскі үзіліс сағат 13.00-ден сағат 15.00-ге дейін;</w:t>
      </w:r>
      <w:r>
        <w:br/>
      </w:r>
      <w:r>
        <w:rPr>
          <w:rFonts w:ascii="Times New Roman"/>
          <w:b w:val="false"/>
          <w:i w:val="false"/>
          <w:color w:val="000000"/>
          <w:sz w:val="28"/>
        </w:rPr>
        <w:t>
</w:t>
      </w:r>
      <w:r>
        <w:rPr>
          <w:rFonts w:ascii="Times New Roman"/>
          <w:b w:val="false"/>
          <w:i w:val="false"/>
          <w:color w:val="000000"/>
          <w:sz w:val="28"/>
        </w:rPr>
        <w:t>
      2) орталықта – мемлекеттік қызмет еңбек </w:t>
      </w:r>
      <w:r>
        <w:rPr>
          <w:rFonts w:ascii="Times New Roman"/>
          <w:b w:val="false"/>
          <w:i w:val="false"/>
          <w:color w:val="000000"/>
          <w:sz w:val="28"/>
        </w:rPr>
        <w:t>заңнамасына</w:t>
      </w:r>
      <w:r>
        <w:rPr>
          <w:rFonts w:ascii="Times New Roman"/>
          <w:b w:val="false"/>
          <w:i w:val="false"/>
          <w:color w:val="000000"/>
          <w:sz w:val="28"/>
        </w:rPr>
        <w:t xml:space="preserve"> сәйкес демалыс және мереке күндерін қоспағанда, белгіленген жұмыс кестесіне сәйкес дүйсенбіден бастап сенбіні қоса алғанда, күн сайын сағат 9.00-ден сағат 20.00-ге дейін үзіліссіз көрсетіледі.</w:t>
      </w:r>
      <w:r>
        <w:br/>
      </w:r>
      <w:r>
        <w:rPr>
          <w:rFonts w:ascii="Times New Roman"/>
          <w:b w:val="false"/>
          <w:i w:val="false"/>
          <w:color w:val="000000"/>
          <w:sz w:val="28"/>
        </w:rPr>
        <w:t>
</w:t>
      </w:r>
      <w:r>
        <w:rPr>
          <w:rFonts w:ascii="Times New Roman"/>
          <w:b w:val="false"/>
          <w:i w:val="false"/>
          <w:color w:val="000000"/>
          <w:sz w:val="28"/>
        </w:rPr>
        <w:t>
      Қабылдау жедел қызмет көрсетусіз «электрондық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Мобильді орталықтар көші-қон полициясының аумақтық басқармалары мен жергілікті атқарушы органдар бірлесіп бекіткен кестеге сәйкес, бірақ бір елді мекенде кемінде алты жұмыс сағаты құжаттарды қабылдауды жүзеге асырады.</w:t>
      </w:r>
      <w:r>
        <w:br/>
      </w:r>
      <w:r>
        <w:rPr>
          <w:rFonts w:ascii="Times New Roman"/>
          <w:b w:val="false"/>
          <w:i w:val="false"/>
          <w:color w:val="000000"/>
          <w:sz w:val="28"/>
        </w:rPr>
        <w:t>
</w:t>
      </w:r>
      <w:r>
        <w:rPr>
          <w:rFonts w:ascii="Times New Roman"/>
          <w:b w:val="false"/>
          <w:i w:val="false"/>
          <w:color w:val="000000"/>
          <w:sz w:val="28"/>
        </w:rPr>
        <w:t>
      10. Мемлекеттік қызмет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уәкілетті органның ғимараттарында көрсетіледі, онда дене мүмкіндіктері шектеулі адамдар үшін жағдайлар жасалған, қажетті құжаттардың тізбесі мен оларды толтыру үлгілері, нормативтік құқықтық актілерден үзінділер (үзінді көшірмелер) бар стенділермен жарақтандырылған күтуге және құжаттар толтыруға арналған орындар бар.</w:t>
      </w:r>
      <w:r>
        <w:br/>
      </w:r>
      <w:r>
        <w:rPr>
          <w:rFonts w:ascii="Times New Roman"/>
          <w:b w:val="false"/>
          <w:i w:val="false"/>
          <w:color w:val="000000"/>
          <w:sz w:val="28"/>
        </w:rPr>
        <w:t>
</w:t>
      </w:r>
      <w:r>
        <w:rPr>
          <w:rFonts w:ascii="Times New Roman"/>
          <w:b w:val="false"/>
          <w:i w:val="false"/>
          <w:color w:val="000000"/>
          <w:sz w:val="28"/>
        </w:rPr>
        <w:t>
      Мемлекеттік қызмет дене мүмкіндіктері шектеулі адамдарға пандустармен, күту залымен жабдықталған мемлекеттік қызмет алушының тұрғылықты жері бойынша орталықтың ғимаратында көрсетіледі. Залда анықтама бюросы, күтіп отыратын креслолар, толтырылған бланкілердің үлгілері бар ақпараттық стенділер орналасқан.</w:t>
      </w:r>
    </w:p>
    <w:bookmarkEnd w:id="138"/>
    <w:bookmarkStart w:name="z1325" w:id="139"/>
    <w:p>
      <w:pPr>
        <w:spacing w:after="0"/>
        <w:ind w:left="0"/>
        <w:jc w:val="left"/>
      </w:pPr>
      <w:r>
        <w:rPr>
          <w:rFonts w:ascii="Times New Roman"/>
          <w:b/>
          <w:i w:val="false"/>
          <w:color w:val="000000"/>
        </w:rPr>
        <w:t xml:space="preserve"> 
2. Мемлекеттік қызмет көрсету тәртібі</w:t>
      </w:r>
    </w:p>
    <w:bookmarkEnd w:id="139"/>
    <w:bookmarkStart w:name="z1326" w:id="140"/>
    <w:p>
      <w:pPr>
        <w:spacing w:after="0"/>
        <w:ind w:left="0"/>
        <w:jc w:val="both"/>
      </w:pPr>
      <w:r>
        <w:rPr>
          <w:rFonts w:ascii="Times New Roman"/>
          <w:b w:val="false"/>
          <w:i w:val="false"/>
          <w:color w:val="000000"/>
          <w:sz w:val="28"/>
        </w:rPr>
        <w:t>
      11. Мемлекеттік қызмет алу үшін тұтынушы немесе сенімхат бойынша оның уәкілетті өкілі уәкілетті органға немесе орталыққа мыналарды ұсынуы қажет:</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үлгі бойынша өтініш;</w:t>
      </w:r>
      <w:r>
        <w:br/>
      </w:r>
      <w:r>
        <w:rPr>
          <w:rFonts w:ascii="Times New Roman"/>
          <w:b w:val="false"/>
          <w:i w:val="false"/>
          <w:color w:val="000000"/>
          <w:sz w:val="28"/>
        </w:rPr>
        <w:t>
</w:t>
      </w:r>
      <w:r>
        <w:rPr>
          <w:rFonts w:ascii="Times New Roman"/>
          <w:b w:val="false"/>
          <w:i w:val="false"/>
          <w:color w:val="000000"/>
          <w:sz w:val="28"/>
        </w:rPr>
        <w:t>
      жеке куәлік;</w:t>
      </w:r>
      <w:r>
        <w:br/>
      </w:r>
      <w:r>
        <w:rPr>
          <w:rFonts w:ascii="Times New Roman"/>
          <w:b w:val="false"/>
          <w:i w:val="false"/>
          <w:color w:val="000000"/>
          <w:sz w:val="28"/>
        </w:rPr>
        <w:t>
</w:t>
      </w:r>
      <w:r>
        <w:rPr>
          <w:rFonts w:ascii="Times New Roman"/>
          <w:b w:val="false"/>
          <w:i w:val="false"/>
          <w:color w:val="000000"/>
          <w:sz w:val="28"/>
        </w:rPr>
        <w:t>
      тұрғылықты жеріне тіркеу туралы мәліметтер;</w:t>
      </w:r>
      <w:r>
        <w:br/>
      </w:r>
      <w:r>
        <w:rPr>
          <w:rFonts w:ascii="Times New Roman"/>
          <w:b w:val="false"/>
          <w:i w:val="false"/>
          <w:color w:val="000000"/>
          <w:sz w:val="28"/>
        </w:rPr>
        <w:t>
</w:t>
      </w:r>
      <w:r>
        <w:rPr>
          <w:rFonts w:ascii="Times New Roman"/>
          <w:b w:val="false"/>
          <w:i w:val="false"/>
          <w:color w:val="000000"/>
          <w:sz w:val="28"/>
        </w:rPr>
        <w:t>
      көлемі 3х4 см фотосурет.</w:t>
      </w:r>
      <w:r>
        <w:br/>
      </w:r>
      <w:r>
        <w:rPr>
          <w:rFonts w:ascii="Times New Roman"/>
          <w:b w:val="false"/>
          <w:i w:val="false"/>
          <w:color w:val="000000"/>
          <w:sz w:val="28"/>
        </w:rPr>
        <w:t>
</w:t>
      </w:r>
      <w:r>
        <w:rPr>
          <w:rFonts w:ascii="Times New Roman"/>
          <w:b w:val="false"/>
          <w:i w:val="false"/>
          <w:color w:val="000000"/>
          <w:sz w:val="28"/>
        </w:rPr>
        <w:t>
      Мемлекеттік ақпараттық жүйелерде бар тұтынушының жеке куәлігі туралы, тұрғылықты жерге тіркеу туралы мәліметтерді уәкілетті орган немесе орталық тиісті мемлекеттік ақпараттық жүйелерден орталықтың ақпараттық жүйесі арқылы уәкілетті адамның электрондық цифрлық қолтаңбасымен куәландырылған электрондық құжат үлгісінде алады.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 салыстырып тексеру үшін құжаттардың түпнұсқасын ұсынады.</w:t>
      </w:r>
      <w:r>
        <w:br/>
      </w:r>
      <w:r>
        <w:rPr>
          <w:rFonts w:ascii="Times New Roman"/>
          <w:b w:val="false"/>
          <w:i w:val="false"/>
          <w:color w:val="000000"/>
          <w:sz w:val="28"/>
        </w:rPr>
        <w:t>
</w:t>
      </w:r>
      <w:r>
        <w:rPr>
          <w:rFonts w:ascii="Times New Roman"/>
          <w:b w:val="false"/>
          <w:i w:val="false"/>
          <w:color w:val="000000"/>
          <w:sz w:val="28"/>
        </w:rPr>
        <w:t>
      Құжаттарды қабылдау кезінде уәкілетті органның немесе орталықтың қызметкері түпнұсқалардың түпнұсқалығын мемлекеттік ақпараттық жүйелерден ұсынылған мәліметтермен салыстырып тексереді, одан кейін тұтынушыға түпнұсқаларды қайтарып береді.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w:t>
      </w:r>
      <w:r>
        <w:br/>
      </w:r>
      <w:r>
        <w:rPr>
          <w:rFonts w:ascii="Times New Roman"/>
          <w:b w:val="false"/>
          <w:i w:val="false"/>
          <w:color w:val="000000"/>
          <w:sz w:val="28"/>
        </w:rPr>
        <w:t>
</w:t>
      </w:r>
      <w:r>
        <w:rPr>
          <w:rFonts w:ascii="Times New Roman"/>
          <w:b w:val="false"/>
          <w:i w:val="false"/>
          <w:color w:val="000000"/>
          <w:sz w:val="28"/>
        </w:rPr>
        <w:t>
      1) уәкілетті органда өтініштің бланкісін уәкілетті органның қызметкері береді;</w:t>
      </w:r>
      <w:r>
        <w:br/>
      </w:r>
      <w:r>
        <w:rPr>
          <w:rFonts w:ascii="Times New Roman"/>
          <w:b w:val="false"/>
          <w:i w:val="false"/>
          <w:color w:val="000000"/>
          <w:sz w:val="28"/>
        </w:rPr>
        <w:t>
</w:t>
      </w:r>
      <w:r>
        <w:rPr>
          <w:rFonts w:ascii="Times New Roman"/>
          <w:b w:val="false"/>
          <w:i w:val="false"/>
          <w:color w:val="000000"/>
          <w:sz w:val="28"/>
        </w:rPr>
        <w:t>
      2) орталықтарда бекітілген үлгідегі өтініштің бланкісі күту залындағы арнайы тағанда, сондай-ақ орталықтың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Өтініштер бланкілерінің нысандары осы стандартқа </w:t>
      </w:r>
      <w:r>
        <w:rPr>
          <w:rFonts w:ascii="Times New Roman"/>
          <w:b w:val="false"/>
          <w:i w:val="false"/>
          <w:color w:val="000000"/>
          <w:sz w:val="28"/>
        </w:rPr>
        <w:t>4-қосымшада</w:t>
      </w:r>
      <w:r>
        <w:rPr>
          <w:rFonts w:ascii="Times New Roman"/>
          <w:b w:val="false"/>
          <w:i w:val="false"/>
          <w:color w:val="000000"/>
          <w:sz w:val="28"/>
        </w:rPr>
        <w:t xml:space="preserve"> көрсетілген және уәкілетті органның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тұрғылықты жері бойынша уәкілетті органның лауазымды адамдарына немесе орталыққа тапсырады.</w:t>
      </w:r>
      <w:r>
        <w:br/>
      </w:r>
      <w:r>
        <w:rPr>
          <w:rFonts w:ascii="Times New Roman"/>
          <w:b w:val="false"/>
          <w:i w:val="false"/>
          <w:color w:val="000000"/>
          <w:sz w:val="28"/>
        </w:rPr>
        <w:t>
</w:t>
      </w:r>
      <w:r>
        <w:rPr>
          <w:rFonts w:ascii="Times New Roman"/>
          <w:b w:val="false"/>
          <w:i w:val="false"/>
          <w:color w:val="000000"/>
          <w:sz w:val="28"/>
        </w:rPr>
        <w:t>
      Уәкілетті органның жауапты адамының деректері www.mod.gov.kz. интернет-ресурсында, сондай-ақ уәкілетті органның үй-жайында көзге көрінетін жерлерде мемлекеттік және орыс тілдерінде орналастырылады.</w:t>
      </w:r>
      <w:r>
        <w:br/>
      </w:r>
      <w:r>
        <w:rPr>
          <w:rFonts w:ascii="Times New Roman"/>
          <w:b w:val="false"/>
          <w:i w:val="false"/>
          <w:color w:val="000000"/>
          <w:sz w:val="28"/>
        </w:rPr>
        <w:t>
</w:t>
      </w:r>
      <w:r>
        <w:rPr>
          <w:rFonts w:ascii="Times New Roman"/>
          <w:b w:val="false"/>
          <w:i w:val="false"/>
          <w:color w:val="000000"/>
          <w:sz w:val="28"/>
        </w:rPr>
        <w:t>
      Орталықтарда құжаттарды қабылдау операциялық залда «кедергісіз»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құжаттарды тапсырған кезде уәкілетті органда немесе орталықта тұтынушыға мыналарды:</w:t>
      </w:r>
      <w:r>
        <w:br/>
      </w:r>
      <w:r>
        <w:rPr>
          <w:rFonts w:ascii="Times New Roman"/>
          <w:b w:val="false"/>
          <w:i w:val="false"/>
          <w:color w:val="000000"/>
          <w:sz w:val="28"/>
        </w:rPr>
        <w:t>
</w:t>
      </w:r>
      <w:r>
        <w:rPr>
          <w:rFonts w:ascii="Times New Roman"/>
          <w:b w:val="false"/>
          <w:i w:val="false"/>
          <w:color w:val="000000"/>
          <w:sz w:val="28"/>
        </w:rPr>
        <w:t>
      1) құжаттардың нөмірлері мен қабылданған күнін;</w:t>
      </w:r>
      <w:r>
        <w:br/>
      </w:r>
      <w:r>
        <w:rPr>
          <w:rFonts w:ascii="Times New Roman"/>
          <w:b w:val="false"/>
          <w:i w:val="false"/>
          <w:color w:val="000000"/>
          <w:sz w:val="28"/>
        </w:rPr>
        <w:t>
</w:t>
      </w:r>
      <w:r>
        <w:rPr>
          <w:rFonts w:ascii="Times New Roman"/>
          <w:b w:val="false"/>
          <w:i w:val="false"/>
          <w:color w:val="000000"/>
          <w:sz w:val="28"/>
        </w:rPr>
        <w:t>
      2) сұралған мемлекеттік қызмет түрін;</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атауларын;</w:t>
      </w:r>
      <w:r>
        <w:br/>
      </w:r>
      <w:r>
        <w:rPr>
          <w:rFonts w:ascii="Times New Roman"/>
          <w:b w:val="false"/>
          <w:i w:val="false"/>
          <w:color w:val="000000"/>
          <w:sz w:val="28"/>
        </w:rPr>
        <w:t>
</w:t>
      </w:r>
      <w:r>
        <w:rPr>
          <w:rFonts w:ascii="Times New Roman"/>
          <w:b w:val="false"/>
          <w:i w:val="false"/>
          <w:color w:val="000000"/>
          <w:sz w:val="28"/>
        </w:rPr>
        <w:t>
      4) құжаттарды беру күнін, уақыты мен орнын;</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қызметкерінің тегін, атын, әкесінің атын;</w:t>
      </w:r>
      <w:r>
        <w:br/>
      </w:r>
      <w:r>
        <w:rPr>
          <w:rFonts w:ascii="Times New Roman"/>
          <w:b w:val="false"/>
          <w:i w:val="false"/>
          <w:color w:val="000000"/>
          <w:sz w:val="28"/>
        </w:rPr>
        <w:t>
</w:t>
      </w:r>
      <w:r>
        <w:rPr>
          <w:rFonts w:ascii="Times New Roman"/>
          <w:b w:val="false"/>
          <w:i w:val="false"/>
          <w:color w:val="000000"/>
          <w:sz w:val="28"/>
        </w:rPr>
        <w:t>
      6) тұтынушының тегін, атын, әкесінің атын, оның байланыс телефонын көрсете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 тұтынушыға беріледі:</w:t>
      </w:r>
      <w:r>
        <w:br/>
      </w:r>
      <w:r>
        <w:rPr>
          <w:rFonts w:ascii="Times New Roman"/>
          <w:b w:val="false"/>
          <w:i w:val="false"/>
          <w:color w:val="000000"/>
          <w:sz w:val="28"/>
        </w:rPr>
        <w:t>
</w:t>
      </w:r>
      <w:r>
        <w:rPr>
          <w:rFonts w:ascii="Times New Roman"/>
          <w:b w:val="false"/>
          <w:i w:val="false"/>
          <w:color w:val="000000"/>
          <w:sz w:val="28"/>
        </w:rPr>
        <w:t>
      1) уәкілетті органда тұтынушыға дайын құжаттарды беру тіркеу күні және құжаттарды қабылдаған адамның тегі, аты, әкесінің аты көрсетілген талон негізінде күн сайын жүзеге асырылады;</w:t>
      </w:r>
      <w:r>
        <w:br/>
      </w:r>
      <w:r>
        <w:rPr>
          <w:rFonts w:ascii="Times New Roman"/>
          <w:b w:val="false"/>
          <w:i w:val="false"/>
          <w:color w:val="000000"/>
          <w:sz w:val="28"/>
        </w:rPr>
        <w:t>
</w:t>
      </w:r>
      <w:r>
        <w:rPr>
          <w:rFonts w:ascii="Times New Roman"/>
          <w:b w:val="false"/>
          <w:i w:val="false"/>
          <w:color w:val="000000"/>
          <w:sz w:val="28"/>
        </w:rPr>
        <w:t>
      2) орталықта тұтынушыға дайын құжаттарды беруді орталықтың қызметкері қолхат негізінде онда көрсетілген мерзімде күн сайын «терезелер» арқылы жүзеге асырады.</w:t>
      </w:r>
      <w:r>
        <w:br/>
      </w:r>
      <w:r>
        <w:rPr>
          <w:rFonts w:ascii="Times New Roman"/>
          <w:b w:val="false"/>
          <w:i w:val="false"/>
          <w:color w:val="000000"/>
          <w:sz w:val="28"/>
        </w:rPr>
        <w:t>
</w:t>
      </w:r>
      <w:r>
        <w:rPr>
          <w:rFonts w:ascii="Times New Roman"/>
          <w:b w:val="false"/>
          <w:i w:val="false"/>
          <w:color w:val="000000"/>
          <w:sz w:val="28"/>
        </w:rPr>
        <w:t>
      Егер тұтынушы көрсетілген мерзімде қызмет нәтижелеріне өтініш жасамаған жағдайларда орталық оларды бір ай бойы сақтауды қамтамасыз етеді, содан кейін оларды уәкілетті органға береді.</w:t>
      </w:r>
      <w:r>
        <w:br/>
      </w:r>
      <w:r>
        <w:rPr>
          <w:rFonts w:ascii="Times New Roman"/>
          <w:b w:val="false"/>
          <w:i w:val="false"/>
          <w:color w:val="000000"/>
          <w:sz w:val="28"/>
        </w:rPr>
        <w:t>
</w:t>
      </w:r>
      <w:r>
        <w:rPr>
          <w:rFonts w:ascii="Times New Roman"/>
          <w:b w:val="false"/>
          <w:i w:val="false"/>
          <w:color w:val="000000"/>
          <w:sz w:val="28"/>
        </w:rPr>
        <w:t>
      16. Егер осы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талап етілетін құжаттардың барлығы ұсынылмаған жағдайларда, мемлекеттік қызмет көрсетуді ұсынудан бас тартылады.</w:t>
      </w:r>
      <w:r>
        <w:br/>
      </w:r>
      <w:r>
        <w:rPr>
          <w:rFonts w:ascii="Times New Roman"/>
          <w:b w:val="false"/>
          <w:i w:val="false"/>
          <w:color w:val="000000"/>
          <w:sz w:val="28"/>
        </w:rPr>
        <w:t>
</w:t>
      </w:r>
      <w:r>
        <w:rPr>
          <w:rFonts w:ascii="Times New Roman"/>
          <w:b w:val="false"/>
          <w:i w:val="false"/>
          <w:color w:val="000000"/>
          <w:sz w:val="28"/>
        </w:rPr>
        <w:t>
      Тұтынушы көрсетілген кедергілерді жойған кезде өтініш жалпы негіздерде қаралады.</w:t>
      </w:r>
      <w:r>
        <w:br/>
      </w:r>
      <w:r>
        <w:rPr>
          <w:rFonts w:ascii="Times New Roman"/>
          <w:b w:val="false"/>
          <w:i w:val="false"/>
          <w:color w:val="000000"/>
          <w:sz w:val="28"/>
        </w:rPr>
        <w:t>
</w:t>
      </w:r>
      <w:r>
        <w:rPr>
          <w:rFonts w:ascii="Times New Roman"/>
          <w:b w:val="false"/>
          <w:i w:val="false"/>
          <w:color w:val="000000"/>
          <w:sz w:val="28"/>
        </w:rPr>
        <w:t>
      Орталық қызметкері құжаттарды қабылдаудан бас тартқан кезде тұтынушыға жетпейтін құжаттарды көрсете отырып, қолхат береді.</w:t>
      </w:r>
    </w:p>
    <w:bookmarkEnd w:id="140"/>
    <w:bookmarkStart w:name="z1355" w:id="141"/>
    <w:p>
      <w:pPr>
        <w:spacing w:after="0"/>
        <w:ind w:left="0"/>
        <w:jc w:val="left"/>
      </w:pPr>
      <w:r>
        <w:rPr>
          <w:rFonts w:ascii="Times New Roman"/>
          <w:b/>
          <w:i w:val="false"/>
          <w:color w:val="000000"/>
        </w:rPr>
        <w:t xml:space="preserve"> 
3. Жұмыс қағидаттары</w:t>
      </w:r>
    </w:p>
    <w:bookmarkEnd w:id="141"/>
    <w:bookmarkStart w:name="z1356" w:id="142"/>
    <w:p>
      <w:pPr>
        <w:spacing w:after="0"/>
        <w:ind w:left="0"/>
        <w:jc w:val="both"/>
      </w:pPr>
      <w:r>
        <w:rPr>
          <w:rFonts w:ascii="Times New Roman"/>
          <w:b w:val="false"/>
          <w:i w:val="false"/>
          <w:color w:val="000000"/>
          <w:sz w:val="28"/>
        </w:rPr>
        <w:t>
      17. Орталықтың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міндеттерін орындаған кезде заңдылықты сақтау;</w:t>
      </w:r>
      <w:r>
        <w:br/>
      </w:r>
      <w:r>
        <w:rPr>
          <w:rFonts w:ascii="Times New Roman"/>
          <w:b w:val="false"/>
          <w:i w:val="false"/>
          <w:color w:val="000000"/>
          <w:sz w:val="28"/>
        </w:rPr>
        <w:t>
</w:t>
      </w:r>
      <w:r>
        <w:rPr>
          <w:rFonts w:ascii="Times New Roman"/>
          <w:b w:val="false"/>
          <w:i w:val="false"/>
          <w:color w:val="000000"/>
          <w:sz w:val="28"/>
        </w:rPr>
        <w:t>
      3) азаматтармен қарым-қатынас жасаудағы сыпайылық;</w:t>
      </w:r>
      <w:r>
        <w:br/>
      </w:r>
      <w:r>
        <w:rPr>
          <w:rFonts w:ascii="Times New Roman"/>
          <w:b w:val="false"/>
          <w:i w:val="false"/>
          <w:color w:val="000000"/>
          <w:sz w:val="28"/>
        </w:rPr>
        <w:t>
</w:t>
      </w:r>
      <w:r>
        <w:rPr>
          <w:rFonts w:ascii="Times New Roman"/>
          <w:b w:val="false"/>
          <w:i w:val="false"/>
          <w:color w:val="000000"/>
          <w:sz w:val="28"/>
        </w:rPr>
        <w:t>
      4) түпкілікті және толық ақпарат беру;</w:t>
      </w:r>
      <w:r>
        <w:br/>
      </w:r>
      <w:r>
        <w:rPr>
          <w:rFonts w:ascii="Times New Roman"/>
          <w:b w:val="false"/>
          <w:i w:val="false"/>
          <w:color w:val="000000"/>
          <w:sz w:val="28"/>
        </w:rPr>
        <w:t>
</w:t>
      </w:r>
      <w:r>
        <w:rPr>
          <w:rFonts w:ascii="Times New Roman"/>
          <w:b w:val="false"/>
          <w:i w:val="false"/>
          <w:color w:val="000000"/>
          <w:sz w:val="28"/>
        </w:rPr>
        <w:t>
      5) ақпараттың сақталуын, қорғалуын және оның құпиялылығын қамтамасыз ету;</w:t>
      </w:r>
      <w:r>
        <w:br/>
      </w:r>
      <w:r>
        <w:rPr>
          <w:rFonts w:ascii="Times New Roman"/>
          <w:b w:val="false"/>
          <w:i w:val="false"/>
          <w:color w:val="000000"/>
          <w:sz w:val="28"/>
        </w:rPr>
        <w:t>
</w:t>
      </w:r>
      <w:r>
        <w:rPr>
          <w:rFonts w:ascii="Times New Roman"/>
          <w:b w:val="false"/>
          <w:i w:val="false"/>
          <w:color w:val="000000"/>
          <w:sz w:val="28"/>
        </w:rPr>
        <w:t>
      6) құжаттардың сақталуын қамтамасыз ету.</w:t>
      </w:r>
    </w:p>
    <w:bookmarkEnd w:id="142"/>
    <w:bookmarkStart w:name="z1363" w:id="143"/>
    <w:p>
      <w:pPr>
        <w:spacing w:after="0"/>
        <w:ind w:left="0"/>
        <w:jc w:val="left"/>
      </w:pPr>
      <w:r>
        <w:rPr>
          <w:rFonts w:ascii="Times New Roman"/>
          <w:b/>
          <w:i w:val="false"/>
          <w:color w:val="000000"/>
        </w:rPr>
        <w:t xml:space="preserve"> 
4. Жұмыс нәтижелері</w:t>
      </w:r>
    </w:p>
    <w:bookmarkEnd w:id="143"/>
    <w:bookmarkStart w:name="z1364" w:id="144"/>
    <w:p>
      <w:pPr>
        <w:spacing w:after="0"/>
        <w:ind w:left="0"/>
        <w:jc w:val="both"/>
      </w:pPr>
      <w:r>
        <w:rPr>
          <w:rFonts w:ascii="Times New Roman"/>
          <w:b w:val="false"/>
          <w:i w:val="false"/>
          <w:color w:val="000000"/>
          <w:sz w:val="28"/>
        </w:rPr>
        <w:t>
      18. Өтініш иелеріне мемлекеттік қызмет көрсету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қолжетімділік көрсеткіштерімен өлшенеді, олар Қазақстан Республикасы Қорғаныс министрлігінің www.mod.gov.kz., орталық РМК-ның www.con.gov.kz интернет-ресурстарында, сондай-ақ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19. Мемлекеттік қызметтерді көрсететін мемлекеттік органның, мекеменің немесе өзге де субъектілердің жұмысы бағаланатын мемлекеттік қызметтер сапасы және қолжетімділігі көрсеткіштерінің нысаналы мәндері жыл сайын Қазақстан Республикасы Қорғаныс министрінің бұйрығымен бекітіледі.</w:t>
      </w:r>
    </w:p>
    <w:bookmarkEnd w:id="144"/>
    <w:bookmarkStart w:name="z1366" w:id="145"/>
    <w:p>
      <w:pPr>
        <w:spacing w:after="0"/>
        <w:ind w:left="0"/>
        <w:jc w:val="left"/>
      </w:pPr>
      <w:r>
        <w:rPr>
          <w:rFonts w:ascii="Times New Roman"/>
          <w:b/>
          <w:i w:val="false"/>
          <w:color w:val="000000"/>
        </w:rPr>
        <w:t xml:space="preserve"> 
5. Шағымдану тәртібі</w:t>
      </w:r>
    </w:p>
    <w:bookmarkEnd w:id="145"/>
    <w:bookmarkStart w:name="z1367" w:id="146"/>
    <w:p>
      <w:pPr>
        <w:spacing w:after="0"/>
        <w:ind w:left="0"/>
        <w:jc w:val="both"/>
      </w:pPr>
      <w:r>
        <w:rPr>
          <w:rFonts w:ascii="Times New Roman"/>
          <w:b w:val="false"/>
          <w:i w:val="false"/>
          <w:color w:val="000000"/>
          <w:sz w:val="28"/>
        </w:rPr>
        <w:t>
      20. Уәкілетті органның уәкілетті лауазымды адамдарының әрекеттеріне (әрекетсіздігіне) шағымдану тәртібін түсіндіретін орган облыстардың, Астана және Алматы қалаларының қорғаныс істері жөніндегі департаменттері атынан департамент бастығының заң жұмыстары жөніндегі көмекшілері (заң консультанттары) болып табылады.</w:t>
      </w:r>
      <w:r>
        <w:br/>
      </w:r>
      <w:r>
        <w:rPr>
          <w:rFonts w:ascii="Times New Roman"/>
          <w:b w:val="false"/>
          <w:i w:val="false"/>
          <w:color w:val="000000"/>
          <w:sz w:val="28"/>
        </w:rPr>
        <w:t>
</w:t>
      </w:r>
      <w:r>
        <w:rPr>
          <w:rFonts w:ascii="Times New Roman"/>
          <w:b w:val="false"/>
          <w:i w:val="false"/>
          <w:color w:val="000000"/>
          <w:sz w:val="28"/>
        </w:rPr>
        <w:t>
      Уәкілетті органның немесе орталықтың қызметкерінің әрекеттеріне (әрекетсіздігіне) шағымдану тәртібі туралы ақпарат 1414 телефоны арқылы не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мен телефондар арқылы беріледі.</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жағдайларда шағым ауданның (облыстық маңызы бар қаланың) уәкілетті органына, жоғары тұрған уәкілетті орган Қазақстан Республикасының Қорғаныс министрлігіне немесе орталық РМК-ға беріледі, олардың мекенжайлары мен телефондары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22. Мемлекеттік қызмет көрсету кезінде қызметтің дұрыс көрсетілмеуіне шағымды тұтынушы ауызша немесе жазбаша нысанда, сондай-ақ электронды түрде заңнамада белгіленген тәртіппен өтініш жасау арқылы мыналарға жолдайды:</w:t>
      </w:r>
      <w:r>
        <w:br/>
      </w:r>
      <w:r>
        <w:rPr>
          <w:rFonts w:ascii="Times New Roman"/>
          <w:b w:val="false"/>
          <w:i w:val="false"/>
          <w:color w:val="000000"/>
          <w:sz w:val="28"/>
        </w:rPr>
        <w:t>
</w:t>
      </w:r>
      <w:r>
        <w:rPr>
          <w:rFonts w:ascii="Times New Roman"/>
          <w:b w:val="false"/>
          <w:i w:val="false"/>
          <w:color w:val="000000"/>
          <w:sz w:val="28"/>
        </w:rPr>
        <w:t>
      1) орталықта шағым тікелей орталық басшысына немесе орталық РМК-ның басшысына беріледі, оның мекенжайы мен телефоны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 уәкілетті органда тікелей уәкілетті органның басшысына беріледі, оның мекенжайы мен телефоны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Шағымда өтініш иесінің тегі, аты, әкесінің аты, оның электрондық немесе пошталық мекенжайы және күні көрсетіледі. Шағым өтініш иесінің электрондық цифрлық қолтаңбасымен расталады не оған өзінің қолын қояды.</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жағдайларда тұтынушының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өтініш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тұлғаның толық атын, пошталық мекенжайын, шығыс нөмірі мен күнін көрсете отырып жасалады. Өтінішке мемлекеттік қызметті алушы қол қоюы тиіс.</w:t>
      </w:r>
      <w:r>
        <w:br/>
      </w:r>
      <w:r>
        <w:rPr>
          <w:rFonts w:ascii="Times New Roman"/>
          <w:b w:val="false"/>
          <w:i w:val="false"/>
          <w:color w:val="000000"/>
          <w:sz w:val="28"/>
        </w:rPr>
        <w:t>
</w:t>
      </w:r>
      <w:r>
        <w:rPr>
          <w:rFonts w:ascii="Times New Roman"/>
          <w:b w:val="false"/>
          <w:i w:val="false"/>
          <w:color w:val="000000"/>
          <w:sz w:val="28"/>
        </w:rPr>
        <w:t>
      Шағым берген кезде әрекеттеріне (әрекетсіздіктеріне) шағым жасалатын лауазымды адамдардың тегі, аты-жөні, өтініш жасау себептері мен талаптар көрсетіледі.</w:t>
      </w:r>
      <w:r>
        <w:br/>
      </w:r>
      <w:r>
        <w:rPr>
          <w:rFonts w:ascii="Times New Roman"/>
          <w:b w:val="false"/>
          <w:i w:val="false"/>
          <w:color w:val="000000"/>
          <w:sz w:val="28"/>
        </w:rPr>
        <w:t>
</w:t>
      </w:r>
      <w:r>
        <w:rPr>
          <w:rFonts w:ascii="Times New Roman"/>
          <w:b w:val="false"/>
          <w:i w:val="false"/>
          <w:color w:val="000000"/>
          <w:sz w:val="28"/>
        </w:rPr>
        <w:t>
      25. Жазбаша түрде жүгінген өтініш иесіне өтінішті қабылдаған күні мен уақыты, оны қабылдаған адамның тегі мен аты-жөні және байланыс деректері көрсетіле отырып, талон беріледі.</w:t>
      </w:r>
      <w:r>
        <w:br/>
      </w:r>
      <w:r>
        <w:rPr>
          <w:rFonts w:ascii="Times New Roman"/>
          <w:b w:val="false"/>
          <w:i w:val="false"/>
          <w:color w:val="000000"/>
          <w:sz w:val="28"/>
        </w:rPr>
        <w:t>
</w:t>
      </w:r>
      <w:r>
        <w:rPr>
          <w:rFonts w:ascii="Times New Roman"/>
          <w:b w:val="false"/>
          <w:i w:val="false"/>
          <w:color w:val="000000"/>
          <w:sz w:val="28"/>
        </w:rPr>
        <w:t>
      Келіп түскен шағым аудандар (облыстық маңызы бар қалалар) жергілікті әскери басқару органдарының (бұдан әрі – ЖӘБО), жоғары тұрған уәкілетті органның кіріс хат-хабарларды есепке алу журналына немесе орталықтардың, орталық РМК-ның ақпаратты есепке алу журналына тіркеледі және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мерзімдерде қаралады.</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өтініш иесіне оның электрондық поштасына немесе жазбаша түрде пошта арқылы хабарланады.</w:t>
      </w:r>
      <w:r>
        <w:br/>
      </w:r>
      <w:r>
        <w:rPr>
          <w:rFonts w:ascii="Times New Roman"/>
          <w:b w:val="false"/>
          <w:i w:val="false"/>
          <w:color w:val="000000"/>
          <w:sz w:val="28"/>
        </w:rPr>
        <w:t>
</w:t>
      </w:r>
      <w:r>
        <w:rPr>
          <w:rFonts w:ascii="Times New Roman"/>
          <w:b w:val="false"/>
          <w:i w:val="false"/>
          <w:color w:val="000000"/>
          <w:sz w:val="28"/>
        </w:rPr>
        <w:t>
      26. Уәкілетті органның және орталықтың басшыларының қабылдау уақыты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уәкілетті органның және орталықтың жұмыс кестесіне сәйкес айқындалады.</w:t>
      </w:r>
      <w:r>
        <w:br/>
      </w:r>
      <w:r>
        <w:rPr>
          <w:rFonts w:ascii="Times New Roman"/>
          <w:b w:val="false"/>
          <w:i w:val="false"/>
          <w:color w:val="000000"/>
          <w:sz w:val="28"/>
        </w:rPr>
        <w:t>
</w:t>
      </w:r>
      <w:r>
        <w:rPr>
          <w:rFonts w:ascii="Times New Roman"/>
          <w:b w:val="false"/>
          <w:i w:val="false"/>
          <w:color w:val="000000"/>
          <w:sz w:val="28"/>
        </w:rPr>
        <w:t>
      ЖӘБО-ның байланыс телефондары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Уәкілетті органның байланыс телефондары ресми ақпарат көздерінде және уәкілетті органның үй-жайларында орналастырылған стенділерде көрсетіледі.</w:t>
      </w:r>
      <w:r>
        <w:br/>
      </w:r>
      <w:r>
        <w:rPr>
          <w:rFonts w:ascii="Times New Roman"/>
          <w:b w:val="false"/>
          <w:i w:val="false"/>
          <w:color w:val="000000"/>
          <w:sz w:val="28"/>
        </w:rPr>
        <w:t>
</w:t>
      </w:r>
      <w:r>
        <w:rPr>
          <w:rFonts w:ascii="Times New Roman"/>
          <w:b w:val="false"/>
          <w:i w:val="false"/>
          <w:color w:val="000000"/>
          <w:sz w:val="28"/>
        </w:rPr>
        <w:t>
      Орталықтардың байланыс телефондары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министрлігінің мекенжайы: 010000, Астана қаласы, Достық көшесі, № 14 үй, интернет-ресурсы: www.mod.gov.kz.</w:t>
      </w:r>
      <w:r>
        <w:br/>
      </w:r>
      <w:r>
        <w:rPr>
          <w:rFonts w:ascii="Times New Roman"/>
          <w:b w:val="false"/>
          <w:i w:val="false"/>
          <w:color w:val="000000"/>
          <w:sz w:val="28"/>
        </w:rPr>
        <w:t>
</w:t>
      </w:r>
      <w:r>
        <w:rPr>
          <w:rFonts w:ascii="Times New Roman"/>
          <w:b w:val="false"/>
          <w:i w:val="false"/>
          <w:color w:val="000000"/>
          <w:sz w:val="28"/>
        </w:rPr>
        <w:t>
      «ХҚО» РМК-ның мекенжайы: Астана қаласы, Республика даңғылы, 43 А үй, телефоны: 87172-94-99-95, интернет-ресурсы: www.con.gov.kz.</w:t>
      </w:r>
    </w:p>
    <w:bookmarkEnd w:id="146"/>
    <w:bookmarkStart w:name="z1386" w:id="147"/>
    <w:p>
      <w:pPr>
        <w:spacing w:after="0"/>
        <w:ind w:left="0"/>
        <w:jc w:val="both"/>
      </w:pPr>
      <w:r>
        <w:rPr>
          <w:rFonts w:ascii="Times New Roman"/>
          <w:b w:val="false"/>
          <w:i w:val="false"/>
          <w:color w:val="000000"/>
          <w:sz w:val="28"/>
        </w:rPr>
        <w:t xml:space="preserve">
«Ұлы Отан соғысына қатысушыларға,      </w:t>
      </w:r>
      <w:r>
        <w:br/>
      </w:r>
      <w:r>
        <w:rPr>
          <w:rFonts w:ascii="Times New Roman"/>
          <w:b w:val="false"/>
          <w:i w:val="false"/>
          <w:color w:val="000000"/>
          <w:sz w:val="28"/>
        </w:rPr>
        <w:t>
интернационалист жауынгерлерге, Чернобыль атом</w:t>
      </w:r>
      <w:r>
        <w:br/>
      </w:r>
      <w:r>
        <w:rPr>
          <w:rFonts w:ascii="Times New Roman"/>
          <w:b w:val="false"/>
          <w:i w:val="false"/>
          <w:color w:val="000000"/>
          <w:sz w:val="28"/>
        </w:rPr>
        <w:t>
электр станциясындағы аварияның салдарын жоюға</w:t>
      </w:r>
      <w:r>
        <w:br/>
      </w:r>
      <w:r>
        <w:rPr>
          <w:rFonts w:ascii="Times New Roman"/>
          <w:b w:val="false"/>
          <w:i w:val="false"/>
          <w:color w:val="000000"/>
          <w:sz w:val="28"/>
        </w:rPr>
        <w:t xml:space="preserve">
қатысушыларға куәліктер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147"/>
    <w:bookmarkStart w:name="z1387" w:id="148"/>
    <w:p>
      <w:pPr>
        <w:spacing w:after="0"/>
        <w:ind w:left="0"/>
        <w:jc w:val="left"/>
      </w:pPr>
      <w:r>
        <w:rPr>
          <w:rFonts w:ascii="Times New Roman"/>
          <w:b/>
          <w:i w:val="false"/>
          <w:color w:val="000000"/>
        </w:rPr>
        <w:t xml:space="preserve"> 
Облыстардың, Астана және Алматы қалаларының жергілікті</w:t>
      </w:r>
      <w:r>
        <w:br/>
      </w:r>
      <w:r>
        <w:rPr>
          <w:rFonts w:ascii="Times New Roman"/>
          <w:b/>
          <w:i w:val="false"/>
          <w:color w:val="000000"/>
        </w:rPr>
        <w:t>
әскери басқару органдарының мекенжайлары мен телефондары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3965"/>
        <w:gridCol w:w="6243"/>
        <w:gridCol w:w="2087"/>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Астана және Алматы қалалары қорғаныс істері жөніндегі департаменттерінің атауы</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ҚІД орналасқан мекенжай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Әуезов көшесі, 5 а</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72-18-54 38-27-09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Наурызбай батыр көшесі, 96</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72-86-47 72-86-48</w:t>
            </w:r>
          </w:p>
        </w:tc>
      </w:tr>
      <w:tr>
        <w:trPr>
          <w:trHeight w:val="3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Кенесары көшесі, 42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25-77-82 40-16-82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030020, Ақтөбе қаласы, 312-ші атқыштар дивизиясы даңғылы, 12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54-54-64 54-74-13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Талдықорған қаласы, Тәуелсіздік көшесі, 31/33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21-06-78 21-09-67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060007, Атырау қаласы, Канцев көшесі, 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32-32-21 32-59-85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Өскемен қаласы, Новаторлар көшесі, 18</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24-93-66 24-55-39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080003, Тараз қаласы, Ленин көшесі, 59</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43-17-96 45-04-78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090001, Орал қаласы, Шевченко көшесі, 54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51-10-18 51-05-67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қаласы, Ерубаев көшесі, 9</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56-02-62</w:t>
            </w:r>
            <w:r>
              <w:br/>
            </w:r>
            <w:r>
              <w:rPr>
                <w:rFonts w:ascii="Times New Roman"/>
                <w:b w:val="false"/>
                <w:i w:val="false"/>
                <w:color w:val="000000"/>
                <w:sz w:val="20"/>
              </w:rPr>
              <w:t>
56-33-56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Баймағамбетов көшесі, 150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50-14-66 50-18-11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120016, Қызылорда қаласы, М. Шоқай көшесі, 134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24-73-38 24-42-66</w:t>
            </w:r>
          </w:p>
        </w:tc>
      </w:tr>
      <w:tr>
        <w:trPr>
          <w:trHeight w:val="6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23-шағын аудан, 2-үй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43-24-81 43-32-51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Чкалов көшесі, 20/1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68-31-70 68-31-80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 қаласы, Егемен Қазақстан даңғылы, 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46-65-91 46-48-23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160011, Шымкент қаласы, Сарбаздар көшесі, 8</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54-95-88 55-81-29</w:t>
            </w:r>
          </w:p>
        </w:tc>
      </w:tr>
    </w:tbl>
    <w:bookmarkStart w:name="z1388" w:id="149"/>
    <w:p>
      <w:pPr>
        <w:spacing w:after="0"/>
        <w:ind w:left="0"/>
        <w:jc w:val="both"/>
      </w:pPr>
      <w:r>
        <w:rPr>
          <w:rFonts w:ascii="Times New Roman"/>
          <w:b w:val="false"/>
          <w:i w:val="false"/>
          <w:color w:val="000000"/>
          <w:sz w:val="28"/>
        </w:rPr>
        <w:t xml:space="preserve">
«Ұлы Отан соғысына қатысушыларға,      </w:t>
      </w:r>
      <w:r>
        <w:br/>
      </w:r>
      <w:r>
        <w:rPr>
          <w:rFonts w:ascii="Times New Roman"/>
          <w:b w:val="false"/>
          <w:i w:val="false"/>
          <w:color w:val="000000"/>
          <w:sz w:val="28"/>
        </w:rPr>
        <w:t>
интернационалист жауынгерлерге, Чернобыль атом</w:t>
      </w:r>
      <w:r>
        <w:br/>
      </w:r>
      <w:r>
        <w:rPr>
          <w:rFonts w:ascii="Times New Roman"/>
          <w:b w:val="false"/>
          <w:i w:val="false"/>
          <w:color w:val="000000"/>
          <w:sz w:val="28"/>
        </w:rPr>
        <w:t>
электр станциясындағы аварияның салдарын жоюға</w:t>
      </w:r>
      <w:r>
        <w:br/>
      </w:r>
      <w:r>
        <w:rPr>
          <w:rFonts w:ascii="Times New Roman"/>
          <w:b w:val="false"/>
          <w:i w:val="false"/>
          <w:color w:val="000000"/>
          <w:sz w:val="28"/>
        </w:rPr>
        <w:t xml:space="preserve">
қатысушыларға куәліктер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149"/>
    <w:bookmarkStart w:name="z1389" w:id="150"/>
    <w:p>
      <w:pPr>
        <w:spacing w:after="0"/>
        <w:ind w:left="0"/>
        <w:jc w:val="left"/>
      </w:pPr>
      <w:r>
        <w:rPr>
          <w:rFonts w:ascii="Times New Roman"/>
          <w:b/>
          <w:i w:val="false"/>
          <w:color w:val="000000"/>
        </w:rPr>
        <w:t xml:space="preserve"> 
Облыстардың, Астана және Алматы қалаларының халыққа қызмет көрсету орталықтарының мекенжайлары мен телефондары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2712"/>
        <w:gridCol w:w="6545"/>
        <w:gridCol w:w="3372"/>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(филиалдардың, бөлімдердің, бөлімшелердің) атауы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жерінің мекенжайы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көшесі, 189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8 (7162) 40-10-63</w:t>
            </w:r>
          </w:p>
        </w:tc>
      </w:tr>
      <w:tr>
        <w:trPr>
          <w:trHeight w:val="6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8 (7162) 25-06-21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Нұрмагамбетов көшесі, 102-үй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8 (71638) 2-18-49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8 (71644) 2-28-28</w:t>
            </w:r>
            <w:r>
              <w:br/>
            </w:r>
            <w:r>
              <w:rPr>
                <w:rFonts w:ascii="Times New Roman"/>
                <w:b w:val="false"/>
                <w:i w:val="false"/>
                <w:color w:val="000000"/>
                <w:sz w:val="20"/>
              </w:rPr>
              <w:t>
8 (71644) 2-10-77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11-оф</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8 (71643) 4-07-22</w:t>
            </w:r>
            <w:r>
              <w:br/>
            </w:r>
            <w:r>
              <w:rPr>
                <w:rFonts w:ascii="Times New Roman"/>
                <w:b w:val="false"/>
                <w:i w:val="false"/>
                <w:color w:val="000000"/>
                <w:sz w:val="20"/>
              </w:rPr>
              <w:t>
8 (71643) 4-12-58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8 (71641) 2-21-94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18б-оф.</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8 (71646) 2-37-81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көшесі, 28-үй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8 (71636) 4-28-91</w:t>
            </w:r>
            <w:r>
              <w:br/>
            </w:r>
            <w:r>
              <w:rPr>
                <w:rFonts w:ascii="Times New Roman"/>
                <w:b w:val="false"/>
                <w:i w:val="false"/>
                <w:color w:val="000000"/>
                <w:sz w:val="20"/>
              </w:rPr>
              <w:t>
8 (71636) 4-59-28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Победа көшесі, 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8 (71639) 2-22-42</w:t>
            </w:r>
            <w:r>
              <w:br/>
            </w:r>
            <w:r>
              <w:rPr>
                <w:rFonts w:ascii="Times New Roman"/>
                <w:b w:val="false"/>
                <w:i w:val="false"/>
                <w:color w:val="000000"/>
                <w:sz w:val="20"/>
              </w:rPr>
              <w:t>
8 (71639) 2-22-18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Победа көшесі, 56-үй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көшесі, 104-үй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8 (71647) 2-22-05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Мир көшесі, 52-үй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8 (71632) 2-29-43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8 (71637) 2-20-36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4-шағын аудан, 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8 (71645) 2-00-30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 хан көшесі, 119-үй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8 (71651) 3-11-98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Безымянный тұйық көшесі, 1-үй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филилалы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филилалы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(Жилянка)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(Жилянка) ауылы, Сәтпаев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8 (7132) 98-60-05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8 (71337) 3-10-96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ауданы, Мартөк кенті, Байтұрсынов көшесі, 1 «Б»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8 (71331) 22-1-14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8 (71336) 26-6-34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шағын ауданы, 47 «Б»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8 (71333) 30-2-18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8 (71334) 23-9-87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кенті, Нұрымжанов тұйық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8 (71341) 22-1-38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ауылы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8 (71342) 23-4-62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8 (71332) 21-1-82</w:t>
            </w:r>
          </w:p>
        </w:tc>
      </w:tr>
      <w:tr>
        <w:trPr>
          <w:trHeight w:val="6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№12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Комсомольское ауылы, Балдырған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8 (71339) 22-3-74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8 (71345) 23-5-87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ауданы, Ырғыз ауылы, Жангелдин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Шалқар ауданы, Шалқар қаласы, Әйтеке би көшесі, 63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8 (7282) 24-41-33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март көшесі, 63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8 (72833) 2-35-48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 хан көшесі, 237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8 (72773) 9-18-20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8 (72775) 4-54-69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8 (72775) 2-34-97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шағын ауданы, Тәуелсіздік көшесі, 25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8 (727) 251-74-47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Вокзальная көшесі, 6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8 (72771) 2-56-96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 Қонаев көшесі, 1 «В»</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8 (72834) 2-20-92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xml:space="preserve">
8 (72838) 2-16-18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8 (72772) 4-79-60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қаласы, Жамбыл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8 (72839) 2-37-14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8 (72777) 2-20-82</w:t>
            </w:r>
            <w:r>
              <w:br/>
            </w:r>
            <w:r>
              <w:rPr>
                <w:rFonts w:ascii="Times New Roman"/>
                <w:b w:val="false"/>
                <w:i w:val="false"/>
                <w:color w:val="000000"/>
                <w:sz w:val="20"/>
              </w:rPr>
              <w:t>
8 (72777) 2-18-78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Нарынқол ауылы, Райымбек көшесі, нөмірсіз 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8 (72774) 2-21-43</w:t>
            </w:r>
            <w:r>
              <w:br/>
            </w:r>
            <w:r>
              <w:rPr>
                <w:rFonts w:ascii="Times New Roman"/>
                <w:b w:val="false"/>
                <w:i w:val="false"/>
                <w:color w:val="000000"/>
                <w:sz w:val="20"/>
              </w:rPr>
              <w:t>
8 (72774) 2-21-33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8 (7282) 24-40-43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Октябрьская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8 (72835) 4-35-18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Шонжа ауылы, Қасымбеков көшесі, 35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8 (72778) 2-43-31</w:t>
            </w:r>
            <w:r>
              <w:br/>
            </w:r>
            <w:r>
              <w:rPr>
                <w:rFonts w:ascii="Times New Roman"/>
                <w:b w:val="false"/>
                <w:i w:val="false"/>
                <w:color w:val="000000"/>
                <w:sz w:val="20"/>
              </w:rPr>
              <w:t>
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Сәтпаева даңғылы, 23-үй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16а-үй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8 (7122) 35-75-30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ауылы, Байжігітов көшесі, 80а-үй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8 (7122) 24-37-89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Индерборский кенті, Меңдіғалиев көшесі, 30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8 (71234) 2-18-38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ауылы, Абай көшесі, 10-үй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8 (71236) 2-15-25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Миялы ауылы, Абай көшесі, 1-үй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8 (71238) 2-20-27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Құлсары кенті, Бейбітшілік көшесі, 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8 (71237) 5-01-28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Ганюшкино ауылы, Есболаев көшесі, 66а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8 (71233) 2-07-14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 Мақат кенті, Центральная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8 (71239) 3-22-96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ауылы, Егеменді Қазақстан көшесі, 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8 (7232) 28-94-67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қалалық № 1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көшесі, 20/1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99/1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8 (7232) 22-81-37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Попович көшесі, 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Жангелдин көшесі, 52а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Зыряновск қаласы, Стахановская көшесі, 39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Үлкен Нарын ауылы, Абылай хан көшесі, 96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 Момышұлы, 77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Семипалатинская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Абылайхан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ауданы,Молодежный кенті, 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Шемонайха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Шемонайха ауданы, Шемонайха қаласы, 3-шағын аудан,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408-квартал, 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8 (7222) 33-55-93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98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Шерияздан көшесі, 38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Абылайхан көшесі, 116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пр. Абай даңғылы 232-үй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8 (7262) 46-00-28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К.Қойгелді көшесі, №158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шағын ауданы,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Сауранбекұлы көшесі, 49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Ысмайылов көшесі, 232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ауылы, Рысқұлбеков көшесі, 215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Молдағұлова көшесі, 51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Автобазовская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Мир көшесі, 88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Орал қаласы, Жамбыл көшесі, 81/2-үй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8 (7112) 28-25-27</w:t>
            </w:r>
            <w:r>
              <w:br/>
            </w:r>
            <w:r>
              <w:rPr>
                <w:rFonts w:ascii="Times New Roman"/>
                <w:b w:val="false"/>
                <w:i w:val="false"/>
                <w:color w:val="000000"/>
                <w:sz w:val="20"/>
              </w:rPr>
              <w:t>
8 (7112) 28-29-14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Чапаев ауылы, Ақжайық тұйық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36-92-580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Бөкей ордасы ауданы, Сайхин ауылы, Берғалиев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40-21-847</w:t>
            </w:r>
            <w:r>
              <w:br/>
            </w:r>
            <w:r>
              <w:rPr>
                <w:rFonts w:ascii="Times New Roman"/>
                <w:b w:val="false"/>
                <w:i w:val="false"/>
                <w:color w:val="000000"/>
                <w:sz w:val="20"/>
              </w:rPr>
              <w:t>
8 (711) 40-21-835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Бөрілі ауданы, Ақсай қаласы, Железнодорожная көшесі, 121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33- 35-550</w:t>
            </w:r>
            <w:r>
              <w:br/>
            </w:r>
            <w:r>
              <w:rPr>
                <w:rFonts w:ascii="Times New Roman"/>
                <w:b w:val="false"/>
                <w:i w:val="false"/>
                <w:color w:val="000000"/>
                <w:sz w:val="20"/>
              </w:rPr>
              <w:t>
8 (711) 33-36-778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Жанғала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Жанғала ауданы, Жанғала ауылы, Халықтар достығы, 63А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41-22-403</w:t>
            </w:r>
            <w:r>
              <w:br/>
            </w:r>
            <w:r>
              <w:rPr>
                <w:rFonts w:ascii="Times New Roman"/>
                <w:b w:val="false"/>
                <w:i w:val="false"/>
                <w:color w:val="000000"/>
                <w:sz w:val="20"/>
              </w:rPr>
              <w:t>
8 (711) 41-22-404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Жәнібек ауданы, Жәнібек ауылы, Иманов көшесі, 79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35-22-425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Зеленовский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Зеленовский ауданы, Переметное ауылы, Гагарин көшесі, 69Б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30-23-614</w:t>
            </w:r>
            <w:r>
              <w:br/>
            </w:r>
            <w:r>
              <w:rPr>
                <w:rFonts w:ascii="Times New Roman"/>
                <w:b w:val="false"/>
                <w:i w:val="false"/>
                <w:color w:val="000000"/>
                <w:sz w:val="20"/>
              </w:rPr>
              <w:t>
8 (711) 30-23-616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Казталов ауданы, Қазталов ауылы, Лұқманов көшесі, 22А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44-32-204</w:t>
            </w:r>
            <w:r>
              <w:br/>
            </w:r>
            <w:r>
              <w:rPr>
                <w:rFonts w:ascii="Times New Roman"/>
                <w:b w:val="false"/>
                <w:i w:val="false"/>
                <w:color w:val="000000"/>
                <w:sz w:val="20"/>
              </w:rPr>
              <w:t>
8 (711) 44-32-205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Қаратөбе ауданы, Қаратөбе ауылы, Құрманғалиев көшесі, 23/1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45-31-800</w:t>
            </w:r>
            <w:r>
              <w:br/>
            </w:r>
            <w:r>
              <w:rPr>
                <w:rFonts w:ascii="Times New Roman"/>
                <w:b w:val="false"/>
                <w:i w:val="false"/>
                <w:color w:val="000000"/>
                <w:sz w:val="20"/>
              </w:rPr>
              <w:t>
8 (711) 45-31-463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Сырым ауданы, Жымпиты ауылы, Қазақстан көшесі, 11/2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34-31-446</w:t>
            </w:r>
            <w:r>
              <w:br/>
            </w:r>
            <w:r>
              <w:rPr>
                <w:rFonts w:ascii="Times New Roman"/>
                <w:b w:val="false"/>
                <w:i w:val="false"/>
                <w:color w:val="000000"/>
                <w:sz w:val="20"/>
              </w:rPr>
              <w:t>
8 (711) 34-31-447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Тасқала ауданы, Тасқала ауылы, Вокзальная көшесі, 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39-22-398</w:t>
            </w:r>
            <w:r>
              <w:br/>
            </w:r>
            <w:r>
              <w:rPr>
                <w:rFonts w:ascii="Times New Roman"/>
                <w:b w:val="false"/>
                <w:i w:val="false"/>
                <w:color w:val="000000"/>
                <w:sz w:val="20"/>
              </w:rPr>
              <w:t>
8 (711) 39-21-979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Федоровка ауылы, Юбилейная көшесі, 24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32-23-378</w:t>
            </w:r>
            <w:r>
              <w:br/>
            </w:r>
            <w:r>
              <w:rPr>
                <w:rFonts w:ascii="Times New Roman"/>
                <w:b w:val="false"/>
                <w:i w:val="false"/>
                <w:color w:val="000000"/>
                <w:sz w:val="20"/>
              </w:rPr>
              <w:t>
8 (711) 32-23-379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Шыңғырлау ауданы, Шыңғырлау ауылы, Тайманов көшесі, 95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37-33-311</w:t>
            </w:r>
            <w:r>
              <w:br/>
            </w:r>
            <w:r>
              <w:rPr>
                <w:rFonts w:ascii="Times New Roman"/>
                <w:b w:val="false"/>
                <w:i w:val="false"/>
                <w:color w:val="000000"/>
                <w:sz w:val="20"/>
              </w:rPr>
              <w:t>
8 (711) 37-34-420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Қазталов ауданы, Жалпақтал ауылы, С.Датұлы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38-21-044</w:t>
            </w:r>
            <w:r>
              <w:br/>
            </w:r>
            <w:r>
              <w:rPr>
                <w:rFonts w:ascii="Times New Roman"/>
                <w:b w:val="false"/>
                <w:i w:val="false"/>
                <w:color w:val="000000"/>
                <w:sz w:val="20"/>
              </w:rPr>
              <w:t>
8 (711) 38-21-045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Дария ауылдық округі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Зеленовский ауданы, Дарьинское ауылы, Балдырған көшесі, 27/1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31-24-080</w:t>
            </w:r>
            <w:r>
              <w:br/>
            </w:r>
            <w:r>
              <w:rPr>
                <w:rFonts w:ascii="Times New Roman"/>
                <w:b w:val="false"/>
                <w:i w:val="false"/>
                <w:color w:val="000000"/>
                <w:sz w:val="20"/>
              </w:rPr>
              <w:t>
8 (711) 31-24-082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ауылдық округі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Тайпақ ауылы, Шемякин көшесі, 13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42-21-884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Ақжайық ауылдық округі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Ақжайық ауылы, Ақжайық көшесі, 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Ержанов көшесі, 47/3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Мұқанов көшесі, 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 көшесі, 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21-шағын аудан, 6/7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Серов көшесі, 73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Блюхер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даңғылы,128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қаласының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кенті, 10/16 Квартал, 16-үй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Пристационная көшесі,12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кенті, Абай көшесі, 13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 Аюлы ауылы, Жапақов көшесі, 23/1 Ағадыр кенті, Тәуелсіз Қазақстан, 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Б.Момышұлы көшесі, 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 Атасу кенті, А.Оспанов көшесі, 40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Балхашская көшесі,7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ауданы, Ботақара кенті, Абылай хан көшесі, 37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Мир көшесі, 24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кенті, Бөкейхан көшесі, 10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22-3- 39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Сүлейменовтер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ауданы, Ұлытау кенті, Амангелді көшесі, 29а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ул. Әубәкіров көшесі, 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қаласы, Таран көшесі, 114-үй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8 (7142) 53-25-56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Гашик көшесі, 14-үй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Силантьевка ауылы, Ленин көшесі, 51-үй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8 (71445) 21-5-29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Амангелді ауылы, Майлин көшесі, 27/7-үй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8 (71440) 21-2-69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Абай көшесі, 62-үй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p>
          <w:p>
            <w:pPr>
              <w:spacing w:after="20"/>
              <w:ind w:left="20"/>
              <w:jc w:val="both"/>
            </w:pPr>
            <w:r>
              <w:rPr>
                <w:rFonts w:ascii="Times New Roman"/>
                <w:b w:val="false"/>
                <w:i w:val="false"/>
                <w:color w:val="000000"/>
                <w:sz w:val="20"/>
              </w:rPr>
              <w:t>8 (71430) 75-6-86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көшесі, 32-үй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8 (71453) 21-9-02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 ауылы, Советская көшесі, 13-үй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8 (71434) 92-7-16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Жангелдин ауданы, Торай ауылы, 8 март көшесі, 37-үй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8 (71439) 21-5-85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Жітіқара қаласы, Ленин к.108-үй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8 (71435) 28-2-00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Қамысты ауданы, Қамысты ауылы, Ержанов көшесі, 66-үй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8 (71437) 22-2-75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Қарабалық ауданы, Қарабалық ауылы, Космонавттар көшесі, 16-үй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8 (71441) 32-5-02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ауданы, Қарасу ауылы, Комсомол көшесі, 24-үй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8 (71452) 21-9-69</w:t>
            </w: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Лисоковск қаласы, № 4-шағын аудан, 25-үй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8 (71433) 35-3-89</w:t>
            </w:r>
          </w:p>
        </w:tc>
      </w:tr>
      <w:tr>
        <w:trPr>
          <w:trHeight w:val="11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Меңдіқара ауданы, Боровской ауылы, Королев көшесі, 4А-үй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Наурызым ауданы, Қарамеңді ауылы, Шақшақ Жәнібек көшесі, 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8 (714-54) 21-0-15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Космонавттар даңғылы, 12-үй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№2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Корчагин көшесі, 76-үй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8 (71431) 98-9-47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Сарыкөл ауданы, Сарыкөл ауылы, Ленин көшесі, 104-үй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8 (71451) 21-2-09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Таран ауданы, Таран ауылы, Калинин көшесі, 93-үй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8 (71436) 37-4-52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Ұзынкөл ауданы, Ұзынкөл ауылы, Абай көшесі, 79-үй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8 (71444) 21-1-62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Федоров ауданы, Федоровка ауылы, Красноармейск көшесі, 56-үй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8 (71442) 23-2-83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ауданы, Затабол ауылы, Калинин көшесі, 53-үй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қаласы, Ғ.Мұратбаев көшесі, 2Е-үй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қаласы,Тасбөгет ауылы, Амангелді көшесі, нөмірсіз 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шағын ауданы, 45-үй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шағын ауданы, 1б-үй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Байқоңыр қаласы, Максимов көшесі, № 17а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 Қарасақал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қаласы, Жанқожа батыр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Жосалы кенті, Абай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кенті, Желтоқсан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Тереңөзек кенті, Амангелді көшесі, № 55 «а»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кенті, Рысқұлов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кенті, Сығанақ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 67 б-ғимараты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xml:space="preserve">
8 (7292) 42-23-12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Ақтау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ауданы, 67 б-ғимарат</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Жаңаөзен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шағын ауданы, Оқушылар шығармашылық үйі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Мұнайлы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ауданы, Маңғыстау ауылы Қоғамдық ұйымдар ғимараты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Бейнеу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сарайы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Бейнеу ауданының Боранқұл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Боранқұлмәдениет ғимараты ММ</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Маңғыстау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көшесі, №15 Қазпошта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Қарақия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Түпқараған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Түпқараған ауданының Ақшүкір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Үштерек көшесі, №5 «Жайлау» ЖШС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(72938)33-28-44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Жетібай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ауылы, Жаңақұрылыс көшесі, №10 ғимарат</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8 (7182) 70-42-01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8 (8182) 34-59-05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Павлодар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Исиналиев көшесі, 24-үй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8 (7182) 70-42-09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8 (7182) 32-26-83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Мәшхүр Жүсіп көшесі, 92/2-үй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8 (7182) 70-42-27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8 (7183) 76-91-77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Сатпаева көшесі, 49-үй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(71840) 9-23-65 </w:t>
            </w:r>
            <w:r>
              <w:br/>
            </w:r>
            <w:r>
              <w:rPr>
                <w:rFonts w:ascii="Times New Roman"/>
                <w:b w:val="false"/>
                <w:i w:val="false"/>
                <w:color w:val="000000"/>
                <w:sz w:val="20"/>
              </w:rPr>
              <w:t>
8 (71840) 9-23-61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көшесі, 45-үй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8 (71836) 2-33-37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көшесі, 85-үй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8 (71832) 22-91-11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көшесі,13-үй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көшесі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көшесі, 157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көшесі, 72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Д.Сыздықов көшесі, 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Победа көшесі, 67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 көшесі 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Горький тұйық көшесі, 10 Г</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Ғ.Мүсірепов атындағы аудан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Институтская көшесі, 1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62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С.Мұқанов көшесі, 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көшесі, 208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көшесі, 17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көшесі, 80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 көшесі, 31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21-09-00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1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Мәделі қожа көшесі, нөмірсіз 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99-72-76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№2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№3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 61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№4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№5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қалалық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(72533) 41679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ауылы,Т.Рысқұлов көшесі, 189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А.Жылқышиев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көшесі, 51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көшесі, 51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батыр көшесі, 221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Шаңырақ-2 шағын ауданы, Жанқожа батыр көшесі, 24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Алмагүл шағын ауданы, 9а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көшесі, 155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Марков көшесі, 44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Рихард Зорге көшесі, 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бойынша Халыққа қызмет көрсету орталығы» РМК филиалы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Мирзоян көшесі, 25-үй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бөлімше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бөлімше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көшесі, 53-үй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бөлімше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кенті, Ақтасты көшесі, 20-үй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Сарыарқа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43-үй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даңғылы, 6а-үй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Есенберлин көшесі, 16/2 («Темірбанк» АҚ ғимаратында)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Кемеңгерұлы көшесі, 6/1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даңғылы,12-үй («БТА-банк» АҚ ғимаратында)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даңғылы, 34-үй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Сауран көшесі 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бөлімше</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 даңғылы, 5/1-үй, №1 вп.</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50-91-95</w:t>
            </w:r>
          </w:p>
        </w:tc>
      </w:tr>
    </w:tbl>
    <w:bookmarkStart w:name="z1390" w:id="151"/>
    <w:p>
      <w:pPr>
        <w:spacing w:after="0"/>
        <w:ind w:left="0"/>
        <w:jc w:val="both"/>
      </w:pPr>
      <w:r>
        <w:rPr>
          <w:rFonts w:ascii="Times New Roman"/>
          <w:b w:val="false"/>
          <w:i w:val="false"/>
          <w:color w:val="000000"/>
          <w:sz w:val="28"/>
        </w:rPr>
        <w:t xml:space="preserve">
«Ұлы Отан соғысына қатысушыларға,      </w:t>
      </w:r>
      <w:r>
        <w:br/>
      </w:r>
      <w:r>
        <w:rPr>
          <w:rFonts w:ascii="Times New Roman"/>
          <w:b w:val="false"/>
          <w:i w:val="false"/>
          <w:color w:val="000000"/>
          <w:sz w:val="28"/>
        </w:rPr>
        <w:t>
интернационалист жауынгерлерге, Чернобыль атом</w:t>
      </w:r>
      <w:r>
        <w:br/>
      </w:r>
      <w:r>
        <w:rPr>
          <w:rFonts w:ascii="Times New Roman"/>
          <w:b w:val="false"/>
          <w:i w:val="false"/>
          <w:color w:val="000000"/>
          <w:sz w:val="28"/>
        </w:rPr>
        <w:t>
электр станциясындағы аварияның салдарын жоюға</w:t>
      </w:r>
      <w:r>
        <w:br/>
      </w:r>
      <w:r>
        <w:rPr>
          <w:rFonts w:ascii="Times New Roman"/>
          <w:b w:val="false"/>
          <w:i w:val="false"/>
          <w:color w:val="000000"/>
          <w:sz w:val="28"/>
        </w:rPr>
        <w:t xml:space="preserve">
қатысушыларға куәліктер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151"/>
    <w:bookmarkStart w:name="z1391" w:id="152"/>
    <w:p>
      <w:pPr>
        <w:spacing w:after="0"/>
        <w:ind w:left="0"/>
        <w:jc w:val="left"/>
      </w:pPr>
      <w:r>
        <w:rPr>
          <w:rFonts w:ascii="Times New Roman"/>
          <w:b/>
          <w:i w:val="false"/>
          <w:color w:val="000000"/>
        </w:rPr>
        <w:t xml:space="preserve"> 
Сапа және тиімділік көрсеткіштерінің мәні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6"/>
        <w:gridCol w:w="2560"/>
        <w:gridCol w:w="2695"/>
        <w:gridCol w:w="2561"/>
      </w:tblGrid>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есептілік жылындағы ағымдағы мәні</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Уақтылық</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 тапсырылған сәттен бастап белгіленген мерзімде қызмет көрсету жағдайларының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тәртібінің сапасына және ол туралы ақпаратқа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Ақпаратына электрондық форматта қол жеткізуге болатын қызметтердің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Қолданыстағы шағымдану тәртібіне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2" w:id="153"/>
    <w:p>
      <w:pPr>
        <w:spacing w:after="0"/>
        <w:ind w:left="0"/>
        <w:jc w:val="both"/>
      </w:pPr>
      <w:r>
        <w:rPr>
          <w:rFonts w:ascii="Times New Roman"/>
          <w:b w:val="false"/>
          <w:i w:val="false"/>
          <w:color w:val="000000"/>
          <w:sz w:val="28"/>
        </w:rPr>
        <w:t xml:space="preserve">
«Ұлы Отан соғысына қатысушыларға,      </w:t>
      </w:r>
      <w:r>
        <w:br/>
      </w:r>
      <w:r>
        <w:rPr>
          <w:rFonts w:ascii="Times New Roman"/>
          <w:b w:val="false"/>
          <w:i w:val="false"/>
          <w:color w:val="000000"/>
          <w:sz w:val="28"/>
        </w:rPr>
        <w:t>
интернационалист жауынгерлерге, Чернобыль атом</w:t>
      </w:r>
      <w:r>
        <w:br/>
      </w:r>
      <w:r>
        <w:rPr>
          <w:rFonts w:ascii="Times New Roman"/>
          <w:b w:val="false"/>
          <w:i w:val="false"/>
          <w:color w:val="000000"/>
          <w:sz w:val="28"/>
        </w:rPr>
        <w:t>
электр станциясындағы аварияның салдарын жоюға</w:t>
      </w:r>
      <w:r>
        <w:br/>
      </w:r>
      <w:r>
        <w:rPr>
          <w:rFonts w:ascii="Times New Roman"/>
          <w:b w:val="false"/>
          <w:i w:val="false"/>
          <w:color w:val="000000"/>
          <w:sz w:val="28"/>
        </w:rPr>
        <w:t xml:space="preserve">
қатысушыларға куәліктер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153"/>
    <w:p>
      <w:pPr>
        <w:spacing w:after="0"/>
        <w:ind w:left="0"/>
        <w:jc w:val="both"/>
      </w:pPr>
      <w:r>
        <w:rPr>
          <w:rFonts w:ascii="Times New Roman"/>
          <w:b w:val="false"/>
          <w:i w:val="false"/>
          <w:color w:val="000000"/>
          <w:sz w:val="28"/>
        </w:rPr>
        <w:t>__________________________________ облысы</w:t>
      </w:r>
      <w:r>
        <w:br/>
      </w:r>
      <w:r>
        <w:rPr>
          <w:rFonts w:ascii="Times New Roman"/>
          <w:b w:val="false"/>
          <w:i w:val="false"/>
          <w:color w:val="000000"/>
          <w:sz w:val="28"/>
        </w:rPr>
        <w:t>
__________________________________ ауданы</w:t>
      </w:r>
      <w:r>
        <w:br/>
      </w:r>
      <w:r>
        <w:rPr>
          <w:rFonts w:ascii="Times New Roman"/>
          <w:b w:val="false"/>
          <w:i w:val="false"/>
          <w:color w:val="000000"/>
          <w:sz w:val="28"/>
        </w:rPr>
        <w:t>
қорғаныс істері жөніндегі басқармасының</w:t>
      </w:r>
      <w:r>
        <w:br/>
      </w:r>
      <w:r>
        <w:rPr>
          <w:rFonts w:ascii="Times New Roman"/>
          <w:b w:val="false"/>
          <w:i w:val="false"/>
          <w:color w:val="000000"/>
          <w:sz w:val="28"/>
        </w:rPr>
        <w:t>
(бөлімінің) бастығына</w:t>
      </w:r>
    </w:p>
    <w:p>
      <w:pPr>
        <w:spacing w:after="0"/>
        <w:ind w:left="0"/>
        <w:jc w:val="left"/>
      </w:pPr>
      <w:r>
        <w:rPr>
          <w:rFonts w:ascii="Times New Roman"/>
          <w:b/>
          <w:i w:val="false"/>
          <w:color w:val="000000"/>
        </w:rPr>
        <w:t xml:space="preserve"> Ұлы Отан соғысына қатысушыларға, интернационалист жауынгерлерге, Чернобыль атом электр станциясындағы аварияны жоюға қатысушыларға куәліктер беру туралы Өтініш</w:t>
      </w:r>
    </w:p>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(тегі, аты мен әкесінің аты)</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(туған күні, айы, жылы)</w:t>
      </w:r>
      <w:r>
        <w:br/>
      </w:r>
      <w:r>
        <w:rPr>
          <w:rFonts w:ascii="Times New Roman"/>
          <w:b w:val="false"/>
          <w:i w:val="false"/>
          <w:color w:val="000000"/>
          <w:sz w:val="28"/>
        </w:rPr>
        <w:t>
3.___________________________________________________________________</w:t>
      </w:r>
      <w:r>
        <w:br/>
      </w:r>
      <w:r>
        <w:rPr>
          <w:rFonts w:ascii="Times New Roman"/>
          <w:b w:val="false"/>
          <w:i w:val="false"/>
          <w:color w:val="000000"/>
          <w:sz w:val="28"/>
        </w:rPr>
        <w:t>
                  (туған жері – селосы, кенті, ауданы, облысы)</w:t>
      </w:r>
      <w:r>
        <w:br/>
      </w:r>
      <w:r>
        <w:rPr>
          <w:rFonts w:ascii="Times New Roman"/>
          <w:b w:val="false"/>
          <w:i w:val="false"/>
          <w:color w:val="000000"/>
          <w:sz w:val="28"/>
        </w:rPr>
        <w:t>
4.___________________________________________________________________</w:t>
      </w:r>
      <w:r>
        <w:br/>
      </w:r>
      <w:r>
        <w:rPr>
          <w:rFonts w:ascii="Times New Roman"/>
          <w:b w:val="false"/>
          <w:i w:val="false"/>
          <w:color w:val="000000"/>
          <w:sz w:val="28"/>
        </w:rPr>
        <w:t>
                           (отбасы жағдайы)</w:t>
      </w:r>
      <w:r>
        <w:br/>
      </w:r>
      <w:r>
        <w:rPr>
          <w:rFonts w:ascii="Times New Roman"/>
          <w:b w:val="false"/>
          <w:i w:val="false"/>
          <w:color w:val="000000"/>
          <w:sz w:val="28"/>
        </w:rPr>
        <w:t>
5.___________________________________________________________________</w:t>
      </w:r>
      <w:r>
        <w:br/>
      </w:r>
      <w:r>
        <w:rPr>
          <w:rFonts w:ascii="Times New Roman"/>
          <w:b w:val="false"/>
          <w:i w:val="false"/>
          <w:color w:val="000000"/>
          <w:sz w:val="28"/>
        </w:rPr>
        <w:t>
                         (тұрғылықты жерінің мекенжайы)</w:t>
      </w:r>
      <w:r>
        <w:br/>
      </w:r>
      <w:r>
        <w:rPr>
          <w:rFonts w:ascii="Times New Roman"/>
          <w:b w:val="false"/>
          <w:i w:val="false"/>
          <w:color w:val="000000"/>
          <w:sz w:val="28"/>
        </w:rPr>
        <w:t>
6.___________________________________________________________________</w:t>
      </w:r>
      <w:r>
        <w:br/>
      </w:r>
      <w:r>
        <w:rPr>
          <w:rFonts w:ascii="Times New Roman"/>
          <w:b w:val="false"/>
          <w:i w:val="false"/>
          <w:color w:val="000000"/>
          <w:sz w:val="28"/>
        </w:rPr>
        <w:t>
                      (соңғы жұмыс орны мен атқарған лауазымы)</w:t>
      </w:r>
    </w:p>
    <w:bookmarkStart w:name="z1393" w:id="15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(себебі көрсетілсін)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байланысты жеңілдік куәлігін беруіңізді, ауыстыруыңызды (керегі сызылсын) сұраймын.</w:t>
      </w:r>
      <w:r>
        <w:br/>
      </w:r>
      <w:r>
        <w:rPr>
          <w:rFonts w:ascii="Times New Roman"/>
          <w:b w:val="false"/>
          <w:i w:val="false"/>
          <w:color w:val="000000"/>
          <w:sz w:val="28"/>
        </w:rPr>
        <w:t>
      Өтінішке мыналарды қоса беремін:</w:t>
      </w:r>
      <w:r>
        <w:br/>
      </w:r>
      <w:r>
        <w:rPr>
          <w:rFonts w:ascii="Times New Roman"/>
          <w:b w:val="false"/>
          <w:i w:val="false"/>
          <w:color w:val="000000"/>
          <w:sz w:val="28"/>
        </w:rPr>
        <w:t>
</w:t>
      </w:r>
      <w:r>
        <w:rPr>
          <w:rFonts w:ascii="Times New Roman"/>
          <w:b w:val="false"/>
          <w:i w:val="false"/>
          <w:color w:val="000000"/>
          <w:sz w:val="28"/>
        </w:rPr>
        <w:t>
      1. Фотосурет 3х4 – 2 дана.</w:t>
      </w:r>
      <w:r>
        <w:br/>
      </w:r>
      <w:r>
        <w:rPr>
          <w:rFonts w:ascii="Times New Roman"/>
          <w:b w:val="false"/>
          <w:i w:val="false"/>
          <w:color w:val="000000"/>
          <w:sz w:val="28"/>
        </w:rPr>
        <w:t>
</w:t>
      </w:r>
      <w:r>
        <w:rPr>
          <w:rFonts w:ascii="Times New Roman"/>
          <w:b w:val="false"/>
          <w:i w:val="false"/>
          <w:color w:val="000000"/>
          <w:sz w:val="28"/>
        </w:rPr>
        <w:t>
      2. Жеке куәліктің көшірмесін.</w:t>
      </w:r>
    </w:p>
    <w:bookmarkEnd w:id="154"/>
    <w:bookmarkStart w:name="z1396" w:id="155"/>
    <w:p>
      <w:pPr>
        <w:spacing w:after="0"/>
        <w:ind w:left="0"/>
        <w:jc w:val="both"/>
      </w:pPr>
      <w:r>
        <w:rPr>
          <w:rFonts w:ascii="Times New Roman"/>
          <w:b w:val="false"/>
          <w:i w:val="false"/>
          <w:color w:val="000000"/>
          <w:sz w:val="28"/>
        </w:rPr>
        <w:t xml:space="preserve">      20 ___ ж. «_____» _____________       __________________ </w:t>
      </w:r>
      <w:r>
        <w:br/>
      </w:r>
      <w:r>
        <w:rPr>
          <w:rFonts w:ascii="Times New Roman"/>
          <w:b w:val="false"/>
          <w:i w:val="false"/>
          <w:color w:val="000000"/>
          <w:sz w:val="28"/>
        </w:rPr>
        <w:t>
                                                 (қолы)</w:t>
      </w:r>
      <w:r>
        <w:br/>
      </w: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Азаматтар үшін өзімен бірге мыналар болсын:</w:t>
      </w:r>
      <w:r>
        <w:br/>
      </w:r>
      <w:r>
        <w:rPr>
          <w:rFonts w:ascii="Times New Roman"/>
          <w:b w:val="false"/>
          <w:i w:val="false"/>
          <w:color w:val="000000"/>
          <w:sz w:val="28"/>
        </w:rPr>
        <w:t>
</w:t>
      </w:r>
      <w:r>
        <w:rPr>
          <w:rFonts w:ascii="Times New Roman"/>
          <w:b w:val="false"/>
          <w:i w:val="false"/>
          <w:color w:val="000000"/>
          <w:sz w:val="28"/>
        </w:rPr>
        <w:t>
      1. Мекенжай анықтамасы.</w:t>
      </w:r>
      <w:r>
        <w:br/>
      </w:r>
      <w:r>
        <w:rPr>
          <w:rFonts w:ascii="Times New Roman"/>
          <w:b w:val="false"/>
          <w:i w:val="false"/>
          <w:color w:val="000000"/>
          <w:sz w:val="28"/>
        </w:rPr>
        <w:t>
</w:t>
      </w:r>
      <w:r>
        <w:rPr>
          <w:rFonts w:ascii="Times New Roman"/>
          <w:b w:val="false"/>
          <w:i w:val="false"/>
          <w:color w:val="000000"/>
          <w:sz w:val="28"/>
        </w:rPr>
        <w:t>
      2. Мұрағаттық анықтама.</w:t>
      </w:r>
      <w:r>
        <w:br/>
      </w:r>
      <w:r>
        <w:rPr>
          <w:rFonts w:ascii="Times New Roman"/>
          <w:b w:val="false"/>
          <w:i w:val="false"/>
          <w:color w:val="000000"/>
          <w:sz w:val="28"/>
        </w:rPr>
        <w:t>
</w:t>
      </w:r>
      <w:r>
        <w:rPr>
          <w:rFonts w:ascii="Times New Roman"/>
          <w:b w:val="false"/>
          <w:i w:val="false"/>
          <w:color w:val="000000"/>
          <w:sz w:val="28"/>
        </w:rPr>
        <w:t>
      3. Ескі үлгідегі жеңілдік куәлігін ауыстырған кезде - ескі үлгідегі жеңілдік куәлігінің түпнұсқасы.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Құжаттарының жоғалуына кінәлі емес адамдар үшін мынадай анықтамалар:</w:t>
      </w:r>
      <w:r>
        <w:br/>
      </w:r>
      <w:r>
        <w:rPr>
          <w:rFonts w:ascii="Times New Roman"/>
          <w:b w:val="false"/>
          <w:i w:val="false"/>
          <w:color w:val="000000"/>
          <w:sz w:val="28"/>
        </w:rPr>
        <w:t>
</w:t>
      </w:r>
      <w:r>
        <w:rPr>
          <w:rFonts w:ascii="Times New Roman"/>
          <w:b w:val="false"/>
          <w:i w:val="false"/>
          <w:color w:val="000000"/>
          <w:sz w:val="28"/>
        </w:rPr>
        <w:t>
Ішкі істер министрлігінің аумақтық органдарынан – құжаттардың ұрлануы фактісі белгіленген кезде;</w:t>
      </w:r>
      <w:r>
        <w:br/>
      </w:r>
      <w:r>
        <w:rPr>
          <w:rFonts w:ascii="Times New Roman"/>
          <w:b w:val="false"/>
          <w:i w:val="false"/>
          <w:color w:val="000000"/>
          <w:sz w:val="28"/>
        </w:rPr>
        <w:t>
</w:t>
      </w:r>
      <w:r>
        <w:rPr>
          <w:rFonts w:ascii="Times New Roman"/>
          <w:b w:val="false"/>
          <w:i w:val="false"/>
          <w:color w:val="000000"/>
          <w:sz w:val="28"/>
        </w:rPr>
        <w:t>
      Мемлекеттік өртке қарсы қызметтің аумақтық органдарынан – құжаттардың өрт кезінде жойылуы фактісі белгіленген кезде;</w:t>
      </w:r>
      <w:r>
        <w:br/>
      </w:r>
      <w:r>
        <w:rPr>
          <w:rFonts w:ascii="Times New Roman"/>
          <w:b w:val="false"/>
          <w:i w:val="false"/>
          <w:color w:val="000000"/>
          <w:sz w:val="28"/>
        </w:rPr>
        <w:t>
</w:t>
      </w:r>
      <w:r>
        <w:rPr>
          <w:rFonts w:ascii="Times New Roman"/>
          <w:b w:val="false"/>
          <w:i w:val="false"/>
          <w:color w:val="000000"/>
          <w:sz w:val="28"/>
        </w:rPr>
        <w:t>
      Төтенше жағдайлар министрлігінің аумақтық органдарынан – құжаттар зілзала кезінде жоғалған (жойылған) жағдайда.</w:t>
      </w:r>
      <w:r>
        <w:br/>
      </w:r>
      <w:r>
        <w:rPr>
          <w:rFonts w:ascii="Times New Roman"/>
          <w:b w:val="false"/>
          <w:i w:val="false"/>
          <w:color w:val="000000"/>
          <w:sz w:val="28"/>
        </w:rPr>
        <w:t>
      5. 
</w:t>
      </w:r>
      <w:r>
        <w:rPr>
          <w:rFonts w:ascii="Times New Roman"/>
          <w:b w:val="false"/>
          <w:i w:val="false"/>
          <w:color w:val="000000"/>
          <w:sz w:val="28"/>
        </w:rPr>
        <w:t>
Тегі, аты, әкесінің аты немесе басқа да есептік деректері өзгерген кезде – растау құжаттарының көшірмелері.</w:t>
      </w:r>
    </w:p>
    <w:bookmarkEnd w:id="1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