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0e04" w14:textId="a4f0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қаңтардағы N 273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13 қаңтардағы N 273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13 қаңтардағы N 273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N 273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1, 5-құжат; 2008 ж., N 2, 22-құжат; 2009 ж., N 35, 330-құжат)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реформа жүргізу жөніндегі ведомствоаралық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Тәжин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  көмекшісі - Қауіпсіздік Кеңесінің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А.А. Орсариев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