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41c9" w14:textId="61a4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желтоқсандағы N 2005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қарашадағы N 1806 Қаулысы. Күші жойылды - Қазақстан Республикасы Үкіметінің 2017 жылғы 8 маусымдағы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"Шетелдік ұйымдардың алдындағы берешектердің проблемасын шешу жөніндегі қосымша шаралар туралы" Қазақстан Республикасы Үкіметінің 1999 жылғы 28 желтоқсандағы N 2005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58, 572-құжат)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Шетелдік ұйымдардың алдындағы берешектердің мәселелері жөніндегі ведомствоаралық комиссияның құрамына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Түсіпбеков               - Қазақстан Республикасының Әділет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Рашид Төлеутайұлы         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Бекетаев                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Бақытжанұлы         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Айтжанова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Жанар Сейдахметқызы       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Дәленов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Руслан Ерболатұлы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Оразаев                  - Қазақстан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Әбілахатұлы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Тұрғанов                 - Қазақстан Республикасының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Дүйсенбай Нұрбайұлы        минералдық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Тортаев                 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Бауыржан Қадырұлы          бюджеттік жоспарлау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Инвестициялық саясат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"Әзімова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Эльвира Әбілқасымқызы      Әділет министрлігі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құқық және мемлекеттің мүліктік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қорғау, шарттар және талап қою-қуыну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жұмысы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Жошыбаев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Рәпіл Сейітханұлы          министрінің орынбасары"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"Әзімова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Эльвира Әбілқасымқызы      Әділет министрлігі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құқық және мемлекеттің мүліктік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қорғау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Жошыбаев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Рәпіл Сейітханұлы          Сыртқы істер министрлігінің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хатшысы";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Балиева Зағипа Яхияқызы, Құсайынов Марат Әпсеметұлы, Бишімбаев Қуандық Уәлиханұлы, Парсегов Борис Анатольевич, Қиынов Ләззат Кетебайұлы, Айтжанов Дулат Нулиұлы шығарылсын.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