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3823" w14:textId="8393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қазандағы N 972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4 қарашадағы N 1752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N 972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мен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деген 2-бөлім мынадай мазмұндағы 2-1-тармақпен толықтырылсын:</w:t>
      </w:r>
      <w:r>
        <w:br/>
      </w:r>
      <w:r>
        <w:rPr>
          <w:rFonts w:ascii="Times New Roman"/>
          <w:b w:val="false"/>
          <w:i w:val="false"/>
          <w:color w:val="000000"/>
          <w:sz w:val="28"/>
        </w:rPr>
        <w:t>
      "2-1. "Қазақстан Республикасы - Еуропалық Одақ" ынтымақтастық кеңесі";</w:t>
      </w:r>
      <w:r>
        <w:br/>
      </w:r>
      <w:r>
        <w:rPr>
          <w:rFonts w:ascii="Times New Roman"/>
          <w:b w:val="false"/>
          <w:i w:val="false"/>
          <w:color w:val="000000"/>
          <w:sz w:val="28"/>
        </w:rPr>
        <w:t>
      "Қазақстан Республикасы Индустрия және сауда министрлігі" деген 5-бөлімде 19-2-тармақ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