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66ee" w14:textId="5b86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және Қазақстан Республикасы Премьер-Министрінің өкімдеріне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қазандағы N 1703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және Қазақстан Республикасы Премьер-Министрінің өкімдеріне енгізілетін өзгерістер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1703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және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Премьер-Министрінің өкімдеріне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- ҚР Үкіметінің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экономикасының "қызып кету" себептерін талдау және оны еңсеру бойынша шаралар кешенін әзірлеу жөнінде жұмыс тобын құру туралы" Қазақстан Республикасы Премьер-Министрінің 2006 жылғы 20 қыркүйектегі N 274-ө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1-тармаққа: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енгізілсін: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Әбілғазы Қалиақпарұлы       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Әбдіқалықова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  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  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Бахмутова                  - Қазақстан Республикасы Қаржы нарығын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Елена Леонидовна             және қаржы ұйымдарын реттеу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қадағалау агенттігінің төрайымы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              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Шәдібекұлы            монополияларды реттеу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Марченко                   - Қазақстан Республикасы Ұлттық Банкінің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Александрович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Қожахметов                 -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 Мұратұлы               қорғау агенттігі (Монополияға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агенттік)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       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Нұрбек Қалиақпарұлы         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   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Әбілахатұлы           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Мағауов                   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Маратұлы                және минералдық ресурстар вице-министрі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"Шөкеев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            Премьер-Министрінің орынбасары, жетекші"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жолдағы "орынбасары" деген сөз "бірінші орынбасары" деген сөздермен ауыстырылсын;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құрамнан Ахметов Серік Нығметұлы, Күрішбаев Ақылбек Қажығұлұлы, Коржова Наталья Артемовна, Дунаев Арман Ғалиасқарұлы, Сағынтаев Бақытжан Әбдірұлы, Сәйденов Әнуар Ғалимоллаұлы, Бишімбаев Қуандық Уәлиханұлы, Сапарбаев Бердібек Машбекұлы, Ақшолақов Болат Оралұлы шығарылсын;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3-тармақтағы "орынбасары" деген сөз "бірінші орынбасары" деген сөздермен ауыстырылсын.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"2010 және 2011 жылдары Қазақстан Республикасында қоршаған орта министрлерінің Еуропа және Азия конференцияларын өткізу мәселелері бойынша ұсыныстар әзірлеу жөніндегі жұмыс тобын құру туралы" Қазақстан Республикасы Премьер-Министрінің 2007 жылғы 25 желтоқсандағы N 387-ө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1-тармақта: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мыналар енгізілсін: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Әшімов      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Нұрғали Сәдуақасұлы       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Сәдуақасова 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Елдана Мәкінқызы          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                   -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Викторович        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Майлыбаев   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Бағлан Асаубайұлы         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Ермекұлы  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                 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Әбілахатұлы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Жақыпов  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Бексұлтанұлы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Біртанов                 - Қазақстан Республикасының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Елжан Амантайұлы           вице-министрі;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"Шөкеев  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          орынбасары, жетекші"</w:t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жолдағы "орынбасары" деген сөз "бірінші орынбасары" деген сөздермен ауыстырылсын;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құрамнан Ысқақов Нұрлан Әбділдаұлы, Бірәлиев Әлжан Хамидулаұлы, Бөрібаев Асқар Исмайылұлы, Қазыханов Ержан Хозеұлы, Сабдалин Абылай Қиялұлы, Күрішбаев Ақылбек Қажығұлұлы, Қуанғанов Фархад Шаймұратұлы, Нүсіпова Әсем Бекқызы шығарылсын.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Шөкеев  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        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 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Әпсеметұлы          бюджеттік жоспарлау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Әбенов                  - Қазақстан Республикасы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Дәулетұлы           бюджеттік жоспарлау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Инвестициялық саясат және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департаменті инвестициялық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Қуанғанов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Фархад Шаймұратұлы       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Бектұров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Ғаббасұлы           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Евниев                 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Қайратұлы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Есқалиев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Ерхат Серікұлы           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Құсдәулетов            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Рашидұлы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Мағауов                 - Қазақстан Республикасының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Маратұлы             минералдық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Майлыбаев  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Бағлан Асаубайұлы        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Нүсіпова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Әсел Бекқызы             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                  - Қазақстан Республикасының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Викторович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Сәдуақасова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Елдана Мәкінқызы         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Смайылов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Асханұлы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Өскенбаев               - Қазақстан Республикасының Туризм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Қайырбек Айтбайұлы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Әріпханов               - Қазақстан Республикасы Ақпараттандыру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Әбдіразақұлы        байланыс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Байсынов                - Қазақстан Республикасы Қаржы нарығын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Байсынұлы           қаржы ұйымдарын реттеу мен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агенттігі төрағасының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Құдайбергенов          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Ескендір Көпбосынұлы      монополияларды реттеу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Мақажанов               - Қазақстан Республикасы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Нығмеджан Қойшыбайұлы     басқару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              - Қазақстан Республикасы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Қадырбайұлы        өңірлік қаржы орталығының қызметін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агенттігі төрағасының орынбасары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- Қазақстан Республикасы Статистика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Жаслан Ысқақұлы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Тәжіияқов               - Қазақстан Республикасы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Бисенғали Шамғалиұлы     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Ерғожин                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Еділұлы            Салық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Корбозов               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Қозы-Көрпеш               Кедендік бақылау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Жапарханұлы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Қуанышев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 Оразбекұлы          министрлігінің Ерекше тапсырмалар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елшісі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Бектұрғанов             - "Парасат" ұлттық ғылыми-технологиялық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Нұралы Сұлтанұлы          холдингі" акционерлік қоғамы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Камалиев                - "Сарыарқа" әлеуметтік-кәсіпкерлік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Сайлауұлы           корпорациясы"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акционерлік қоғамы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Перуашев                - "Атамекен" Одағы" Қазақстан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Тұрлыбекұлы          экономикалық палатасы"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бірлестігі басқармасының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Бисенғалиев             - "ҚазАгро" ұлттық басқарушы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Тұрсынбекұлы        акционерлік қоғамы басқарма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Құлыбаев 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Асқарұлы            акционерлік қоғамы басқарма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Мұратәлиев              - "Атамекен" Одағы" Қазақстан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Біржан Раушанұлы          экономикалық палатасы"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бірлестігі басқарма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