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e7b4" w14:textId="c1ae7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2009 жылғы 7 қазандағы N 1545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"2009 - 2011 жылдарға арналған республикалық бюджет туралы" Қазақстан Республикасының 2008 жылғы 4 желтоқсандағы </w:t>
      </w:r>
      <w:r>
        <w:rPr>
          <w:rFonts w:ascii="Times New Roman"/>
          <w:b w:val="false"/>
          <w:i w:val="false"/>
          <w:color w:val="000000"/>
          <w:sz w:val="28"/>
        </w:rPr>
        <w:t>Заңына</w:t>
      </w:r>
      <w:r>
        <w:rPr>
          <w:rFonts w:ascii="Times New Roman"/>
          <w:b w:val="false"/>
          <w:i w:val="false"/>
          <w:color w:val="000000"/>
          <w:sz w:val="28"/>
        </w:rPr>
        <w:t xml:space="preserve">, "Бюджеттің атқарылуы және оған кассалық қызмет көрсету ережесін бекіту туралы" Қазақстан Республикасы Үкіметінің 2009 жылғы 26 ақпандағы N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қосымшасына сәйкес сот актілерін орындау үшін Қазақстан Республикасы Қаржы министрлігіне 2009 жылға арналған республикалық бюджетте көзделген Қазақстан Республикасы Үкіметінің соттар шешімдері бойынша міндеттемелерді орындауға арналған резервінен 25087330,23 теңге (жиырма бес миллион сексен жеті мың үш жүз отыз теңге жиырма үш тиын) бөлінсін.</w:t>
      </w:r>
      <w:r>
        <w:br/>
      </w:r>
      <w:r>
        <w:rPr>
          <w:rFonts w:ascii="Times New Roman"/>
          <w:b w:val="false"/>
          <w:i w:val="false"/>
          <w:color w:val="000000"/>
          <w:sz w:val="28"/>
        </w:rPr>
        <w:t>
</w:t>
      </w:r>
      <w:r>
        <w:rPr>
          <w:rFonts w:ascii="Times New Roman"/>
          <w:b w:val="false"/>
          <w:i w:val="false"/>
          <w:color w:val="000000"/>
          <w:sz w:val="28"/>
        </w:rPr>
        <w:t>
      2. Зиян келтірген мемлекеттік органдар заңнамада белгіленген тәртіппен Қазақстан Республикасы Үкіметінің резервінен оқшауландырылған қаражатты өтеу жөнінде шаралар қабылдасын.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7 қазандағы </w:t>
      </w:r>
      <w:r>
        <w:br/>
      </w:r>
      <w:r>
        <w:rPr>
          <w:rFonts w:ascii="Times New Roman"/>
          <w:b w:val="false"/>
          <w:i w:val="false"/>
          <w:color w:val="000000"/>
          <w:sz w:val="28"/>
        </w:rPr>
        <w:t xml:space="preserve">
N 1545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Орындауға жататын сот шешімдерінің </w:t>
      </w:r>
      <w:r>
        <w:rPr>
          <w:rFonts w:ascii="Times New Roman"/>
          <w:b/>
          <w:i w:val="false"/>
          <w:color w:val="000080"/>
          <w:sz w:val="28"/>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5823"/>
        <w:gridCol w:w="3485"/>
        <w:gridCol w:w="1784"/>
        <w:gridCol w:w="1770"/>
      </w:tblGrid>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N</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Сот органының атауы және шешімнің күні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Талапкер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Мемлекеттің кірісіне мемлекеттік бажды шегергендегі сома (теңге)</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кірісіне мемлекеттік баж (теңге)</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Жамбыл аудандық сотының 2006 жылғы 30 наурыздағы шешімі, Алматы облысы Жамбыл аудандық сотының 2008 жылғы 12 желтоқсандағы ұйғарымы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А.Ж. Әбжапаров</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323000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облысы Іле аудандық сотының 2006 жылғы 5 шілдедегі шешімі, Алматы облыстық соты қадағалау алқасының 2009 жылғы 21 мамырдағы қаулысы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 Мамұратова</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103224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Маңғыстау облысы Жаңаөзен қалалық сотының 2007 жылғы 2 қыркүйектегі шешімі, Маңғыстау облыстық соты азаматтық істер жөніндегі алқасының 2007 жылғы 13 қарашадағы қаулысы, Маңғыстау облысы Жаңаөзен қалалық сотының 2008 жылғы 1 желтоқсандағы ұйғарымы, Маңғыстау облыстық соты азаматтық істер жөніндегі алқасының 2009 жылғы 14 сәуірдегі қаулысы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Б.Б. Мұханбедиев</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500000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Ақтөбе қалалық сотының 2007 жылғы 18 қыркүйектегі шешімі, Ақтөбе облыстық соты азаматтық істер жөніндегі алқасының 2007 жылғы 31 қазандағы қаулысы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Ж.Т. Құлжанов</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1000000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Атырау облысы Атырау қалалық сотының 2008 жылғы 4 сәуірдегі шешімі, Атырау қалалық соты азаматтық істер жөніндегі алқасының 2008 жылғы 14 сәуірдегі қаулысы, Атырау қалалық соты азаматтық істер жөніндегі алқасының 2008 жылғы 28 қазандағы қаулысы, Қазақстан Республикасы Жоғарғы Соты қадағалау алқасының 2009 жылғы 26 наурыздағы қаулысы, Қазақстан Республикасы Жоғарғы Соты қадағалау алқасының 2009 жылғы 15 сәуірдегі қаулысы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Ж.К. Төлепқалиев</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1945229,73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қалалық сотының 2008 жылғы 24 шілдедегі шешімі, </w:t>
            </w:r>
            <w:r>
              <w:rPr>
                <w:rFonts w:ascii="Times New Roman"/>
                <w:b w:val="false"/>
                <w:i w:val="false"/>
                <w:color w:val="000000"/>
                <w:sz w:val="20"/>
              </w:rPr>
              <w:t>Ақтөбе облыстық соты азаматтық істер жөніндегі алқасының 2008 жылғы 24 қыркүйектегі қаулысы, Ақтөбе облыстық соты қадағалау алқасының 2008 жылғы 20 қарашадағы қаулысы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Т.Т. Қарамырзиев</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1000000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Қарағанды облысы Жезқазған қалалық сотының 2008 жылғы 29 шілдедегі шешімі, Жезқазған қалалық сотының 2008 жылғы 30 шілдедегі ұйғарымы, Қарағанды облыстық соты азаматтық істер жөніндегі алқасының 2008 жылғы 24 қыркүйектегі қаулысы, Қарағанды облыстық соты қадағалау алқасының 2009 жылғы 16 наурыздағы қаулысы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 Әбілов</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501008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Петропавл қаласының N 2 сотының 2008 жылғы 11 қыркүйектегі шешімі, Солтүстік Қазақстан облыстық соты азаматтық істер жөніндегі алқасының 2008 жылғы 15 қазандағы қаулысы, Солтүстік Қазақстан облыстық соты қадағалау алқасының 2009 жылғы 24 ақпандағы қаулысы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Г.К. Сейпілова</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250000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Жамбыл облысы Тараз қалалық сотының 2001 жылғы 6 ақпандағы шешімі, </w:t>
            </w:r>
            <w:r>
              <w:rPr>
                <w:rFonts w:ascii="Times New Roman"/>
                <w:b w:val="false"/>
                <w:i w:val="false"/>
                <w:color w:val="000000"/>
                <w:sz w:val="20"/>
              </w:rPr>
              <w:t>Жамбыл облысы Тараз қалалық сотының 2005 жылғы 28 қарашадағы ұйғарымы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В.Я. Куртукова</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14769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1661</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 Ленин аудандық сотының 1992 жылғы 25 маусымдағы шешімі, Алматы қаласы Жетісу аудандық сотының 2004 жылғы 14 шілдедегі ұйғарымы, Алматы қаласы Жетісу аудандық сотының 2005 жылғы 24 ақпандағы ұйғарымы, Алматы қаласы Жетісу аудандық сотының 2005 жылғы 12 тамыздағы ұйғарымы, Алматы қалалық соты азаматтық істер жөніндегі алқасының 2007 жылғы 19 қазандағы қаулысы, Алматы қаласы Жетісу аудандық сотының 2008 жылғы 21 тамыздағы ұйғарымы, Алматы қаласы Жетісу аудандық сотының 2008 жылғы 29 желтоқсандағы ұйғарымы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И.В. Подерин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12016672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Өскемен қалалық сотының 2008 жылғы 4 мамырдағы шешімі, </w:t>
            </w:r>
            <w:r>
              <w:rPr>
                <w:rFonts w:ascii="Times New Roman"/>
                <w:b w:val="false"/>
                <w:i w:val="false"/>
                <w:color w:val="000000"/>
                <w:sz w:val="20"/>
              </w:rPr>
              <w:t>Шығыс Қазақстан облысы азаматтық істер жөніндегі алқасының 2008 жылғы 17 маусымдағы қаулысы, Шығыс Қазақстан облыстық соты қадағалау алқасының 2008 жылғы 19 қарашадағы қаулысы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 Асқаров</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100584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Петропавл қаласының N 2 сотының 2008 жылғы 23 қазандағы шешімі, Солтүстік Қазақстан облыстық соты азаматтық істер жөніндегі алқасының 2008 жылғы 10 желтоқсандағы қаулысы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С.Н. Гусельников</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330584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Солтүстік Қазақстан облысы Петропавл қаласы N 2 сотының 2008 жылғы 23 қазандағы шешімі, Солтүстік Қазақстан облыстық соты азаматтық істер жөніндегі алқасының 2008 жылғы 10 желтоқсандағы қаулысы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И.Г. Вульф</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151848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Орал қаласының N 2 сотының 2009 жылғы 15 қаңтардағы ұйғарымы, </w:t>
            </w:r>
            <w:r>
              <w:rPr>
                <w:rFonts w:ascii="Times New Roman"/>
                <w:b w:val="false"/>
                <w:i w:val="false"/>
                <w:color w:val="000000"/>
                <w:sz w:val="20"/>
              </w:rPr>
              <w:t>Батыс Қазақстан облыстық соты азаматтық істер жөніндегі алқасының 2009 жылғы 3 наурыздағы қаулысы, Батыс Қазақстан облысы Орал қаласы N 2 сотының 2009 жылғы 29 сәуірдегі ұйғарымы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Е.Ж. Мансұров</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408430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Шығыс Қазақстан облысы Семей қалалық сотының 2009 жылғы 22 қаңтардағы шешімі, </w:t>
            </w:r>
            <w:r>
              <w:rPr>
                <w:rFonts w:ascii="Times New Roman"/>
                <w:b w:val="false"/>
                <w:i w:val="false"/>
                <w:color w:val="000000"/>
                <w:sz w:val="20"/>
              </w:rPr>
              <w:t>Шығыс Қазақстан облыстық соты азаматтық істер жөніндегі алқасының 2009 жылғы 26 ақпандағы қаулысы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Ж.Н. Айтжанова</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3000000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Өскемен қалалық сотының 2001 жылғы 8 қазандағы шешімі, </w:t>
            </w:r>
            <w:r>
              <w:rPr>
                <w:rFonts w:ascii="Times New Roman"/>
                <w:b w:val="false"/>
                <w:i w:val="false"/>
                <w:color w:val="000000"/>
                <w:sz w:val="20"/>
              </w:rPr>
              <w:t xml:space="preserve">Шығыс Қазақстан облысы Өскемен қалалық сотының 2005 жылғы 7 ақпандағы ұйғарымы, </w:t>
            </w:r>
            <w:r>
              <w:rPr>
                <w:rFonts w:ascii="Times New Roman"/>
                <w:b w:val="false"/>
                <w:i w:val="false"/>
                <w:color w:val="000000"/>
                <w:sz w:val="20"/>
              </w:rPr>
              <w:t>Шығыс Қазақстан облысы Өскемен қалалық сотының 2008 жылғы 28 ақпандағы ұйғарымы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Р.Т. Дәулетханов</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256236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Ақтөбе облысы Ақтөбе қаласы сотының 2008 жылғы 5 желтоқсандағы шешімі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И.В. Бондаренко</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400584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 Медеу аудандық сотының 2008 жылғы 10 шілдедегі шешімі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Ж.Б. Мүсәпіров</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478000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 Медеу аудандық сотының 2008 жылғы 10 шілдедегі шешімі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С.Т. Жұмашев</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683140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 Медеу аудандық сотының 2008 жылғы 10 шілдедегі шешімі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С.М. Сарыпбеков</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485700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Алматы қаласы Медеу аудандық сотының 2008 жылғы 10 шілдедегі шешімі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 Оспанқұлов</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533000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Ақмола облысы Есіл аудандық сотының 2009 жылғы 5 наурыздағы шешімі, </w:t>
            </w:r>
            <w:r>
              <w:rPr>
                <w:rFonts w:ascii="Times New Roman"/>
                <w:b w:val="false"/>
                <w:i w:val="false"/>
                <w:color w:val="000000"/>
                <w:sz w:val="20"/>
              </w:rPr>
              <w:t>Ақмола облыстық соты азаматтық істер жөніндегі алқасының 2009 жылғы 14 сәуірдегі қаулысы, Ақмола облысы Есіл аудандық сотының 2009 жылғы 5 маусымдағы ұйғарымы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 Аманжолов</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420346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Қамысты аудандық сотының 2008 жылғы 9 желтоқсандағы шешімі, </w:t>
            </w:r>
            <w:r>
              <w:rPr>
                <w:rFonts w:ascii="Times New Roman"/>
                <w:b w:val="false"/>
                <w:i w:val="false"/>
                <w:color w:val="000000"/>
                <w:sz w:val="20"/>
              </w:rPr>
              <w:t>Қостанай облыстық соты азаматтық істер жөніндегі алқасының 2009 жылғы 11 ақпандағы қаулысы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З.И. Балшықбаев</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58969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 Алмалы аудандық сотының 1997 жылғы 14 тамыздағы шешімі, </w:t>
            </w:r>
            <w:r>
              <w:rPr>
                <w:rFonts w:ascii="Times New Roman"/>
                <w:b w:val="false"/>
                <w:i w:val="false"/>
                <w:color w:val="000000"/>
                <w:sz w:val="20"/>
              </w:rPr>
              <w:t xml:space="preserve">Алматы қаласы Алмалы аудандық сотының 2002 жылғы 8 наурыздағы ұйғарымы, </w:t>
            </w:r>
            <w:r>
              <w:rPr>
                <w:rFonts w:ascii="Times New Roman"/>
                <w:b w:val="false"/>
                <w:i w:val="false"/>
                <w:color w:val="000000"/>
                <w:sz w:val="20"/>
              </w:rPr>
              <w:t xml:space="preserve">Алматы қалалық сотының азаматтық істер жөніндегі қадағалау алқасының 2004 жылғы 23 ақпандағы қаулысы, </w:t>
            </w:r>
            <w:r>
              <w:rPr>
                <w:rFonts w:ascii="Times New Roman"/>
                <w:b w:val="false"/>
                <w:i w:val="false"/>
                <w:color w:val="000000"/>
                <w:sz w:val="20"/>
              </w:rPr>
              <w:t>Астана қаласы Сарыарқа аудандық сотының 2007 жылғы 14 қыркүйектегі ұйғарымы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Е.И. Пак</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сәуірден бастап маусымды қоса алғандағы кезең ішінде - 17280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Астана қаласы Сарыарқа аудандық сотының 2003 жылғы 15 қыркүйектегі шешімі, Астана қаласы азаматтық істер жөніндегі алқасының 2003 жылғы 9 желтоқсандағы қаулысы, Астана қаласы сотының қадағалау алқасының 2005 жылғы 30 маусымдағы қаулысы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Ф.М. Кәрімов</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сәуірден бастап маусымды қоса алғандағы кезең ішінде - 93732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 Алмалы аудандық сотының 1997 жылғы 10 қыркүйектегі шешімі, </w:t>
            </w:r>
            <w:r>
              <w:rPr>
                <w:rFonts w:ascii="Times New Roman"/>
                <w:b w:val="false"/>
                <w:i w:val="false"/>
                <w:color w:val="000000"/>
                <w:sz w:val="20"/>
              </w:rPr>
              <w:t xml:space="preserve">Алматы қаласы Алмалы аудандық сотының 2002 жылғы 11 сәуірдегі ұйғарымы, </w:t>
            </w:r>
            <w:r>
              <w:rPr>
                <w:rFonts w:ascii="Times New Roman"/>
                <w:b w:val="false"/>
                <w:i w:val="false"/>
                <w:color w:val="000000"/>
                <w:sz w:val="20"/>
              </w:rPr>
              <w:t xml:space="preserve">Астана қаласы Алматы аудандық сотының 2003 жылғы 24 желтоқсандағы ұйғарымы, </w:t>
            </w:r>
            <w:r>
              <w:rPr>
                <w:rFonts w:ascii="Times New Roman"/>
                <w:b w:val="false"/>
                <w:i w:val="false"/>
                <w:color w:val="000000"/>
                <w:sz w:val="20"/>
              </w:rPr>
              <w:t>Астана қаласы Алматы аудандық сотының 2005 жылғы 10 маусымдағы ұйғарымы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Ю.И. Литвиненко</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2009 жылғы сәуірден бастап маусымды қоса алғандағы кезең ішінде - 13333,50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                                        25085669,23                      1661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сомасы:                                 25087330, 23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