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44d6" w14:textId="c074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30 қаңтардағы N 78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20 шілдедегі N 1104 Қаулысы. Күші жойылды - Қазақстан Республикасы Үкіметінің 2017 жылғы 31 тамыздағы № 529 қаулысымен (алғашқы ресми жарияланған күнінен кейін күнтізбелік он күн өткен соң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31.08.2017 </w:t>
      </w:r>
      <w:r>
        <w:rPr>
          <w:rFonts w:ascii="Times New Roman"/>
          <w:b w:val="false"/>
          <w:i w:val="false"/>
          <w:color w:val="ff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"Биологиялық қауіпсіздік мәселелері жөнінде комиссия құру туралы" Қазақстан Республикасы Үкіметінің 2008 жылғы 30 қаңтардағы N 78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Биологиялық қауіпсіздік мәселелері жөніндегі комиссияның құрамына мыналар енгізілсін: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Вощенкова                       - Қазақстан Республикасының Денсаулық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Тамара Анатольевна                сақтау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Евниев                          - Қазақстан Республикасының Ауыл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Арман Қайратұлы                   шаруашылығы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Мамытбеков                      - Қазақстан Республикасының Индустрия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Еділ Құламқадырұлы                және сауда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Аманқабжан                      - Қазақстан Республикасы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 Аманұлы                     министрлігі Заң қызметі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Байбеков                        - Қазақстан Республикасы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Мырзақасым Ниязбекұлы             және бюджеттік жоспарлау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министрлігі Экономика салаларын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дамыту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Садықов                         - Қазақстан Республикасы 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Барлыбай Кәрімұлы                 істер министрлігі Көп жақты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ынтымақтастық департаментінің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Бөлтіріков                      - Қазақстан Республикасы Қоршаған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Руслан Ескендірұлы                ортаны қорғау министрлігінің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Экологиялық реттеу және бақылау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комитеті төрағасының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"Қуанғанов                      - Қазақстан Республикасының Білім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Фархат Шаймұратұлы                және ғылым вице-министрі,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орынбасары"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жолдағы "вице-министрі" деген сөздер "министрлігінің жауапты хатшысы" деген сөздермен ауыстырылсын;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Бишімбаев Қуандық Уәлиханұлы, Омаров Қадыр Тоқтамысұлы, Күрішбаев Ақылбек Қажығұлұлы, Темірханов Кеңес Қайыргелдіұлы, Ермекова Несіпбала Әбсағитқызы, Тәшібаев Мұрат Сейітжанұлы, Оразалиева Зәбира Жандарқызы шығарылсын.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