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7c2da" w14:textId="4f7c2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18 желтоқсандағы N 1184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2009 жылғы 16 шілдедегі N 1074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"2009 - 2011 жылдарға арналған республикалық бюджет туралы" Қазақстан Республикасының 2008 жылғы 4 желтоқсандағы 
</w:t>
      </w:r>
      <w:r>
        <w:rPr>
          <w:rFonts w:ascii="Times New Roman"/>
          <w:b w:val="false"/>
          <w:i w:val="false"/>
          <w:color w:val="000000"/>
          <w:sz w:val="28"/>
        </w:rPr>
        <w:t xml:space="preserve"> Заңын </w:t>
      </w:r>
      <w:r>
        <w:rPr>
          <w:rFonts w:ascii="Times New Roman"/>
          <w:b w:val="false"/>
          <w:i w:val="false"/>
          <w:color w:val="000000"/>
          <w:sz w:val="28"/>
        </w:rPr>
        <w:t>
 іске асыру мақсатында Қазақстан Республикасының Үкіметі 
</w:t>
      </w:r>
      <w:r>
        <w:rPr>
          <w:rFonts w:ascii="Times New Roman"/>
          <w:b/>
          <w:i w:val="false"/>
          <w:color w:val="000000"/>
          <w:sz w:val="28"/>
        </w:rPr>
        <w:t>
Қ
</w:t>
      </w:r>
      <w:r>
        <w:rPr>
          <w:rFonts w:ascii="Times New Roman"/>
          <w:b w:val="false"/>
          <w:i w:val="false"/>
          <w:color w:val="000000"/>
          <w:sz w:val="28"/>
        </w:rPr>
        <w:t>
</w:t>
      </w:r>
      <w:r>
        <w:rPr>
          <w:rFonts w:ascii="Times New Roman"/>
          <w:b/>
          <w:i w:val="false"/>
          <w:color w:val="000000"/>
          <w:sz w:val="28"/>
        </w:rPr>
        <w:t>
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"2009 - 2011 жылдарға арналған республикалық бюджет туралы" Қазақстан Республикасының Заңын іске асыру туралы" Қазақстан Республикасы Үкіметінің 2008 жылғы 18 желтоқсандағы N 1184 
</w:t>
      </w:r>
      <w:r>
        <w:rPr>
          <w:rFonts w:ascii="Times New Roman"/>
          <w:b w:val="false"/>
          <w:i w:val="false"/>
          <w:color w:val="000000"/>
          <w:sz w:val="28"/>
        </w:rPr>
        <w:t xml:space="preserve"> қаулысына </w:t>
      </w:r>
      <w:r>
        <w:rPr>
          <w:rFonts w:ascii="Times New Roman"/>
          <w:b w:val="false"/>
          <w:i w:val="false"/>
          <w:color w:val="000000"/>
          <w:sz w:val="28"/>
        </w:rPr>
        <w:t>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1) 12-1-тармақта:
</w:t>
      </w:r>
      <w:r>
        <w:br/>
      </w:r>
      <w:r>
        <w:rPr>
          <w:rFonts w:ascii="Times New Roman"/>
          <w:b w:val="false"/>
          <w:i w:val="false"/>
          <w:color w:val="000000"/>
          <w:sz w:val="28"/>
        </w:rPr>
        <w:t>
</w:t>
      </w:r>
      <w:r>
        <w:rPr>
          <w:rFonts w:ascii="Times New Roman"/>
          <w:b w:val="false"/>
          <w:i w:val="false"/>
          <w:color w:val="000000"/>
          <w:sz w:val="28"/>
        </w:rPr>
        <w:t>
      бірінші абзацтағы "111 997 795" деген сандар "116 984 717"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екінші абзацтағы "35 926 100" деген сандар "36 897 836"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бесінші абзацтағы "19 410 300" деген сандар "20 382 036"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тоғызыншы абзацтағы "31 075 626" деген сандар "32 813 603"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он үшінші абзацтағы "40 622 369" деген сандар "42 899 578"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2) көрсетілген қаулыға 1-қосымшада:
</w:t>
      </w:r>
      <w:r>
        <w:br/>
      </w:r>
      <w:r>
        <w:rPr>
          <w:rFonts w:ascii="Times New Roman"/>
          <w:b w:val="false"/>
          <w:i w:val="false"/>
          <w:color w:val="000000"/>
          <w:sz w:val="28"/>
        </w:rPr>
        <w:t>
</w:t>
      </w:r>
      <w:r>
        <w:rPr>
          <w:rFonts w:ascii="Times New Roman"/>
          <w:b w:val="false"/>
          <w:i w:val="false"/>
          <w:color w:val="000000"/>
          <w:sz w:val="28"/>
        </w:rPr>
        <w:t>
      12 "Көлік және коммуникация" деген функционалдық топта:
</w:t>
      </w:r>
      <w:r>
        <w:br/>
      </w:r>
      <w:r>
        <w:rPr>
          <w:rFonts w:ascii="Times New Roman"/>
          <w:b w:val="false"/>
          <w:i w:val="false"/>
          <w:color w:val="000000"/>
          <w:sz w:val="28"/>
        </w:rPr>
        <w:t>
</w:t>
      </w:r>
      <w:r>
        <w:rPr>
          <w:rFonts w:ascii="Times New Roman"/>
          <w:b w:val="false"/>
          <w:i w:val="false"/>
          <w:color w:val="000000"/>
          <w:sz w:val="28"/>
        </w:rPr>
        <w:t>
      215 "Қазақстан Республикасы Көлік және коммуникация министрлігі" деген әкімші бойынша:
</w:t>
      </w:r>
      <w:r>
        <w:br/>
      </w:r>
      <w:r>
        <w:rPr>
          <w:rFonts w:ascii="Times New Roman"/>
          <w:b w:val="false"/>
          <w:i w:val="false"/>
          <w:color w:val="000000"/>
          <w:sz w:val="28"/>
        </w:rPr>
        <w:t>
</w:t>
      </w:r>
      <w:r>
        <w:rPr>
          <w:rFonts w:ascii="Times New Roman"/>
          <w:b w:val="false"/>
          <w:i w:val="false"/>
          <w:color w:val="000000"/>
          <w:sz w:val="28"/>
        </w:rPr>
        <w:t>
      006 "Әуе көлігі инфрақұрылымын салу және реконструкциялау" деген бағдарламада:
</w:t>
      </w:r>
      <w:r>
        <w:br/>
      </w:r>
      <w:r>
        <w:rPr>
          <w:rFonts w:ascii="Times New Roman"/>
          <w:b w:val="false"/>
          <w:i w:val="false"/>
          <w:color w:val="000000"/>
          <w:sz w:val="28"/>
        </w:rPr>
        <w:t>
</w:t>
      </w:r>
      <w:r>
        <w:rPr>
          <w:rFonts w:ascii="Times New Roman"/>
          <w:b w:val="false"/>
          <w:i w:val="false"/>
          <w:color w:val="000000"/>
          <w:sz w:val="28"/>
        </w:rPr>
        <w:t>
      005 "Ішкі көздер есебінен" деген кіші бағдарламада:
</w:t>
      </w:r>
      <w:r>
        <w:br/>
      </w:r>
      <w:r>
        <w:rPr>
          <w:rFonts w:ascii="Times New Roman"/>
          <w:b w:val="false"/>
          <w:i w:val="false"/>
          <w:color w:val="000000"/>
          <w:sz w:val="28"/>
        </w:rPr>
        <w:t>
      "Қызылорда қаласының "Қорқыт Ата" әуежайының ұшу-қону жолағын реконструкциялау және аэродромдық және сервистік арнайы техникамен қайта жарақтандыру" деген жолдың 3-бағанындағы "2 000 000" деген сандар "1 427 678"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
</w:t>
      </w:r>
    </w:p>
    <w:p>
      <w:pPr>
        <w:spacing w:after="0"/>
        <w:ind w:left="0"/>
        <w:jc w:val="both"/>
      </w:pP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3"/>
        <w:gridCol w:w="3053"/>
      </w:tblGrid>
      <w:tr>
        <w:trPr>
          <w:trHeight w:val="30" w:hRule="atLeast"/>
        </w:trPr>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Ақтөбе облысының Ақтөбе қаласындағы халықаралық әуежайды реконструкциялау
</w:t>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572 322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көрсетілген қаулыға 33-қосымша мынадай мазмұндағы реттік нөмірі 8-жолмен толықтырылсын:
</w:t>
      </w:r>
    </w:p>
    <w:p>
      <w:pPr>
        <w:spacing w:after="0"/>
        <w:ind w:left="0"/>
        <w:jc w:val="both"/>
      </w:pP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2270"/>
        <w:gridCol w:w="2583"/>
        <w:gridCol w:w="2521"/>
        <w:gridCol w:w="2291"/>
        <w:gridCol w:w="2215"/>
        <w:gridCol w:w="1603"/>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
</w:t>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 қойнауын пайдаланушылардың тауарларды, жұмыстар мен қызметтерді сатып алуындағы қазақстандық қамту серпінін талдау
</w:t>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Қазақстандық қамтуды мониторингілеу бөлігіндегі міндеттемелерді орындау жөніндегі талдамалық іс-шараларды өткізу
</w:t>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Қазақстан Республикасы Энергетика және минералдық ресурстар министрлігі
</w:t>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"Қазақстандық келісімшарт агенттігі" АҚ
</w:t>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Электр энергетикасы, атом энергетикасы, минералдық ресурстар,отын-энергетика кешені, көмір, мұнай- химия, мұнай-газ өнеркәсіп тері және атом энергиясын пайдалану салаларындағы қызметті үйлестіру жөніндегі қызметтер
</w:t>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390 000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 көрсетілген қаулыға 33-1-қосымшада:
</w:t>
      </w:r>
      <w:r>
        <w:br/>
      </w:r>
      <w:r>
        <w:rPr>
          <w:rFonts w:ascii="Times New Roman"/>
          <w:b w:val="false"/>
          <w:i w:val="false"/>
          <w:color w:val="000000"/>
          <w:sz w:val="28"/>
        </w:rPr>
        <w:t>
</w:t>
      </w:r>
      <w:r>
        <w:rPr>
          <w:rFonts w:ascii="Times New Roman"/>
          <w:b w:val="false"/>
          <w:i w:val="false"/>
          <w:color w:val="000000"/>
          <w:sz w:val="28"/>
        </w:rPr>
        <w:t>
      "Облыстық бюджеттерге, Астана және Алматы қалаларының бюджеттеріне мектептерді, ауруханаларды және басқа да әлеуметтік объектілерді күрделі және ағымдағы жөндеуге берілетін ағымдағы нысаналы трансферттердің сомасын бөлу" деген кестеде:
</w:t>
      </w:r>
      <w:r>
        <w:br/>
      </w:r>
      <w:r>
        <w:rPr>
          <w:rFonts w:ascii="Times New Roman"/>
          <w:b w:val="false"/>
          <w:i w:val="false"/>
          <w:color w:val="000000"/>
          <w:sz w:val="28"/>
        </w:rPr>
        <w:t>
</w:t>
      </w:r>
      <w:r>
        <w:rPr>
          <w:rFonts w:ascii="Times New Roman"/>
          <w:b w:val="false"/>
          <w:i w:val="false"/>
          <w:color w:val="000000"/>
          <w:sz w:val="28"/>
        </w:rPr>
        <w:t>
      "Шығыстар сомасы" деген бағанда:
</w:t>
      </w:r>
      <w:r>
        <w:br/>
      </w:r>
      <w:r>
        <w:rPr>
          <w:rFonts w:ascii="Times New Roman"/>
          <w:b w:val="false"/>
          <w:i w:val="false"/>
          <w:color w:val="000000"/>
          <w:sz w:val="28"/>
        </w:rPr>
        <w:t>
</w:t>
      </w:r>
      <w:r>
        <w:rPr>
          <w:rFonts w:ascii="Times New Roman"/>
          <w:b w:val="false"/>
          <w:i w:val="false"/>
          <w:color w:val="000000"/>
          <w:sz w:val="28"/>
        </w:rPr>
        <w:t>
      "Барлығы" деген жолдағы "35 544 535" деген сандар "36 516 271"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реттік нөмірі 1-жолдағы "557 200" деген сандар "1 072 394"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реттік нөмірі 5-жолдағы "4 289 400" деген сандар "4 430 832"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реттік нөмірі 9-жолдағы "1 656 600" деген сандар "1 971 710"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"білім беру объектілерін күрделі және ағымдағы жөндеуге" деген бағанда:
</w:t>
      </w:r>
      <w:r>
        <w:br/>
      </w:r>
      <w:r>
        <w:rPr>
          <w:rFonts w:ascii="Times New Roman"/>
          <w:b w:val="false"/>
          <w:i w:val="false"/>
          <w:color w:val="000000"/>
          <w:sz w:val="28"/>
        </w:rPr>
        <w:t>
</w:t>
      </w:r>
      <w:r>
        <w:rPr>
          <w:rFonts w:ascii="Times New Roman"/>
          <w:b w:val="false"/>
          <w:i w:val="false"/>
          <w:color w:val="000000"/>
          <w:sz w:val="28"/>
        </w:rPr>
        <w:t>
      "Барлығы" деген жолдағы "19 028 735" деген сандар "20 000 471"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реттік нөмірі 1-жолдағы "514 000" деген сандар "1 029 194"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реттік нөмірі 5-жолдағы "1 226 500" деген сандар "1 367 932"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реттік нөмірі 9-жолдағы "978 900" деген сандар "1 294 010"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5) көрсетілген қаулыға 33-2-қосымшада:
</w:t>
      </w:r>
      <w:r>
        <w:br/>
      </w:r>
      <w:r>
        <w:rPr>
          <w:rFonts w:ascii="Times New Roman"/>
          <w:b w:val="false"/>
          <w:i w:val="false"/>
          <w:color w:val="000000"/>
          <w:sz w:val="28"/>
        </w:rPr>
        <w:t>
</w:t>
      </w:r>
      <w:r>
        <w:rPr>
          <w:rFonts w:ascii="Times New Roman"/>
          <w:b w:val="false"/>
          <w:i w:val="false"/>
          <w:color w:val="000000"/>
          <w:sz w:val="28"/>
        </w:rPr>
        <w:t>
      "Облыстық бюджеттерге, Астана және Алматы қалаларының бюджеттеріне облыстық және аудандық маңызы бар автомобиль жолдарын, қалалардың және елді мекендердің көшелерін жөндеуге және ұстауға берілетін ағымдағы нысаналы трансферттердің сомасын бөлу" деген кестеде:
</w:t>
      </w:r>
      <w:r>
        <w:br/>
      </w:r>
      <w:r>
        <w:rPr>
          <w:rFonts w:ascii="Times New Roman"/>
          <w:b w:val="false"/>
          <w:i w:val="false"/>
          <w:color w:val="000000"/>
          <w:sz w:val="28"/>
        </w:rPr>
        <w:t>
</w:t>
      </w:r>
      <w:r>
        <w:rPr>
          <w:rFonts w:ascii="Times New Roman"/>
          <w:b w:val="false"/>
          <w:i w:val="false"/>
          <w:color w:val="000000"/>
          <w:sz w:val="28"/>
        </w:rPr>
        <w:t>
      "Барлығы" деген жолдағы "28 003 697" деген сандар "28 916 510"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реттік нөмірі 1-жолдағы "409 900" деген сандар "682 067"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реттік нөмірі 5-жолдағы "3 494 296" деген сандар "3 946 995"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реттік нөмірі 11-жолдағы "400 000" деген сандар "587 947"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"Облыстық бюджеттерге, Астана және Алматы қалаларының бюджеттеріне облыстық және аудандық маңызы бар автомобиль жолдарын, қалалардың және елді мекендердің көшелерін салуға және қайта жаңартуға берілетін нысаналы даму трансферттерінің сомасын бөлу" деген кестеде:
</w:t>
      </w:r>
      <w:r>
        <w:br/>
      </w:r>
      <w:r>
        <w:rPr>
          <w:rFonts w:ascii="Times New Roman"/>
          <w:b w:val="false"/>
          <w:i w:val="false"/>
          <w:color w:val="000000"/>
          <w:sz w:val="28"/>
        </w:rPr>
        <w:t>
</w:t>
      </w:r>
      <w:r>
        <w:rPr>
          <w:rFonts w:ascii="Times New Roman"/>
          <w:b w:val="false"/>
          <w:i w:val="false"/>
          <w:color w:val="000000"/>
          <w:sz w:val="28"/>
        </w:rPr>
        <w:t>
      "Барлығы" деген жолдағы "3 071 929" деген сандар "3 897 093"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
</w:t>
      </w:r>
    </w:p>
    <w:p>
      <w:pPr>
        <w:spacing w:after="0"/>
        <w:ind w:left="0"/>
        <w:jc w:val="both"/>
      </w:pP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53"/>
        <w:gridCol w:w="2413"/>
      </w:tblGrid>
      <w:tr>
        <w:trPr>
          <w:trHeight w:val="30" w:hRule="atLeast"/>
        </w:trPr>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Ақтөбе облысы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857 600
</w:t>
            </w:r>
            <w:r>
              <w:rPr>
                <w:rFonts w:ascii="Times New Roman"/>
                <w:b w:val="false"/>
                <w:i w:val="false"/>
                <w:color w:val="000000"/>
                <w:sz w:val="20"/>
              </w:rPr>
              <w:t>
</w:t>
            </w:r>
          </w:p>
        </w:tc>
      </w:tr>
      <w:tr>
        <w:trPr>
          <w:trHeight w:val="30" w:hRule="atLeast"/>
        </w:trPr>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оның ішінде инвестициялық жобалар бойынша: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Ақтөбе қаласында Ағайынды Жұбановтар көшесіндегі автомобиль жолын реконструкциялау (Ә. Молдағұлова даңғылынан Ғ. Жұбанова көшесіне дейін)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270 519
</w:t>
            </w:r>
            <w:r>
              <w:rPr>
                <w:rFonts w:ascii="Times New Roman"/>
                <w:b w:val="false"/>
                <w:i w:val="false"/>
                <w:color w:val="000000"/>
                <w:sz w:val="20"/>
              </w:rPr>
              <w:t>
</w:t>
            </w:r>
          </w:p>
        </w:tc>
      </w:tr>
      <w:tr>
        <w:trPr>
          <w:trHeight w:val="30" w:hRule="atLeast"/>
        </w:trPr>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Ақтөбе қаласында Сәңкібай батыр даңғылындағы автомобиль жолын реконструкциялау (Ә. Молдағұлова даңғылынан Ғ. Жұбанова көшесіне дейін)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259 107
</w:t>
            </w:r>
            <w:r>
              <w:rPr>
                <w:rFonts w:ascii="Times New Roman"/>
                <w:b w:val="false"/>
                <w:i w:val="false"/>
                <w:color w:val="000000"/>
                <w:sz w:val="20"/>
              </w:rPr>
              <w:t>
</w:t>
            </w:r>
          </w:p>
        </w:tc>
      </w:tr>
      <w:tr>
        <w:trPr>
          <w:trHeight w:val="30" w:hRule="atLeast"/>
        </w:trPr>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Ақтөбе қаласында Есет батыр көшесіндегі автомобиль жолын реконструкциялау (Абай даңғылынан Ә. Молдағұлова даңғылына дейін)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250 548
</w:t>
            </w:r>
            <w:r>
              <w:rPr>
                <w:rFonts w:ascii="Times New Roman"/>
                <w:b w:val="false"/>
                <w:i w:val="false"/>
                <w:color w:val="000000"/>
                <w:sz w:val="20"/>
              </w:rPr>
              <w:t>
</w:t>
            </w:r>
          </w:p>
        </w:tc>
      </w:tr>
      <w:tr>
        <w:trPr>
          <w:trHeight w:val="30" w:hRule="atLeast"/>
        </w:trPr>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Ақтөбе қаласының 11-шағын ауданындағы Шәйкенов көшесінің ішіндегі Сазды өзені арқылы өтетін көпір өткелін реконструкциялау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77 426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реттік нөмірі 2-жолда:
</w:t>
      </w:r>
      <w:r>
        <w:br/>
      </w:r>
      <w:r>
        <w:rPr>
          <w:rFonts w:ascii="Times New Roman"/>
          <w:b w:val="false"/>
          <w:i w:val="false"/>
          <w:color w:val="000000"/>
          <w:sz w:val="28"/>
        </w:rPr>
        <w:t>
      "587 977" деген сандар "873 287"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"Қостанай облысында облыстық маңызы бар "Қойбағар - Қарасу - Севастопольский" автомобиль жолының 20,3 ден 30,3 км дейінгі учаскесін реконструкциялау" деген жолдан кейін мынадай мазмұндағы жолдармен толықтырылсын:
</w:t>
      </w:r>
    </w:p>
    <w:p>
      <w:pPr>
        <w:spacing w:after="0"/>
        <w:ind w:left="0"/>
        <w:jc w:val="both"/>
      </w:pP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9593"/>
        <w:gridCol w:w="2453"/>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Краснопартизанская көшесі - Мәуленов көшесі шекарасында Л. Беда көшесін реконструкциялау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100 930
</w:t>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Таран көшесі - Гагарин көшесі шекарасында Дзержинский көшесін реконструкциялау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184 380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реттік нөмірі 3-жолдағы "119 071" деген сандар "599 071"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"Толстой көшесін реконструкциялау (Кутузов көш. - Камзин көш.)" деген жолдан кейін мынадай мазмұндағы жолмен толықтырылсын:
</w:t>
      </w:r>
    </w:p>
    <w:p>
      <w:pPr>
        <w:spacing w:after="0"/>
        <w:ind w:left="0"/>
        <w:jc w:val="both"/>
      </w:pP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9593"/>
        <w:gridCol w:w="2453"/>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Кутузов көшесін (Торайғыров көшесі - Каз. Правда көшесі) шекарасында, (Торайғыров көшесі - Толстой көшесі) учаскесін реконструкциялау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480 000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реттік нөмірі 5-жолмен толықтырылсын:
</w:t>
      </w:r>
    </w:p>
    <w:p>
      <w:pPr>
        <w:spacing w:after="0"/>
        <w:ind w:left="0"/>
        <w:jc w:val="both"/>
      </w:pP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9593"/>
        <w:gridCol w:w="2453"/>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
</w:t>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Маңғыстау облысы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59 854
</w:t>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оның ішінде инвестициялық жобалар бойынша: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Таушық селосына автожол салу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59 854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 көрсетілген қаулыға 33-4-қосымшада:
</w:t>
      </w:r>
      <w:r>
        <w:br/>
      </w:r>
      <w:r>
        <w:rPr>
          <w:rFonts w:ascii="Times New Roman"/>
          <w:b w:val="false"/>
          <w:i w:val="false"/>
          <w:color w:val="000000"/>
          <w:sz w:val="28"/>
        </w:rPr>
        <w:t>
</w:t>
      </w:r>
      <w:r>
        <w:rPr>
          <w:rFonts w:ascii="Times New Roman"/>
          <w:b w:val="false"/>
          <w:i w:val="false"/>
          <w:color w:val="000000"/>
          <w:sz w:val="28"/>
        </w:rPr>
        <w:t>
      "Шығыстар сомасы" деген бағанда:
</w:t>
      </w:r>
      <w:r>
        <w:br/>
      </w:r>
      <w:r>
        <w:rPr>
          <w:rFonts w:ascii="Times New Roman"/>
          <w:b w:val="false"/>
          <w:i w:val="false"/>
          <w:color w:val="000000"/>
          <w:sz w:val="28"/>
        </w:rPr>
        <w:t>
</w:t>
      </w:r>
      <w:r>
        <w:rPr>
          <w:rFonts w:ascii="Times New Roman"/>
          <w:b w:val="false"/>
          <w:i w:val="false"/>
          <w:color w:val="000000"/>
          <w:sz w:val="28"/>
        </w:rPr>
        <w:t>
      "Барлығы" деген жолдағы "21 679 863" деген сандар "21 955 983"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реттік нөмірі 5-жолдағы "4 656 166" деген сандар "4 680 166"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реттік нөмірі 14-жолдағы "2 907 792" деген сандар "3 159 912"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"сумен жабдықтау" деген бағанда:
</w:t>
      </w:r>
      <w:r>
        <w:br/>
      </w:r>
      <w:r>
        <w:rPr>
          <w:rFonts w:ascii="Times New Roman"/>
          <w:b w:val="false"/>
          <w:i w:val="false"/>
          <w:color w:val="000000"/>
          <w:sz w:val="28"/>
        </w:rPr>
        <w:t>
</w:t>
      </w:r>
      <w:r>
        <w:rPr>
          <w:rFonts w:ascii="Times New Roman"/>
          <w:b w:val="false"/>
          <w:i w:val="false"/>
          <w:color w:val="000000"/>
          <w:sz w:val="28"/>
        </w:rPr>
        <w:t>
      "Барлығы" деген жолдағы "7 282 598" деген сандар "7 558 718"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реттік нөмірі 5-жолдағы "985 582" деген сандар "1 009 582"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реттік нөмірі 14-жолдағы "17 860" деген сандар "269 980"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7) көрсетілген қаулыға 33-5-қосымшада:
</w:t>
      </w:r>
      <w:r>
        <w:br/>
      </w:r>
      <w:r>
        <w:rPr>
          <w:rFonts w:ascii="Times New Roman"/>
          <w:b w:val="false"/>
          <w:i w:val="false"/>
          <w:color w:val="000000"/>
          <w:sz w:val="28"/>
        </w:rPr>
        <w:t>
</w:t>
      </w:r>
      <w:r>
        <w:rPr>
          <w:rFonts w:ascii="Times New Roman"/>
          <w:b w:val="false"/>
          <w:i w:val="false"/>
          <w:color w:val="000000"/>
          <w:sz w:val="28"/>
        </w:rPr>
        <w:t>
      "Барлығы" деген жолдағы "18 942 506" деген сандар "20 943 595"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реттік нөмірі 1-жолда:
</w:t>
      </w:r>
      <w:r>
        <w:br/>
      </w:r>
      <w:r>
        <w:rPr>
          <w:rFonts w:ascii="Times New Roman"/>
          <w:b w:val="false"/>
          <w:i w:val="false"/>
          <w:color w:val="000000"/>
          <w:sz w:val="28"/>
        </w:rPr>
        <w:t>
</w:t>
      </w:r>
      <w:r>
        <w:rPr>
          <w:rFonts w:ascii="Times New Roman"/>
          <w:b w:val="false"/>
          <w:i w:val="false"/>
          <w:color w:val="000000"/>
          <w:sz w:val="28"/>
        </w:rPr>
        <w:t>
      "307 620" деген сандар "607 620"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"Ақмола облысы Атбасар ауданы Атбасар қаласындағы су құбыры желілерін реконструкциялау, I кезек" деген жолдан кейін мынадай мазмұндағы жолмен толықтырылсын:
</w:t>
      </w:r>
    </w:p>
    <w:p>
      <w:pPr>
        <w:spacing w:after="0"/>
        <w:ind w:left="0"/>
        <w:jc w:val="both"/>
      </w:pP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9593"/>
        <w:gridCol w:w="2453"/>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"Сопка-305"-тен Ақмола облысының Степногор қаласына дейін магистральдық су құбыры желілерін реконструкциялау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300 000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реттік нөмірі 4-жолда:
</w:t>
      </w:r>
      <w:r>
        <w:br/>
      </w:r>
      <w:r>
        <w:rPr>
          <w:rFonts w:ascii="Times New Roman"/>
          <w:b w:val="false"/>
          <w:i w:val="false"/>
          <w:color w:val="000000"/>
          <w:sz w:val="28"/>
        </w:rPr>
        <w:t>
</w:t>
      </w:r>
      <w:r>
        <w:rPr>
          <w:rFonts w:ascii="Times New Roman"/>
          <w:b w:val="false"/>
          <w:i w:val="false"/>
          <w:color w:val="000000"/>
          <w:sz w:val="28"/>
        </w:rPr>
        <w:t>
      "1 521 693" деген сандар "2 021 114"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"Атырау - Доссор - Құлсары топтық су құбырының құрылысы" деген жолдағы "1 327 162" деген сандар "1 826 583"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реттік нөмірі 5-жолда:
</w:t>
      </w:r>
      <w:r>
        <w:br/>
      </w:r>
      <w:r>
        <w:rPr>
          <w:rFonts w:ascii="Times New Roman"/>
          <w:b w:val="false"/>
          <w:i w:val="false"/>
          <w:color w:val="000000"/>
          <w:sz w:val="28"/>
        </w:rPr>
        <w:t>
</w:t>
      </w:r>
      <w:r>
        <w:rPr>
          <w:rFonts w:ascii="Times New Roman"/>
          <w:b w:val="false"/>
          <w:i w:val="false"/>
          <w:color w:val="000000"/>
          <w:sz w:val="28"/>
        </w:rPr>
        <w:t>
      "200 038" деген сандар "571 338"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"Семей қаласының "МЭН" магистральді жылу желісінің қазандығын реконструкциялау" деген жолдан кейін мынадай мазмұндағы жолмен толықтырылсын:
</w:t>
      </w:r>
    </w:p>
    <w:p>
      <w:pPr>
        <w:spacing w:after="0"/>
        <w:ind w:left="0"/>
        <w:jc w:val="both"/>
      </w:pP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9593"/>
        <w:gridCol w:w="2453"/>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Кәріз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Көкпекті селосында кәріз желілері мен тазарту құрылыстарын салу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305 600
</w:t>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Электрмен жабдықтау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Өскемен қаласының 16 тұрғын ауданының алаңнан тыс инженерлік желілері мен коммуникациясының құрылысы. Сыртқы электрмен жабдықтау желілері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65 700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реттік нөмірі 6-жолда:
</w:t>
      </w:r>
      <w:r>
        <w:br/>
      </w:r>
      <w:r>
        <w:rPr>
          <w:rFonts w:ascii="Times New Roman"/>
          <w:b w:val="false"/>
          <w:i w:val="false"/>
          <w:color w:val="000000"/>
          <w:sz w:val="28"/>
        </w:rPr>
        <w:t>
</w:t>
      </w:r>
      <w:r>
        <w:rPr>
          <w:rFonts w:ascii="Times New Roman"/>
          <w:b w:val="false"/>
          <w:i w:val="false"/>
          <w:color w:val="000000"/>
          <w:sz w:val="28"/>
        </w:rPr>
        <w:t>
      "1 266 302" деген сандар "1 645 075"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"Тараз қаласының "Аса" шағын ауданының кварталішілік жылу желісін реконструкциялау" деген жолдан кейін мынадай мазмұндағы жолмен толықтырылсын:
</w:t>
      </w:r>
    </w:p>
    <w:p>
      <w:pPr>
        <w:spacing w:after="0"/>
        <w:ind w:left="0"/>
        <w:jc w:val="both"/>
      </w:pP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9593"/>
        <w:gridCol w:w="2453"/>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Жамбыл облысы Сарысу ауданының Жаңатас қаласындағы жылу желілерін (кварталішілік жылу желілерін) реконструкциялау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378 773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реттік нөмірі 9-жолда:
</w:t>
      </w:r>
      <w:r>
        <w:br/>
      </w:r>
      <w:r>
        <w:rPr>
          <w:rFonts w:ascii="Times New Roman"/>
          <w:b w:val="false"/>
          <w:i w:val="false"/>
          <w:color w:val="000000"/>
          <w:sz w:val="28"/>
        </w:rPr>
        <w:t>
</w:t>
      </w:r>
      <w:r>
        <w:rPr>
          <w:rFonts w:ascii="Times New Roman"/>
          <w:b w:val="false"/>
          <w:i w:val="false"/>
          <w:color w:val="000000"/>
          <w:sz w:val="28"/>
        </w:rPr>
        <w:t>
      "794 759" деген сандар "992 234"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"Арқалық қаласының "Ближняя" сорғы станциясына резервуар салу" деген жолдан кейін мынадай мазмұндағы жолдармен толықтырылсын:
</w:t>
      </w:r>
    </w:p>
    <w:p>
      <w:pPr>
        <w:spacing w:after="0"/>
        <w:ind w:left="0"/>
        <w:jc w:val="both"/>
      </w:pP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9593"/>
        <w:gridCol w:w="2453"/>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Жітіқара қаласында Зұлқайыров көшесінің бойынан бөліп тарататын су құбырын салу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27 158
</w:t>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Жітіқара қаласында Жібек жолы көшесінің бойынан су құбырын салу. Сумен жабдықтау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30 926
</w:t>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Жітіқара қаласында N 5 шағын ауданның аз қабатты құрылысын сумен жабдықтау желілерін салу. Сумен жабдықтау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71 913
</w:t>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Жітіқара қаласында Алтынсарин көшесінің бойындағы қалалық магистральды сумен жабдықтау желілерін реконструкциялау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34 213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"Арқалық қаласындағы кәріздік тазарту құрылғыларынан (А торабы) сарқынды су жинағышқа дейін кәріздік коллекторларды реконструкциялау" деген жолдан кейін мынадай мазмұндағы жолмен толықтырылсын:
</w:t>
      </w:r>
    </w:p>
    <w:p>
      <w:pPr>
        <w:spacing w:after="0"/>
        <w:ind w:left="0"/>
        <w:jc w:val="both"/>
      </w:pP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9593"/>
        <w:gridCol w:w="2453"/>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Жітіқара қаласында Жақыпов көшесінің бойынан кәріздік коллектор салу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33 265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реттік нөмірі 15-жолда:
</w:t>
      </w:r>
      <w:r>
        <w:br/>
      </w:r>
      <w:r>
        <w:rPr>
          <w:rFonts w:ascii="Times New Roman"/>
          <w:b w:val="false"/>
          <w:i w:val="false"/>
          <w:color w:val="000000"/>
          <w:sz w:val="28"/>
        </w:rPr>
        <w:t>
</w:t>
      </w:r>
      <w:r>
        <w:rPr>
          <w:rFonts w:ascii="Times New Roman"/>
          <w:b w:val="false"/>
          <w:i w:val="false"/>
          <w:color w:val="000000"/>
          <w:sz w:val="28"/>
        </w:rPr>
        <w:t>
      "1 669 194" деген сандар "1 923 314"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"оның ішінде инвестициялық жобалар бойынша:" деген жолдан кейін мынадай мазмұндағы жолдармен толықтырылсын:
</w:t>
      </w:r>
    </w:p>
    <w:p>
      <w:pPr>
        <w:spacing w:after="0"/>
        <w:ind w:left="0"/>
        <w:jc w:val="both"/>
      </w:pP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9593"/>
        <w:gridCol w:w="2453"/>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Сумен жабдықтау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Алматы қаласының Құрылысшы кентіндегі су құбыры желілерін реконструкциялау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82 230
</w:t>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Алматы қаласындағы Сейфуллин даңғылы, Кассин көшесі (Мехпоселок) бойындағы су құбырын реконструкциялау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89 500
</w:t>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Кәріз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Кәріздік желілерді реконструкциялау. Алматы қаласы Гете көшесінің бойындағы кәріздік коллектор учаскесін ауыстыру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82 390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