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4138" w14:textId="be04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28 ақпандағы N 229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30 маусымдағы N 1015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"Орталық және жергілікті мемлекеттік органдарда, холдингтерде, ұлттық компанияларда, әлеуметтік-кәсіпкерлік корпорацияларда әкімшілік шығыстарды қысқарту жөніндегі шаралар туралы" Қазақстан Республикасы Президентінің 2008 жылғы 30 желтоқсандағы N 289 
</w:t>
      </w:r>
      <w:r>
        <w:rPr>
          <w:rFonts w:ascii="Times New Roman"/>
          <w:b w:val="false"/>
          <w:i w:val="false"/>
          <w:color w:val="000000"/>
          <w:sz w:val="28"/>
        </w:rPr>
        <w:t xml:space="preserve"> өкіміне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делегациясын Париж қаласына (Француз Республикасы) іссапарға жіберу туралы" Қазақстан Республикасы Үкіметінің 2009 жылғы 28 ақпандағы N 229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делегациясы:
</w:t>
      </w:r>
      <w:r>
        <w:br/>
      </w:r>
      <w:r>
        <w:rPr>
          <w:rFonts w:ascii="Times New Roman"/>
          <w:b w:val="false"/>
          <w:i w:val="false"/>
          <w:color w:val="000000"/>
          <w:sz w:val="28"/>
        </w:rPr>
        <w:t>
      1) осы қаулыға қосымшаға сәйкес құрамда 2009 жылғы 1 - 4 наурыз кезеңіне;
</w:t>
      </w:r>
      <w:r>
        <w:br/>
      </w:r>
      <w:r>
        <w:rPr>
          <w:rFonts w:ascii="Times New Roman"/>
          <w:b w:val="false"/>
          <w:i w:val="false"/>
          <w:color w:val="000000"/>
          <w:sz w:val="28"/>
        </w:rPr>
        <w:t>
      2) Бақыт Тұрлыханұлы Сұлтанов 2009 жылғы 1 - 3 наурыз кезеңіне Париж қаласына (Француз Республикасы) іссапарға жіберілсін."; 
</w:t>
      </w:r>
      <w:r>
        <w:br/>
      </w: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"мыналарға:
</w:t>
      </w:r>
      <w:r>
        <w:br/>
      </w:r>
      <w:r>
        <w:rPr>
          <w:rFonts w:ascii="Times New Roman"/>
          <w:b w:val="false"/>
          <w:i w:val="false"/>
          <w:color w:val="000000"/>
          <w:sz w:val="28"/>
        </w:rPr>
        <w:t>
      Абылай Қиялұлы Сабдалинге, Жанат Мұратұлы Қожахметовке, Дәулет Әбірбекұлы Мамековке, Александр Афанасьевич Кимге, Әлібек Әсетұлы Бақаевқа, Ляйля Нариманқызы Тілепбергеноваға, Эльвира Балтабекқызы Ыбыраеваға, Махуза Қабдығалымқызы Шоқановаға, Мұнира Абдықайымқызы Артықбековаға, Шоқан Балтабайұлы Омаровқа қонақ үйде тұруға, тәуліктік және Астана - Стамбул - Париж - Стамбул - Астана бағыты бойынша көліктік шығыстарға;
</w:t>
      </w:r>
      <w:r>
        <w:br/>
      </w:r>
      <w:r>
        <w:rPr>
          <w:rFonts w:ascii="Times New Roman"/>
          <w:b w:val="false"/>
          <w:i w:val="false"/>
          <w:color w:val="000000"/>
          <w:sz w:val="28"/>
        </w:rPr>
        <w:t>
      Бақыт Тұрлыханұлы Сұлтановқа қонақ үйде тұруға, тәуліктік және Астана - Стамбул - Париж - Майндағы Франкфурт - Астана бағыты бойынша көліктік шығыстарға 2009 жылға арналған республикалық бюджетте 005 "Шетелдік іссапарлар" бағдарламасы бойынша көзделген қаражат есебінен валюта айырбастаудың берілетін күнгі нарықтық бағамы бойынша белгіленген тәртіппен шетелдік валютада қаражат бөлсін.".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