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4547" w14:textId="c2745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2007 жылғы 28 желтоқсандағы N 1310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26 мамырдағы N 777 Қаулысы. Күші жойылды - Қазақстан Республикасы Үкіметінің 2015 жылғы 11 тамыздағы № 638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11.08.2015 </w:t>
      </w:r>
      <w:r>
        <w:rPr>
          <w:rFonts w:ascii="Times New Roman"/>
          <w:b w:val="false"/>
          <w:i w:val="false"/>
          <w:color w:val="ff0000"/>
          <w:sz w:val="28"/>
        </w:rPr>
        <w:t>№ 638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"Білім туралы мемлекеттік үлгідегі құжаттардың түрлері мен нысандарын және оларды беру ережесін бекіту туралы" Қазақстан Республикасы Үкіметінің 2007 жылғы 28 желтоқсандағы N 1310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2007 ж., N 50, 607-құжат) мынадай өзгеріс пен толықтыру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білім туралы мемлекеттік үлгідегі құжаттардың түрлері мен нысандары осы қаулыға қосымшаға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Білім туралы мемлекеттік үлгідегі құжаттарды беру ережесінде: </w:t>
      </w:r>
      <w:r>
        <w:br/>
      </w:r>
      <w:r>
        <w:rPr>
          <w:rFonts w:ascii="Times New Roman"/>
          <w:b w:val="false"/>
          <w:i w:val="false"/>
          <w:color w:val="000000"/>
          <w:sz w:val="28"/>
        </w:rPr>
        <w:t>
</w:t>
      </w:r>
      <w:r>
        <w:rPr>
          <w:rFonts w:ascii="Times New Roman"/>
          <w:b w:val="false"/>
          <w:i w:val="false"/>
          <w:color w:val="000000"/>
          <w:sz w:val="28"/>
        </w:rPr>
        <w:t xml:space="preserve">
      6-тармақтың екінші абзацы мынадай редакцияда жазылсын: </w:t>
      </w:r>
      <w:r>
        <w:br/>
      </w:r>
      <w:r>
        <w:rPr>
          <w:rFonts w:ascii="Times New Roman"/>
          <w:b w:val="false"/>
          <w:i w:val="false"/>
          <w:color w:val="000000"/>
          <w:sz w:val="28"/>
        </w:rPr>
        <w:t>
</w:t>
      </w:r>
      <w:r>
        <w:rPr>
          <w:rFonts w:ascii="Times New Roman"/>
          <w:b w:val="false"/>
          <w:i w:val="false"/>
          <w:color w:val="000000"/>
          <w:sz w:val="28"/>
        </w:rPr>
        <w:t xml:space="preserve">
      "Азамат құжаты жоғалғандығы туралы ақпаратты мерзімді баспасөз басылымында орналастырғаннан кейін құжаттың телнұсқасын беру туралы шешімді білім беру ұйымының басшысы немесе оны алмастыратын тұлға қабылдайды.". </w:t>
      </w:r>
      <w:r>
        <w:br/>
      </w:r>
      <w:r>
        <w:rPr>
          <w:rFonts w:ascii="Times New Roman"/>
          <w:b w:val="false"/>
          <w:i w:val="false"/>
          <w:color w:val="000000"/>
          <w:sz w:val="28"/>
        </w:rPr>
        <w:t>
</w:t>
      </w:r>
      <w:r>
        <w:rPr>
          <w:rFonts w:ascii="Times New Roman"/>
          <w:b w:val="false"/>
          <w:i w:val="false"/>
          <w:color w:val="000000"/>
          <w:sz w:val="28"/>
        </w:rPr>
        <w:t xml:space="preserve">
      2. Осы қаулы алғаш рет ресми жарияланған күнінен бастап қолданысқа енгізіледі. </w:t>
      </w:r>
    </w:p>
    <w:bookmarkEnd w:id="1"/>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8"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26 мамырдағы </w:t>
      </w:r>
      <w:r>
        <w:br/>
      </w:r>
      <w:r>
        <w:rPr>
          <w:rFonts w:ascii="Times New Roman"/>
          <w:b w:val="false"/>
          <w:i w:val="false"/>
          <w:color w:val="000000"/>
          <w:sz w:val="28"/>
        </w:rPr>
        <w:t xml:space="preserve">
N 777 қаулысына    </w:t>
      </w:r>
      <w:r>
        <w:br/>
      </w:r>
      <w:r>
        <w:rPr>
          <w:rFonts w:ascii="Times New Roman"/>
          <w:b w:val="false"/>
          <w:i w:val="false"/>
          <w:color w:val="000000"/>
          <w:sz w:val="28"/>
        </w:rPr>
        <w:t xml:space="preserve">
қосымша         </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28 желтоқсандағы </w:t>
      </w:r>
      <w:r>
        <w:br/>
      </w:r>
      <w:r>
        <w:rPr>
          <w:rFonts w:ascii="Times New Roman"/>
          <w:b w:val="false"/>
          <w:i w:val="false"/>
          <w:color w:val="000000"/>
          <w:sz w:val="28"/>
        </w:rPr>
        <w:t xml:space="preserve">
N 1310 қаулысымен     </w:t>
      </w:r>
      <w:r>
        <w:br/>
      </w:r>
      <w:r>
        <w:rPr>
          <w:rFonts w:ascii="Times New Roman"/>
          <w:b w:val="false"/>
          <w:i w:val="false"/>
          <w:color w:val="000000"/>
          <w:sz w:val="28"/>
        </w:rPr>
        <w:t xml:space="preserve">
бекітілген         </w:t>
      </w:r>
    </w:p>
    <w:bookmarkStart w:name="z9" w:id="3"/>
    <w:p>
      <w:pPr>
        <w:spacing w:after="0"/>
        <w:ind w:left="0"/>
        <w:jc w:val="left"/>
      </w:pPr>
      <w:r>
        <w:rPr>
          <w:rFonts w:ascii="Times New Roman"/>
          <w:b/>
          <w:i w:val="false"/>
          <w:color w:val="000000"/>
        </w:rPr>
        <w:t xml:space="preserve"> 
Білім туралы мемлекеттік үлгідегі құжаттардың түрлері мен нысандары </w:t>
      </w:r>
    </w:p>
    <w:bookmarkEnd w:id="3"/>
    <w:bookmarkStart w:name="z10" w:id="4"/>
    <w:p>
      <w:pPr>
        <w:spacing w:after="0"/>
        <w:ind w:left="0"/>
        <w:jc w:val="both"/>
      </w:pPr>
      <w:r>
        <w:rPr>
          <w:rFonts w:ascii="Times New Roman"/>
          <w:b w:val="false"/>
          <w:i w:val="false"/>
          <w:color w:val="000000"/>
          <w:sz w:val="28"/>
        </w:rPr>
        <w:t xml:space="preserve">
      1. Куәлік, аттестат, диплом қорытынды аттестаттаудан өткендігі туралы куәландыратын және академиялық дәрежені тағайындап және (немесе) біліктілікті бере отырып, білім алушының тиісті білім беру деңгейінің мемлекеттік жалпыға міндетті стандартын меңгергенін растайтын білім туралы мемлекеттік үлгідегі құжаттардың түрлері (бұдан әрі - құжаттар) болып табылады. </w:t>
      </w:r>
      <w:r>
        <w:br/>
      </w:r>
      <w:r>
        <w:rPr>
          <w:rFonts w:ascii="Times New Roman"/>
          <w:b w:val="false"/>
          <w:i w:val="false"/>
          <w:color w:val="000000"/>
          <w:sz w:val="28"/>
        </w:rPr>
        <w:t>
</w:t>
      </w:r>
      <w:r>
        <w:rPr>
          <w:rFonts w:ascii="Times New Roman"/>
          <w:b w:val="false"/>
          <w:i w:val="false"/>
          <w:color w:val="000000"/>
          <w:sz w:val="28"/>
        </w:rPr>
        <w:t xml:space="preserve">
      2. Құжаттардың барлық түрлері: </w:t>
      </w:r>
      <w:r>
        <w:br/>
      </w:r>
      <w:r>
        <w:rPr>
          <w:rFonts w:ascii="Times New Roman"/>
          <w:b w:val="false"/>
          <w:i w:val="false"/>
          <w:color w:val="000000"/>
          <w:sz w:val="28"/>
        </w:rPr>
        <w:t>
</w:t>
      </w:r>
      <w:r>
        <w:rPr>
          <w:rFonts w:ascii="Times New Roman"/>
          <w:b w:val="false"/>
          <w:i w:val="false"/>
          <w:color w:val="000000"/>
          <w:sz w:val="28"/>
        </w:rPr>
        <w:t xml:space="preserve">
      1) көлемі 224x160 мм қатты мұқабадан (ғылым кандидаты және ғылым докторы дипломдары үшін - 320x125 мм); </w:t>
      </w:r>
      <w:r>
        <w:br/>
      </w:r>
      <w:r>
        <w:rPr>
          <w:rFonts w:ascii="Times New Roman"/>
          <w:b w:val="false"/>
          <w:i w:val="false"/>
          <w:color w:val="000000"/>
          <w:sz w:val="28"/>
        </w:rPr>
        <w:t>
</w:t>
      </w:r>
      <w:r>
        <w:rPr>
          <w:rFonts w:ascii="Times New Roman"/>
          <w:b w:val="false"/>
          <w:i w:val="false"/>
          <w:color w:val="000000"/>
          <w:sz w:val="28"/>
        </w:rPr>
        <w:t xml:space="preserve">
      2) көлемі 210x150 мм қосымша беттен (ғылым кандидаты және ғылым докторы дипломдары үшін - 310x110 мм); </w:t>
      </w:r>
      <w:r>
        <w:br/>
      </w:r>
      <w:r>
        <w:rPr>
          <w:rFonts w:ascii="Times New Roman"/>
          <w:b w:val="false"/>
          <w:i w:val="false"/>
          <w:color w:val="000000"/>
          <w:sz w:val="28"/>
        </w:rPr>
        <w:t>
</w:t>
      </w:r>
      <w:r>
        <w:rPr>
          <w:rFonts w:ascii="Times New Roman"/>
          <w:b w:val="false"/>
          <w:i w:val="false"/>
          <w:color w:val="000000"/>
          <w:sz w:val="28"/>
        </w:rPr>
        <w:t xml:space="preserve">
      3) қосымшадан тұрады. </w:t>
      </w:r>
      <w:r>
        <w:br/>
      </w:r>
      <w:r>
        <w:rPr>
          <w:rFonts w:ascii="Times New Roman"/>
          <w:b w:val="false"/>
          <w:i w:val="false"/>
          <w:color w:val="000000"/>
          <w:sz w:val="28"/>
        </w:rPr>
        <w:t>
</w:t>
      </w:r>
      <w:r>
        <w:rPr>
          <w:rFonts w:ascii="Times New Roman"/>
          <w:b w:val="false"/>
          <w:i w:val="false"/>
          <w:color w:val="000000"/>
          <w:sz w:val="28"/>
        </w:rPr>
        <w:t xml:space="preserve">
      3. Құжат мұқабасы: </w:t>
      </w:r>
      <w:r>
        <w:br/>
      </w:r>
      <w:r>
        <w:rPr>
          <w:rFonts w:ascii="Times New Roman"/>
          <w:b w:val="false"/>
          <w:i w:val="false"/>
          <w:color w:val="000000"/>
          <w:sz w:val="28"/>
        </w:rPr>
        <w:t>
</w:t>
      </w:r>
      <w:r>
        <w:rPr>
          <w:rFonts w:ascii="Times New Roman"/>
          <w:b w:val="false"/>
          <w:i w:val="false"/>
          <w:color w:val="000000"/>
          <w:sz w:val="28"/>
        </w:rPr>
        <w:t xml:space="preserve">
      1) үздік құжат үшін - қызыл түстен; </w:t>
      </w:r>
      <w:r>
        <w:br/>
      </w:r>
      <w:r>
        <w:rPr>
          <w:rFonts w:ascii="Times New Roman"/>
          <w:b w:val="false"/>
          <w:i w:val="false"/>
          <w:color w:val="000000"/>
          <w:sz w:val="28"/>
        </w:rPr>
        <w:t>
</w:t>
      </w:r>
      <w:r>
        <w:rPr>
          <w:rFonts w:ascii="Times New Roman"/>
          <w:b w:val="false"/>
          <w:i w:val="false"/>
          <w:color w:val="000000"/>
          <w:sz w:val="28"/>
        </w:rPr>
        <w:t xml:space="preserve">
      2) "Алтын белгі" белгісімен марапатталған тұлғаларға берілетін құжат үшін - көгілдір түстен; </w:t>
      </w:r>
      <w:r>
        <w:br/>
      </w:r>
      <w:r>
        <w:rPr>
          <w:rFonts w:ascii="Times New Roman"/>
          <w:b w:val="false"/>
          <w:i w:val="false"/>
          <w:color w:val="000000"/>
          <w:sz w:val="28"/>
        </w:rPr>
        <w:t>
</w:t>
      </w:r>
      <w:r>
        <w:rPr>
          <w:rFonts w:ascii="Times New Roman"/>
          <w:b w:val="false"/>
          <w:i w:val="false"/>
          <w:color w:val="000000"/>
          <w:sz w:val="28"/>
        </w:rPr>
        <w:t xml:space="preserve">
      3) магистр, доктор (PhD, бейіні бойынша), ғылым кандидаты және докторы дипломдары үшін - күрең қызыл түстен; </w:t>
      </w:r>
      <w:r>
        <w:br/>
      </w:r>
      <w:r>
        <w:rPr>
          <w:rFonts w:ascii="Times New Roman"/>
          <w:b w:val="false"/>
          <w:i w:val="false"/>
          <w:color w:val="000000"/>
          <w:sz w:val="28"/>
        </w:rPr>
        <w:t>
</w:t>
      </w:r>
      <w:r>
        <w:rPr>
          <w:rFonts w:ascii="Times New Roman"/>
          <w:b w:val="false"/>
          <w:i w:val="false"/>
          <w:color w:val="000000"/>
          <w:sz w:val="28"/>
        </w:rPr>
        <w:t xml:space="preserve">
      4) басқа қалған құжаттар үшін - қою көк түстен дайындалады. </w:t>
      </w:r>
      <w:r>
        <w:br/>
      </w:r>
      <w:r>
        <w:rPr>
          <w:rFonts w:ascii="Times New Roman"/>
          <w:b w:val="false"/>
          <w:i w:val="false"/>
          <w:color w:val="000000"/>
          <w:sz w:val="28"/>
        </w:rPr>
        <w:t>
</w:t>
      </w:r>
      <w:r>
        <w:rPr>
          <w:rFonts w:ascii="Times New Roman"/>
          <w:b w:val="false"/>
          <w:i w:val="false"/>
          <w:color w:val="000000"/>
          <w:sz w:val="28"/>
        </w:rPr>
        <w:t xml:space="preserve">
      4. Құжаттардың барлық түрлерінің мұқабасында алтын түспен жасалған: </w:t>
      </w:r>
      <w:r>
        <w:br/>
      </w:r>
      <w:r>
        <w:rPr>
          <w:rFonts w:ascii="Times New Roman"/>
          <w:b w:val="false"/>
          <w:i w:val="false"/>
          <w:color w:val="000000"/>
          <w:sz w:val="28"/>
        </w:rPr>
        <w:t>
</w:t>
      </w:r>
      <w:r>
        <w:rPr>
          <w:rFonts w:ascii="Times New Roman"/>
          <w:b w:val="false"/>
          <w:i w:val="false"/>
          <w:color w:val="000000"/>
          <w:sz w:val="28"/>
        </w:rPr>
        <w:t xml:space="preserve">
      1) жоғары жағында мемлекеттік тілде: "Қазақстан Республикасы" деген өрнектелген жазу; </w:t>
      </w:r>
      <w:r>
        <w:br/>
      </w:r>
      <w:r>
        <w:rPr>
          <w:rFonts w:ascii="Times New Roman"/>
          <w:b w:val="false"/>
          <w:i w:val="false"/>
          <w:color w:val="000000"/>
          <w:sz w:val="28"/>
        </w:rPr>
        <w:t>
</w:t>
      </w:r>
      <w:r>
        <w:rPr>
          <w:rFonts w:ascii="Times New Roman"/>
          <w:b w:val="false"/>
          <w:i w:val="false"/>
          <w:color w:val="000000"/>
          <w:sz w:val="28"/>
        </w:rPr>
        <w:t xml:space="preserve">
      2) ортасында Қазақстан Республикасы Мемлекеттік елтаңбасының бейнесі; </w:t>
      </w:r>
      <w:r>
        <w:br/>
      </w:r>
      <w:r>
        <w:rPr>
          <w:rFonts w:ascii="Times New Roman"/>
          <w:b w:val="false"/>
          <w:i w:val="false"/>
          <w:color w:val="000000"/>
          <w:sz w:val="28"/>
        </w:rPr>
        <w:t>
</w:t>
      </w:r>
      <w:r>
        <w:rPr>
          <w:rFonts w:ascii="Times New Roman"/>
          <w:b w:val="false"/>
          <w:i w:val="false"/>
          <w:color w:val="000000"/>
          <w:sz w:val="28"/>
        </w:rPr>
        <w:t xml:space="preserve">
      3) Мемлекеттік елтаңба бейнесінің астында мемлекеттік тілде өрнектеліп жазылған құжат түрінің атауы орналасады. </w:t>
      </w:r>
      <w:r>
        <w:br/>
      </w:r>
      <w:r>
        <w:rPr>
          <w:rFonts w:ascii="Times New Roman"/>
          <w:b w:val="false"/>
          <w:i w:val="false"/>
          <w:color w:val="000000"/>
          <w:sz w:val="28"/>
        </w:rPr>
        <w:t>
</w:t>
      </w:r>
      <w:r>
        <w:rPr>
          <w:rFonts w:ascii="Times New Roman"/>
          <w:b w:val="false"/>
          <w:i w:val="false"/>
          <w:color w:val="000000"/>
          <w:sz w:val="28"/>
        </w:rPr>
        <w:t xml:space="preserve">
      5. Құжаттарға қосымша парақтардың, қосымшалардың бланкілері баспаханалық тәсілмен басылады (қолмен немесе баспа құрылғыларының көмегімен толтырылатын деректерді есепке алмағанда). </w:t>
      </w:r>
      <w:r>
        <w:br/>
      </w:r>
      <w:r>
        <w:rPr>
          <w:rFonts w:ascii="Times New Roman"/>
          <w:b w:val="false"/>
          <w:i w:val="false"/>
          <w:color w:val="000000"/>
          <w:sz w:val="28"/>
        </w:rPr>
        <w:t>
</w:t>
      </w:r>
      <w:r>
        <w:rPr>
          <w:rFonts w:ascii="Times New Roman"/>
          <w:b w:val="false"/>
          <w:i w:val="false"/>
          <w:color w:val="000000"/>
          <w:sz w:val="28"/>
        </w:rPr>
        <w:t xml:space="preserve">
      6. Қосымша парақтардың, қосымшалардың бланкілері арнайы қорғаныш (су тамғысы белгілерімен) дәрежелері бар мынадай қағазда басылады: </w:t>
      </w:r>
      <w:r>
        <w:br/>
      </w:r>
      <w:r>
        <w:rPr>
          <w:rFonts w:ascii="Times New Roman"/>
          <w:b w:val="false"/>
          <w:i w:val="false"/>
          <w:color w:val="000000"/>
          <w:sz w:val="28"/>
        </w:rPr>
        <w:t>
</w:t>
      </w:r>
      <w:r>
        <w:rPr>
          <w:rFonts w:ascii="Times New Roman"/>
          <w:b w:val="false"/>
          <w:i w:val="false"/>
          <w:color w:val="000000"/>
          <w:sz w:val="28"/>
        </w:rPr>
        <w:t xml:space="preserve">
      1) ақшыл-қызғылт түс - үздік белгісі бар құжаттардың қосымша парақтары магистр, доктор (PhD, бейіні бойынша), ғылым кандидаты және ғылым докторы дипломдары үшін, сондай-ақ "Алтын белгі" белгісімен марапатталған тұлғаларға берілетін құжаттар үшін. </w:t>
      </w:r>
      <w:r>
        <w:br/>
      </w:r>
      <w:r>
        <w:rPr>
          <w:rFonts w:ascii="Times New Roman"/>
          <w:b w:val="false"/>
          <w:i w:val="false"/>
          <w:color w:val="000000"/>
          <w:sz w:val="28"/>
        </w:rPr>
        <w:t>
</w:t>
      </w:r>
      <w:r>
        <w:rPr>
          <w:rFonts w:ascii="Times New Roman"/>
          <w:b w:val="false"/>
          <w:i w:val="false"/>
          <w:color w:val="000000"/>
          <w:sz w:val="28"/>
        </w:rPr>
        <w:t xml:space="preserve">
      2) ақшыл-көк түс - барлық қалған құжаттардың түрлері үшін қосымша парақтар мен қосымшалар. </w:t>
      </w:r>
      <w:r>
        <w:br/>
      </w:r>
      <w:r>
        <w:rPr>
          <w:rFonts w:ascii="Times New Roman"/>
          <w:b w:val="false"/>
          <w:i w:val="false"/>
          <w:color w:val="000000"/>
          <w:sz w:val="28"/>
        </w:rPr>
        <w:t>
</w:t>
      </w:r>
      <w:r>
        <w:rPr>
          <w:rFonts w:ascii="Times New Roman"/>
          <w:b w:val="false"/>
          <w:i w:val="false"/>
          <w:color w:val="000000"/>
          <w:sz w:val="28"/>
        </w:rPr>
        <w:t xml:space="preserve">
      7. Қосымша парақтың бетжағында: </w:t>
      </w:r>
      <w:r>
        <w:br/>
      </w:r>
      <w:r>
        <w:rPr>
          <w:rFonts w:ascii="Times New Roman"/>
          <w:b w:val="false"/>
          <w:i w:val="false"/>
          <w:color w:val="000000"/>
          <w:sz w:val="28"/>
        </w:rPr>
        <w:t>
</w:t>
      </w:r>
      <w:r>
        <w:rPr>
          <w:rFonts w:ascii="Times New Roman"/>
          <w:b w:val="false"/>
          <w:i w:val="false"/>
          <w:color w:val="000000"/>
          <w:sz w:val="28"/>
        </w:rPr>
        <w:t xml:space="preserve">
      1) жоғары жағында - "Қазақстан Республикасы" деген сөздер; </w:t>
      </w:r>
      <w:r>
        <w:br/>
      </w:r>
      <w:r>
        <w:rPr>
          <w:rFonts w:ascii="Times New Roman"/>
          <w:b w:val="false"/>
          <w:i w:val="false"/>
          <w:color w:val="000000"/>
          <w:sz w:val="28"/>
        </w:rPr>
        <w:t>
</w:t>
      </w:r>
      <w:r>
        <w:rPr>
          <w:rFonts w:ascii="Times New Roman"/>
          <w:b w:val="false"/>
          <w:i w:val="false"/>
          <w:color w:val="000000"/>
          <w:sz w:val="28"/>
        </w:rPr>
        <w:t xml:space="preserve">
      2) ортасында - Қазақстан Республикасы Мемлекеттік елтаңбасының бейнесі; </w:t>
      </w:r>
      <w:r>
        <w:br/>
      </w:r>
      <w:r>
        <w:rPr>
          <w:rFonts w:ascii="Times New Roman"/>
          <w:b w:val="false"/>
          <w:i w:val="false"/>
          <w:color w:val="000000"/>
          <w:sz w:val="28"/>
        </w:rPr>
        <w:t>
</w:t>
      </w:r>
      <w:r>
        <w:rPr>
          <w:rFonts w:ascii="Times New Roman"/>
          <w:b w:val="false"/>
          <w:i w:val="false"/>
          <w:color w:val="000000"/>
          <w:sz w:val="28"/>
        </w:rPr>
        <w:t xml:space="preserve">
      3) Мемлекеттік елтаңба бейнесінің астында - құжат түрінің мемлекеттік тілдегі атауы орналасады. </w:t>
      </w:r>
      <w:r>
        <w:br/>
      </w:r>
      <w:r>
        <w:rPr>
          <w:rFonts w:ascii="Times New Roman"/>
          <w:b w:val="false"/>
          <w:i w:val="false"/>
          <w:color w:val="000000"/>
          <w:sz w:val="28"/>
        </w:rPr>
        <w:t>
</w:t>
      </w:r>
      <w:r>
        <w:rPr>
          <w:rFonts w:ascii="Times New Roman"/>
          <w:b w:val="false"/>
          <w:i w:val="false"/>
          <w:color w:val="000000"/>
          <w:sz w:val="28"/>
        </w:rPr>
        <w:t xml:space="preserve">
      8. Құжаттың қосымша парағының ішкі екі жағында ортада Қазақстан Республикасы Мемлекеттік елтаңбасының бейнесі басылады. </w:t>
      </w:r>
      <w:r>
        <w:br/>
      </w:r>
      <w:r>
        <w:rPr>
          <w:rFonts w:ascii="Times New Roman"/>
          <w:b w:val="false"/>
          <w:i w:val="false"/>
          <w:color w:val="000000"/>
          <w:sz w:val="28"/>
        </w:rPr>
        <w:t>
</w:t>
      </w:r>
      <w:r>
        <w:rPr>
          <w:rFonts w:ascii="Times New Roman"/>
          <w:b w:val="false"/>
          <w:i w:val="false"/>
          <w:color w:val="000000"/>
          <w:sz w:val="28"/>
        </w:rPr>
        <w:t xml:space="preserve">
      9. Құжаттың қосымша парағының сол жақ ішкі бетінде мемлекеттік тілдегі мазмұны, ал оң жағында - орыс тіліндегі бірдей мазмұны көрсетіледі. </w:t>
      </w:r>
      <w:r>
        <w:br/>
      </w:r>
      <w:r>
        <w:rPr>
          <w:rFonts w:ascii="Times New Roman"/>
          <w:b w:val="false"/>
          <w:i w:val="false"/>
          <w:color w:val="000000"/>
          <w:sz w:val="28"/>
        </w:rPr>
        <w:t>
</w:t>
      </w:r>
      <w:r>
        <w:rPr>
          <w:rFonts w:ascii="Times New Roman"/>
          <w:b w:val="false"/>
          <w:i w:val="false"/>
          <w:color w:val="000000"/>
          <w:sz w:val="28"/>
        </w:rPr>
        <w:t xml:space="preserve">
      Жоғары білім туралы, магистр, доктор (PhD, бейіні бойынша), ғылым кандидаты және докторы дипломдарының, доцент және профессор аттестаттарының қосымша парақтарының сол жақ ішкі бетінде мемлекеттік тілдегі мазмұны, ал оң жағында орыс және ағылшын тілдерінде бірдей мазмұны көрсетіледі. </w:t>
      </w:r>
      <w:r>
        <w:br/>
      </w:r>
      <w:r>
        <w:rPr>
          <w:rFonts w:ascii="Times New Roman"/>
          <w:b w:val="false"/>
          <w:i w:val="false"/>
          <w:color w:val="000000"/>
          <w:sz w:val="28"/>
        </w:rPr>
        <w:t>
</w:t>
      </w:r>
      <w:r>
        <w:rPr>
          <w:rFonts w:ascii="Times New Roman"/>
          <w:b w:val="false"/>
          <w:i w:val="false"/>
          <w:color w:val="000000"/>
          <w:sz w:val="28"/>
        </w:rPr>
        <w:t xml:space="preserve">
      10. Үздік белгісі бар құжаттың қосымша парағының ішкі екі бетінде баспаханалық тәсілмен қызыл түспен "Үздік" және "С отличием" деген сөздер жазылады, жоғары білім туралы дипломдар үшін "Үздік" деген сөз қосымша парақтардың бет жағына жазылады. </w:t>
      </w:r>
      <w:r>
        <w:br/>
      </w:r>
      <w:r>
        <w:rPr>
          <w:rFonts w:ascii="Times New Roman"/>
          <w:b w:val="false"/>
          <w:i w:val="false"/>
          <w:color w:val="000000"/>
          <w:sz w:val="28"/>
        </w:rPr>
        <w:t>
</w:t>
      </w:r>
      <w:r>
        <w:rPr>
          <w:rFonts w:ascii="Times New Roman"/>
          <w:b w:val="false"/>
          <w:i w:val="false"/>
          <w:color w:val="000000"/>
          <w:sz w:val="28"/>
        </w:rPr>
        <w:t xml:space="preserve">
      11. "Алтын белгі" белгісімен марапатталған адамдарға берілетін құжаттың қосымша парағының ішкі екі бетінде баспаханалық тәсілмен, қола түспен "Алтын белгі" деген сөздер жазылады. </w:t>
      </w:r>
      <w:r>
        <w:br/>
      </w:r>
      <w:r>
        <w:rPr>
          <w:rFonts w:ascii="Times New Roman"/>
          <w:b w:val="false"/>
          <w:i w:val="false"/>
          <w:color w:val="000000"/>
          <w:sz w:val="28"/>
        </w:rPr>
        <w:t>
</w:t>
      </w:r>
      <w:r>
        <w:rPr>
          <w:rFonts w:ascii="Times New Roman"/>
          <w:b w:val="false"/>
          <w:i w:val="false"/>
          <w:color w:val="000000"/>
          <w:sz w:val="28"/>
        </w:rPr>
        <w:t xml:space="preserve">
      12. Құжаттардың барлық түрлерінің қосымша парақтарының сериясы мен жеті саннан тұратын нөмірі болады. </w:t>
      </w:r>
      <w:r>
        <w:br/>
      </w:r>
      <w:r>
        <w:rPr>
          <w:rFonts w:ascii="Times New Roman"/>
          <w:b w:val="false"/>
          <w:i w:val="false"/>
          <w:color w:val="000000"/>
          <w:sz w:val="28"/>
        </w:rPr>
        <w:t>
</w:t>
      </w:r>
      <w:r>
        <w:rPr>
          <w:rFonts w:ascii="Times New Roman"/>
          <w:b w:val="false"/>
          <w:i w:val="false"/>
          <w:color w:val="000000"/>
          <w:sz w:val="28"/>
        </w:rPr>
        <w:t xml:space="preserve">
      13. Құжаттардың қосымша парақтарының бланкілері оларға жазылатын жазулар каллиграфиялық жазумен немесе басу құрылғыларының көмегімен жазылатындай етіп жасалуы тиіс.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48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Негiзгi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КУӘЛIК </w:t>
            </w:r>
            <w:r>
              <w:br/>
            </w:r>
            <w:r>
              <w:rPr>
                <w:rFonts w:ascii="Times New Roman"/>
                <w:b w:val="false"/>
                <w:i w:val="false"/>
                <w:color w:val="000000"/>
                <w:sz w:val="20"/>
              </w:rPr>
              <w:t xml:space="preserve">
                    НОБ N _____ </w:t>
            </w:r>
          </w:p>
          <w:p>
            <w:pPr>
              <w:spacing w:after="20"/>
              <w:ind w:left="20"/>
              <w:jc w:val="both"/>
            </w:pPr>
            <w:r>
              <w:rPr>
                <w:rFonts w:ascii="Times New Roman"/>
                <w:b w:val="false"/>
                <w:i w:val="false"/>
                <w:color w:val="000000"/>
                <w:sz w:val="20"/>
              </w:rPr>
              <w:t xml:space="preserve">Осы куәлiк 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 ________ жылы 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бiтiрдi және негiзгi орта бiлiмнің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 жылғы "_____" _____________ берiлдi </w:t>
            </w:r>
            <w:r>
              <w:br/>
            </w:r>
            <w:r>
              <w:rPr>
                <w:rFonts w:ascii="Times New Roman"/>
                <w:b w:val="false"/>
                <w:i w:val="false"/>
                <w:color w:val="000000"/>
                <w:sz w:val="20"/>
              </w:rPr>
              <w:t xml:space="preserve">
Елдi мекен __________________________________________ </w:t>
            </w:r>
            <w:r>
              <w:br/>
            </w:r>
            <w:r>
              <w:rPr>
                <w:rFonts w:ascii="Times New Roman"/>
                <w:b w:val="false"/>
                <w:i w:val="false"/>
                <w:color w:val="000000"/>
                <w:sz w:val="20"/>
              </w:rPr>
              <w:t xml:space="preserve">
Тiркеу нөмірі N 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8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об основном среднем образовании </w:t>
            </w:r>
            <w:r>
              <w:br/>
            </w:r>
            <w:r>
              <w:rPr>
                <w:rFonts w:ascii="Times New Roman"/>
                <w:b w:val="false"/>
                <w:i w:val="false"/>
                <w:color w:val="000000"/>
                <w:sz w:val="20"/>
              </w:rPr>
              <w:t xml:space="preserve">
                       НОБ N ___ </w:t>
            </w:r>
          </w:p>
          <w:p>
            <w:pPr>
              <w:spacing w:after="20"/>
              <w:ind w:left="20"/>
              <w:jc w:val="both"/>
            </w:pPr>
            <w:r>
              <w:rPr>
                <w:rFonts w:ascii="Times New Roman"/>
                <w:b w:val="false"/>
                <w:i w:val="false"/>
                <w:color w:val="000000"/>
                <w:sz w:val="20"/>
              </w:rPr>
              <w:t xml:space="preserve">Настоящее свидетельство выдано 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 в том, что он __ в _____ году </w:t>
            </w:r>
            <w:r>
              <w:br/>
            </w:r>
            <w:r>
              <w:rPr>
                <w:rFonts w:ascii="Times New Roman"/>
                <w:b w:val="false"/>
                <w:i w:val="false"/>
                <w:color w:val="000000"/>
                <w:sz w:val="20"/>
              </w:rPr>
              <w:t xml:space="preserve">
окончил 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 </w:t>
            </w:r>
          </w:p>
          <w:p>
            <w:pPr>
              <w:spacing w:after="20"/>
              <w:ind w:left="20"/>
              <w:jc w:val="both"/>
            </w:pPr>
            <w:r>
              <w:rPr>
                <w:rFonts w:ascii="Times New Roman"/>
                <w:b w:val="false"/>
                <w:i w:val="false"/>
                <w:color w:val="000000"/>
                <w:sz w:val="20"/>
              </w:rPr>
              <w:t xml:space="preserve">и освоил ________ общеобразовательную учебную программу </w:t>
            </w:r>
            <w:r>
              <w:br/>
            </w:r>
            <w:r>
              <w:rPr>
                <w:rFonts w:ascii="Times New Roman"/>
                <w:b w:val="false"/>
                <w:i w:val="false"/>
                <w:color w:val="000000"/>
                <w:sz w:val="20"/>
              </w:rPr>
              <w:t xml:space="preserve">
основного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Населенный пункт _________________ </w:t>
            </w:r>
            <w:r>
              <w:br/>
            </w:r>
            <w:r>
              <w:rPr>
                <w:rFonts w:ascii="Times New Roman"/>
                <w:b w:val="false"/>
                <w:i w:val="false"/>
                <w:color w:val="000000"/>
                <w:sz w:val="20"/>
              </w:rPr>
              <w:t xml:space="preserve">
Регистрационный номер N 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3"/>
      </w:tblGrid>
      <w:tr>
        <w:trPr>
          <w:trHeight w:val="3480" w:hRule="atLeast"/>
        </w:trPr>
        <w:tc>
          <w:tcPr>
            <w:tcW w:w="1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Негiзгi орта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КУӘЛIК </w:t>
            </w:r>
            <w:r>
              <w:br/>
            </w:r>
            <w:r>
              <w:rPr>
                <w:rFonts w:ascii="Times New Roman"/>
                <w:b w:val="false"/>
                <w:i w:val="false"/>
                <w:color w:val="000000"/>
                <w:sz w:val="20"/>
              </w:rPr>
              <w:t xml:space="preserve">
                    НОБ N _____ </w:t>
            </w:r>
          </w:p>
          <w:p>
            <w:pPr>
              <w:spacing w:after="20"/>
              <w:ind w:left="20"/>
              <w:jc w:val="both"/>
            </w:pPr>
            <w:r>
              <w:rPr>
                <w:rFonts w:ascii="Times New Roman"/>
                <w:b w:val="false"/>
                <w:i w:val="false"/>
                <w:color w:val="000000"/>
                <w:sz w:val="20"/>
              </w:rPr>
              <w:t xml:space="preserve">Осы куәлiк 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 ________ жылы ____________________________________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 </w:t>
            </w:r>
            <w:r>
              <w:br/>
            </w:r>
            <w:r>
              <w:rPr>
                <w:rFonts w:ascii="Times New Roman"/>
                <w:b w:val="false"/>
                <w:i w:val="false"/>
                <w:color w:val="000000"/>
                <w:sz w:val="20"/>
              </w:rPr>
              <w:t xml:space="preserve">
бiтiрдi және негiзгi орта бiлiмнің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 жылғы "_____" _____________ берiлдi </w:t>
            </w:r>
            <w:r>
              <w:br/>
            </w:r>
            <w:r>
              <w:rPr>
                <w:rFonts w:ascii="Times New Roman"/>
                <w:b w:val="false"/>
                <w:i w:val="false"/>
                <w:color w:val="000000"/>
                <w:sz w:val="20"/>
              </w:rPr>
              <w:t xml:space="preserve">
Елдi мекен __________________________________________ </w:t>
            </w:r>
            <w:r>
              <w:br/>
            </w:r>
            <w:r>
              <w:rPr>
                <w:rFonts w:ascii="Times New Roman"/>
                <w:b w:val="false"/>
                <w:i w:val="false"/>
                <w:color w:val="000000"/>
                <w:sz w:val="20"/>
              </w:rPr>
              <w:t xml:space="preserve">
Тiркеу нөмірі N 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3"/>
      </w:tblGrid>
      <w:tr>
        <w:trPr>
          <w:trHeight w:val="840" w:hRule="atLeast"/>
        </w:trPr>
        <w:tc>
          <w:tcPr>
            <w:tcW w:w="1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об основном среднем образовании </w:t>
            </w:r>
            <w:r>
              <w:br/>
            </w:r>
            <w:r>
              <w:rPr>
                <w:rFonts w:ascii="Times New Roman"/>
                <w:b w:val="false"/>
                <w:i w:val="false"/>
                <w:color w:val="000000"/>
                <w:sz w:val="20"/>
              </w:rPr>
              <w:t xml:space="preserve">
                       НОБ N ___ </w:t>
            </w:r>
          </w:p>
          <w:p>
            <w:pPr>
              <w:spacing w:after="20"/>
              <w:ind w:left="20"/>
              <w:jc w:val="both"/>
            </w:pPr>
            <w:r>
              <w:rPr>
                <w:rFonts w:ascii="Times New Roman"/>
                <w:b w:val="false"/>
                <w:i w:val="false"/>
                <w:color w:val="000000"/>
                <w:sz w:val="20"/>
              </w:rPr>
              <w:t xml:space="preserve">Настоящее свидетельство выдано 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 в том, что он __ в ____ году </w:t>
            </w:r>
            <w:r>
              <w:br/>
            </w:r>
            <w:r>
              <w:rPr>
                <w:rFonts w:ascii="Times New Roman"/>
                <w:b w:val="false"/>
                <w:i w:val="false"/>
                <w:color w:val="000000"/>
                <w:sz w:val="20"/>
              </w:rPr>
              <w:t xml:space="preserve">
окончил 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_______________________________________________________ </w:t>
            </w:r>
            <w:r>
              <w:br/>
            </w:r>
            <w:r>
              <w:rPr>
                <w:rFonts w:ascii="Times New Roman"/>
                <w:b w:val="false"/>
                <w:i w:val="false"/>
                <w:color w:val="000000"/>
                <w:sz w:val="20"/>
              </w:rPr>
              <w:t xml:space="preserve">
и освоил _______ общеобразовательную учебную программу </w:t>
            </w:r>
            <w:r>
              <w:br/>
            </w:r>
            <w:r>
              <w:rPr>
                <w:rFonts w:ascii="Times New Roman"/>
                <w:b w:val="false"/>
                <w:i w:val="false"/>
                <w:color w:val="000000"/>
                <w:sz w:val="20"/>
              </w:rPr>
              <w:t xml:space="preserve">
основного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Населенный пункт _________________ </w:t>
            </w:r>
            <w:r>
              <w:br/>
            </w:r>
            <w:r>
              <w:rPr>
                <w:rFonts w:ascii="Times New Roman"/>
                <w:b w:val="false"/>
                <w:i w:val="false"/>
                <w:color w:val="000000"/>
                <w:sz w:val="20"/>
              </w:rPr>
              <w:t xml:space="preserve">
Регистрационный номер N 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13"/>
      </w:tblGrid>
      <w:tr>
        <w:trPr>
          <w:trHeight w:val="3480" w:hRule="atLeast"/>
        </w:trPr>
        <w:tc>
          <w:tcPr>
            <w:tcW w:w="1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Негізгі орта бiлiм туралы куәлікке қосымша </w:t>
            </w:r>
            <w:r>
              <w:br/>
            </w:r>
            <w:r>
              <w:rPr>
                <w:rFonts w:ascii="Times New Roman"/>
                <w:b w:val="false"/>
                <w:i w:val="false"/>
                <w:color w:val="000000"/>
                <w:sz w:val="20"/>
              </w:rPr>
              <w:t xml:space="preserve">
             (НОБ N ____ куәліксіз жарамсыз) </w:t>
            </w:r>
          </w:p>
          <w:p>
            <w:pPr>
              <w:spacing w:after="20"/>
              <w:ind w:left="20"/>
              <w:jc w:val="both"/>
            </w:pPr>
            <w:r>
              <w:rPr>
                <w:rFonts w:ascii="Times New Roman"/>
                <w:b w:val="false"/>
                <w:i w:val="false"/>
                <w:color w:val="000000"/>
                <w:sz w:val="20"/>
              </w:rPr>
              <w:t xml:space="preserve">___________________________________________________________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 оқыған кезінде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қазақ әдебиеті_____________________________________________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орыс әдебиеті______________________________________________ </w:t>
            </w:r>
            <w:r>
              <w:br/>
            </w:r>
            <w:r>
              <w:rPr>
                <w:rFonts w:ascii="Times New Roman"/>
                <w:b w:val="false"/>
                <w:i w:val="false"/>
                <w:color w:val="000000"/>
                <w:sz w:val="20"/>
              </w:rPr>
              <w:t xml:space="preserve">
ана тілі___________________________________________________ </w:t>
            </w:r>
            <w:r>
              <w:br/>
            </w:r>
            <w:r>
              <w:rPr>
                <w:rFonts w:ascii="Times New Roman"/>
                <w:b w:val="false"/>
                <w:i w:val="false"/>
                <w:color w:val="000000"/>
                <w:sz w:val="20"/>
              </w:rPr>
              <w:t xml:space="preserve">
(    ) әдебиеті____________________________________________ </w:t>
            </w:r>
            <w:r>
              <w:br/>
            </w:r>
            <w:r>
              <w:rPr>
                <w:rFonts w:ascii="Times New Roman"/>
                <w:b w:val="false"/>
                <w:i w:val="false"/>
                <w:color w:val="000000"/>
                <w:sz w:val="20"/>
              </w:rPr>
              <w:t xml:space="preserve">
шет тілі___________________________________________________ </w:t>
            </w:r>
            <w:r>
              <w:br/>
            </w:r>
            <w:r>
              <w:rPr>
                <w:rFonts w:ascii="Times New Roman"/>
                <w:b w:val="false"/>
                <w:i w:val="false"/>
                <w:color w:val="000000"/>
                <w:sz w:val="20"/>
              </w:rPr>
              <w:t xml:space="preserve">
алгебра____________________________________________________ </w:t>
            </w:r>
            <w:r>
              <w:br/>
            </w:r>
            <w:r>
              <w:rPr>
                <w:rFonts w:ascii="Times New Roman"/>
                <w:b w:val="false"/>
                <w:i w:val="false"/>
                <w:color w:val="000000"/>
                <w:sz w:val="20"/>
              </w:rPr>
              <w:t xml:space="preserve">
геометрия__________________________________________________ </w:t>
            </w:r>
            <w:r>
              <w:br/>
            </w:r>
            <w:r>
              <w:rPr>
                <w:rFonts w:ascii="Times New Roman"/>
                <w:b w:val="false"/>
                <w:i w:val="false"/>
                <w:color w:val="000000"/>
                <w:sz w:val="20"/>
              </w:rPr>
              <w:t xml:space="preserve">
информатика________________________________________________ </w:t>
            </w:r>
            <w:r>
              <w:br/>
            </w:r>
            <w:r>
              <w:rPr>
                <w:rFonts w:ascii="Times New Roman"/>
                <w:b w:val="false"/>
                <w:i w:val="false"/>
                <w:color w:val="000000"/>
                <w:sz w:val="20"/>
              </w:rPr>
              <w:t xml:space="preserve">
сызу_______________________________________________________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биология___________________________________________________ </w:t>
            </w:r>
            <w:r>
              <w:br/>
            </w:r>
            <w:r>
              <w:rPr>
                <w:rFonts w:ascii="Times New Roman"/>
                <w:b w:val="false"/>
                <w:i w:val="false"/>
                <w:color w:val="000000"/>
                <w:sz w:val="20"/>
              </w:rPr>
              <w:t xml:space="preserve">
физика_____________________________________________________ </w:t>
            </w:r>
            <w:r>
              <w:br/>
            </w:r>
            <w:r>
              <w:rPr>
                <w:rFonts w:ascii="Times New Roman"/>
                <w:b w:val="false"/>
                <w:i w:val="false"/>
                <w:color w:val="000000"/>
                <w:sz w:val="20"/>
              </w:rPr>
              <w:t xml:space="preserve">
химия______________________________________________________ </w:t>
            </w:r>
            <w:r>
              <w:br/>
            </w:r>
            <w:r>
              <w:rPr>
                <w:rFonts w:ascii="Times New Roman"/>
                <w:b w:val="false"/>
                <w:i w:val="false"/>
                <w:color w:val="000000"/>
                <w:sz w:val="20"/>
              </w:rPr>
              <w:t xml:space="preserve">
дүние жүзі тарихы__________________________________________ </w:t>
            </w:r>
            <w:r>
              <w:br/>
            </w:r>
            <w:r>
              <w:rPr>
                <w:rFonts w:ascii="Times New Roman"/>
                <w:b w:val="false"/>
                <w:i w:val="false"/>
                <w:color w:val="000000"/>
                <w:sz w:val="20"/>
              </w:rPr>
              <w:t xml:space="preserve">
Қазақстан тарихы___________________________________________ </w:t>
            </w:r>
            <w:r>
              <w:br/>
            </w:r>
            <w:r>
              <w:rPr>
                <w:rFonts w:ascii="Times New Roman"/>
                <w:b w:val="false"/>
                <w:i w:val="false"/>
                <w:color w:val="000000"/>
                <w:sz w:val="20"/>
              </w:rPr>
              <w:t xml:space="preserve">
қоғамдық білім негіздері___________________________________ </w:t>
            </w:r>
            <w:r>
              <w:br/>
            </w:r>
            <w:r>
              <w:rPr>
                <w:rFonts w:ascii="Times New Roman"/>
                <w:b w:val="false"/>
                <w:i w:val="false"/>
                <w:color w:val="000000"/>
                <w:sz w:val="20"/>
              </w:rPr>
              <w:t xml:space="preserve">
бейнелеу өнері_____________________________________________ </w:t>
            </w:r>
            <w:r>
              <w:br/>
            </w:r>
            <w:r>
              <w:rPr>
                <w:rFonts w:ascii="Times New Roman"/>
                <w:b w:val="false"/>
                <w:i w:val="false"/>
                <w:color w:val="000000"/>
                <w:sz w:val="20"/>
              </w:rPr>
              <w:t xml:space="preserve">
музыка_____________________________________________________ </w:t>
            </w:r>
            <w:r>
              <w:br/>
            </w:r>
            <w:r>
              <w:rPr>
                <w:rFonts w:ascii="Times New Roman"/>
                <w:b w:val="false"/>
                <w:i w:val="false"/>
                <w:color w:val="000000"/>
                <w:sz w:val="20"/>
              </w:rPr>
              <w:t xml:space="preserve">
технология_________________________________________________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таңдауы бойынша курстар____________________________________ </w:t>
            </w:r>
            <w:r>
              <w:br/>
            </w:r>
            <w:r>
              <w:rPr>
                <w:rFonts w:ascii="Times New Roman"/>
                <w:b w:val="false"/>
                <w:i w:val="false"/>
                <w:color w:val="000000"/>
                <w:sz w:val="20"/>
              </w:rPr>
              <w:t xml:space="preserve">
________факультативтік курстар бойынша бағдарламаны орындады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45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Приложение к свидетельству об основном среднем </w:t>
            </w:r>
            <w:r>
              <w:br/>
            </w:r>
            <w:r>
              <w:rPr>
                <w:rFonts w:ascii="Times New Roman"/>
                <w:b w:val="false"/>
                <w:i w:val="false"/>
                <w:color w:val="000000"/>
                <w:sz w:val="20"/>
              </w:rPr>
              <w:t xml:space="preserve">
                        </w:t>
            </w:r>
            <w:r>
              <w:rPr>
                <w:rFonts w:ascii="Times New Roman"/>
                <w:b/>
                <w:i w:val="false"/>
                <w:color w:val="000000"/>
                <w:sz w:val="20"/>
              </w:rPr>
              <w:t xml:space="preserve">образовании </w:t>
            </w:r>
            <w:r>
              <w:br/>
            </w:r>
            <w:r>
              <w:rPr>
                <w:rFonts w:ascii="Times New Roman"/>
                <w:b w:val="false"/>
                <w:i w:val="false"/>
                <w:color w:val="000000"/>
                <w:sz w:val="20"/>
              </w:rPr>
              <w:t xml:space="preserve">
         (без свидетельства НОБ N___ недействительно) </w:t>
            </w:r>
          </w:p>
          <w:p>
            <w:pPr>
              <w:spacing w:after="20"/>
              <w:ind w:left="20"/>
              <w:jc w:val="both"/>
            </w:pP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за время обучения в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p>
          <w:p>
            <w:pPr>
              <w:spacing w:after="20"/>
              <w:ind w:left="20"/>
              <w:jc w:val="both"/>
            </w:pPr>
            <w:r>
              <w:rPr>
                <w:rFonts w:ascii="Times New Roman"/>
                <w:b w:val="false"/>
                <w:i w:val="false"/>
                <w:color w:val="000000"/>
                <w:sz w:val="20"/>
              </w:rPr>
              <w:t xml:space="preserve">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казахская литература________________________________________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русская литература__________________________________________ </w:t>
            </w:r>
            <w:r>
              <w:br/>
            </w:r>
            <w:r>
              <w:rPr>
                <w:rFonts w:ascii="Times New Roman"/>
                <w:b w:val="false"/>
                <w:i w:val="false"/>
                <w:color w:val="000000"/>
                <w:sz w:val="20"/>
              </w:rPr>
              <w:t xml:space="preserve">
родной язык_________________________________________________ </w:t>
            </w:r>
            <w:r>
              <w:br/>
            </w:r>
            <w:r>
              <w:rPr>
                <w:rFonts w:ascii="Times New Roman"/>
                <w:b w:val="false"/>
                <w:i w:val="false"/>
                <w:color w:val="000000"/>
                <w:sz w:val="20"/>
              </w:rPr>
              <w:t xml:space="preserve">
(    ) литература___________________________________________ </w:t>
            </w:r>
            <w:r>
              <w:br/>
            </w:r>
            <w:r>
              <w:rPr>
                <w:rFonts w:ascii="Times New Roman"/>
                <w:b w:val="false"/>
                <w:i w:val="false"/>
                <w:color w:val="000000"/>
                <w:sz w:val="20"/>
              </w:rPr>
              <w:t xml:space="preserve">
иностранный язык____________________________________________ </w:t>
            </w:r>
            <w:r>
              <w:br/>
            </w:r>
            <w:r>
              <w:rPr>
                <w:rFonts w:ascii="Times New Roman"/>
                <w:b w:val="false"/>
                <w:i w:val="false"/>
                <w:color w:val="000000"/>
                <w:sz w:val="20"/>
              </w:rPr>
              <w:t xml:space="preserve">
алгебра_____________________________________________________ </w:t>
            </w:r>
            <w:r>
              <w:br/>
            </w:r>
            <w:r>
              <w:rPr>
                <w:rFonts w:ascii="Times New Roman"/>
                <w:b w:val="false"/>
                <w:i w:val="false"/>
                <w:color w:val="000000"/>
                <w:sz w:val="20"/>
              </w:rPr>
              <w:t xml:space="preserve">
геометрия___________________________________________________ </w:t>
            </w:r>
            <w:r>
              <w:br/>
            </w:r>
            <w:r>
              <w:rPr>
                <w:rFonts w:ascii="Times New Roman"/>
                <w:b w:val="false"/>
                <w:i w:val="false"/>
                <w:color w:val="000000"/>
                <w:sz w:val="20"/>
              </w:rPr>
              <w:t xml:space="preserve">
информатика_________________________________________________ </w:t>
            </w:r>
            <w:r>
              <w:br/>
            </w:r>
            <w:r>
              <w:rPr>
                <w:rFonts w:ascii="Times New Roman"/>
                <w:b w:val="false"/>
                <w:i w:val="false"/>
                <w:color w:val="000000"/>
                <w:sz w:val="20"/>
              </w:rPr>
              <w:t xml:space="preserve">
черчение____________________________________________________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биология____________________________________________________ </w:t>
            </w:r>
            <w:r>
              <w:br/>
            </w:r>
            <w:r>
              <w:rPr>
                <w:rFonts w:ascii="Times New Roman"/>
                <w:b w:val="false"/>
                <w:i w:val="false"/>
                <w:color w:val="000000"/>
                <w:sz w:val="20"/>
              </w:rPr>
              <w:t xml:space="preserve">
физика______________________________________________________ </w:t>
            </w:r>
            <w:r>
              <w:br/>
            </w:r>
            <w:r>
              <w:rPr>
                <w:rFonts w:ascii="Times New Roman"/>
                <w:b w:val="false"/>
                <w:i w:val="false"/>
                <w:color w:val="000000"/>
                <w:sz w:val="20"/>
              </w:rPr>
              <w:t xml:space="preserve">
химия_______________________________________________________ </w:t>
            </w:r>
            <w:r>
              <w:br/>
            </w:r>
            <w:r>
              <w:rPr>
                <w:rFonts w:ascii="Times New Roman"/>
                <w:b w:val="false"/>
                <w:i w:val="false"/>
                <w:color w:val="000000"/>
                <w:sz w:val="20"/>
              </w:rPr>
              <w:t xml:space="preserve">
всемирная история___________________________________________ </w:t>
            </w:r>
            <w:r>
              <w:br/>
            </w:r>
            <w:r>
              <w:rPr>
                <w:rFonts w:ascii="Times New Roman"/>
                <w:b w:val="false"/>
                <w:i w:val="false"/>
                <w:color w:val="000000"/>
                <w:sz w:val="20"/>
              </w:rPr>
              <w:t xml:space="preserve">
история Казахстана__________________________________________ </w:t>
            </w:r>
            <w:r>
              <w:br/>
            </w:r>
            <w:r>
              <w:rPr>
                <w:rFonts w:ascii="Times New Roman"/>
                <w:b w:val="false"/>
                <w:i w:val="false"/>
                <w:color w:val="000000"/>
                <w:sz w:val="20"/>
              </w:rPr>
              <w:t xml:space="preserve">
основы обществознания_______________________________________ </w:t>
            </w:r>
            <w:r>
              <w:br/>
            </w:r>
            <w:r>
              <w:rPr>
                <w:rFonts w:ascii="Times New Roman"/>
                <w:b w:val="false"/>
                <w:i w:val="false"/>
                <w:color w:val="000000"/>
                <w:sz w:val="20"/>
              </w:rPr>
              <w:t xml:space="preserve">
изобразительное искусство___________________________________ </w:t>
            </w:r>
            <w:r>
              <w:br/>
            </w:r>
            <w:r>
              <w:rPr>
                <w:rFonts w:ascii="Times New Roman"/>
                <w:b w:val="false"/>
                <w:i w:val="false"/>
                <w:color w:val="000000"/>
                <w:sz w:val="20"/>
              </w:rPr>
              <w:t xml:space="preserve">
музыка______________________________________________________ </w:t>
            </w:r>
            <w:r>
              <w:br/>
            </w:r>
            <w:r>
              <w:rPr>
                <w:rFonts w:ascii="Times New Roman"/>
                <w:b w:val="false"/>
                <w:i w:val="false"/>
                <w:color w:val="000000"/>
                <w:sz w:val="20"/>
              </w:rPr>
              <w:t xml:space="preserve">
технология__________________________________________________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курсы по выбору_____________________________________________ </w:t>
            </w:r>
            <w:r>
              <w:br/>
            </w:r>
            <w:r>
              <w:rPr>
                <w:rFonts w:ascii="Times New Roman"/>
                <w:b w:val="false"/>
                <w:i w:val="false"/>
                <w:color w:val="000000"/>
                <w:sz w:val="20"/>
              </w:rPr>
              <w:t xml:space="preserve">
Выполнил программу по факультативным курсам_________________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tblGrid>
      <w:tr>
        <w:trPr>
          <w:trHeight w:val="3480"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Бiлiм туралы </w:t>
            </w:r>
            <w:r>
              <w:br/>
            </w:r>
            <w:r>
              <w:rPr>
                <w:rFonts w:ascii="Times New Roman"/>
                <w:b w:val="false"/>
                <w:i w:val="false"/>
                <w:color w:val="000000"/>
                <w:sz w:val="20"/>
              </w:rPr>
              <w:t xml:space="preserve">
                           </w:t>
            </w:r>
            <w:r>
              <w:rPr>
                <w:rFonts w:ascii="Times New Roman"/>
                <w:b/>
                <w:i w:val="false"/>
                <w:color w:val="000000"/>
                <w:sz w:val="20"/>
              </w:rPr>
              <w:t xml:space="preserve">КУӘЛІК </w:t>
            </w:r>
            <w:r>
              <w:br/>
            </w:r>
            <w:r>
              <w:rPr>
                <w:rFonts w:ascii="Times New Roman"/>
                <w:b w:val="false"/>
                <w:i w:val="false"/>
                <w:color w:val="000000"/>
                <w:sz w:val="20"/>
              </w:rPr>
              <w:t xml:space="preserve">
                        БТ N ____ </w:t>
            </w:r>
          </w:p>
          <w:p>
            <w:pPr>
              <w:spacing w:after="20"/>
              <w:ind w:left="20"/>
              <w:jc w:val="both"/>
            </w:pPr>
            <w:r>
              <w:rPr>
                <w:rFonts w:ascii="Times New Roman"/>
                <w:b w:val="false"/>
                <w:i w:val="false"/>
                <w:color w:val="000000"/>
                <w:sz w:val="20"/>
              </w:rPr>
              <w:t xml:space="preserve">Осы куәлiк_________________________________________________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___________________________________________________берiлдi. </w:t>
            </w:r>
            <w:r>
              <w:br/>
            </w:r>
            <w:r>
              <w:rPr>
                <w:rFonts w:ascii="Times New Roman"/>
                <w:b w:val="false"/>
                <w:i w:val="false"/>
                <w:color w:val="000000"/>
                <w:sz w:val="20"/>
              </w:rPr>
              <w:t xml:space="preserve">
Ол ______ жылы ____________________________________________ </w:t>
            </w:r>
            <w:r>
              <w:br/>
            </w:r>
            <w:r>
              <w:rPr>
                <w:rFonts w:ascii="Times New Roman"/>
                <w:b w:val="false"/>
                <w:i w:val="false"/>
                <w:color w:val="000000"/>
                <w:sz w:val="20"/>
              </w:rPr>
              <w:t xml:space="preserve">
      (білім беру түзету ұйымының (мектебінің) толық атауы) </w:t>
            </w:r>
            <w:r>
              <w:br/>
            </w:r>
            <w:r>
              <w:rPr>
                <w:rFonts w:ascii="Times New Roman"/>
                <w:b w:val="false"/>
                <w:i w:val="false"/>
                <w:color w:val="000000"/>
                <w:sz w:val="20"/>
              </w:rPr>
              <w:t xml:space="preserve">
___________________________________________________бітірді. </w:t>
            </w:r>
            <w:r>
              <w:br/>
            </w:r>
            <w:r>
              <w:rPr>
                <w:rFonts w:ascii="Times New Roman"/>
                <w:b w:val="false"/>
                <w:i w:val="false"/>
                <w:color w:val="000000"/>
                <w:sz w:val="20"/>
              </w:rPr>
              <w:t xml:space="preserve">
және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ана (    ) тілі____________________________________________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оқу________________________________________________________ </w:t>
            </w:r>
            <w:r>
              <w:br/>
            </w:r>
            <w:r>
              <w:rPr>
                <w:rFonts w:ascii="Times New Roman"/>
                <w:b w:val="false"/>
                <w:i w:val="false"/>
                <w:color w:val="000000"/>
                <w:sz w:val="20"/>
              </w:rPr>
              <w:t xml:space="preserve">
математика_________________________________________________ </w:t>
            </w:r>
            <w:r>
              <w:br/>
            </w:r>
            <w:r>
              <w:rPr>
                <w:rFonts w:ascii="Times New Roman"/>
                <w:b w:val="false"/>
                <w:i w:val="false"/>
                <w:color w:val="000000"/>
                <w:sz w:val="20"/>
              </w:rPr>
              <w:t xml:space="preserve">
өлкетану___________________________________________________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жаратылыстану______________________________________________ </w:t>
            </w:r>
            <w:r>
              <w:br/>
            </w:r>
            <w:r>
              <w:rPr>
                <w:rFonts w:ascii="Times New Roman"/>
                <w:b w:val="false"/>
                <w:i w:val="false"/>
                <w:color w:val="000000"/>
                <w:sz w:val="20"/>
              </w:rPr>
              <w:t xml:space="preserve">
ән-күй_____________________________________________________ </w:t>
            </w:r>
            <w:r>
              <w:br/>
            </w:r>
            <w:r>
              <w:rPr>
                <w:rFonts w:ascii="Times New Roman"/>
                <w:b w:val="false"/>
                <w:i w:val="false"/>
                <w:color w:val="000000"/>
                <w:sz w:val="20"/>
              </w:rPr>
              <w:t xml:space="preserve">
бейнелеу өнері_____________________________________________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кәсіптік еңбекке баулу_____________________________________ </w:t>
            </w:r>
            <w:r>
              <w:br/>
            </w:r>
            <w:r>
              <w:rPr>
                <w:rFonts w:ascii="Times New Roman"/>
                <w:b w:val="false"/>
                <w:i w:val="false"/>
                <w:color w:val="000000"/>
                <w:sz w:val="20"/>
              </w:rPr>
              <w:t xml:space="preserve">
                                     (кәсібі)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___________________________________________ </w:t>
            </w:r>
            <w:r>
              <w:br/>
            </w:r>
            <w:r>
              <w:rPr>
                <w:rFonts w:ascii="Times New Roman"/>
                <w:b w:val="false"/>
                <w:i w:val="false"/>
                <w:color w:val="000000"/>
                <w:sz w:val="20"/>
              </w:rPr>
              <w:t xml:space="preserve">
________ жылғы "_____"________________________ берiлдi </w:t>
            </w:r>
            <w:r>
              <w:br/>
            </w:r>
            <w:r>
              <w:rPr>
                <w:rFonts w:ascii="Times New Roman"/>
                <w:b w:val="false"/>
                <w:i w:val="false"/>
                <w:color w:val="000000"/>
                <w:sz w:val="20"/>
              </w:rPr>
              <w:t xml:space="preserve">
Тiркеу нөмірі N 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tblGrid>
      <w:tr>
        <w:trPr>
          <w:trHeight w:val="450"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об образовании </w:t>
            </w:r>
            <w:r>
              <w:br/>
            </w:r>
            <w:r>
              <w:rPr>
                <w:rFonts w:ascii="Times New Roman"/>
                <w:b w:val="false"/>
                <w:i w:val="false"/>
                <w:color w:val="000000"/>
                <w:sz w:val="20"/>
              </w:rPr>
              <w:t xml:space="preserve">
                          БТ N ___ </w:t>
            </w:r>
          </w:p>
          <w:p>
            <w:pPr>
              <w:spacing w:after="20"/>
              <w:ind w:left="20"/>
              <w:jc w:val="both"/>
            </w:pPr>
            <w:r>
              <w:rPr>
                <w:rFonts w:ascii="Times New Roman"/>
                <w:b w:val="false"/>
                <w:i w:val="false"/>
                <w:color w:val="000000"/>
                <w:sz w:val="20"/>
              </w:rPr>
              <w:t xml:space="preserve">Настоящее свидетельство выдано 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 в том, что он __ в _____ году окончил______________________________________________________ </w:t>
            </w:r>
            <w:r>
              <w:br/>
            </w:r>
            <w:r>
              <w:rPr>
                <w:rFonts w:ascii="Times New Roman"/>
                <w:b w:val="false"/>
                <w:i w:val="false"/>
                <w:color w:val="000000"/>
                <w:sz w:val="20"/>
              </w:rPr>
              <w:t xml:space="preserve">
         (полное наименование коррекционной организации </w:t>
            </w:r>
            <w:r>
              <w:br/>
            </w:r>
            <w:r>
              <w:rPr>
                <w:rFonts w:ascii="Times New Roman"/>
                <w:b w:val="false"/>
                <w:i w:val="false"/>
                <w:color w:val="000000"/>
                <w:sz w:val="20"/>
              </w:rPr>
              <w:t xml:space="preserve">
_____________________________________________________________ </w:t>
            </w:r>
            <w:r>
              <w:br/>
            </w:r>
            <w:r>
              <w:rPr>
                <w:rFonts w:ascii="Times New Roman"/>
                <w:b w:val="false"/>
                <w:i w:val="false"/>
                <w:color w:val="000000"/>
                <w:sz w:val="20"/>
              </w:rPr>
              <w:t xml:space="preserve">
                       образования (школы) </w:t>
            </w:r>
            <w:r>
              <w:br/>
            </w:r>
            <w:r>
              <w:rPr>
                <w:rFonts w:ascii="Times New Roman"/>
                <w:b w:val="false"/>
                <w:i w:val="false"/>
                <w:color w:val="000000"/>
                <w:sz w:val="20"/>
              </w:rPr>
              <w:t xml:space="preserve">
____________________________________________________________ </w:t>
            </w:r>
            <w:r>
              <w:br/>
            </w:r>
            <w:r>
              <w:rPr>
                <w:rFonts w:ascii="Times New Roman"/>
                <w:b w:val="false"/>
                <w:i w:val="false"/>
                <w:color w:val="000000"/>
                <w:sz w:val="20"/>
              </w:rPr>
              <w:t xml:space="preserve">
и 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родной (   ) язык___________________________________________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чтение______________________________________________________ </w:t>
            </w:r>
            <w:r>
              <w:br/>
            </w:r>
            <w:r>
              <w:rPr>
                <w:rFonts w:ascii="Times New Roman"/>
                <w:b w:val="false"/>
                <w:i w:val="false"/>
                <w:color w:val="000000"/>
                <w:sz w:val="20"/>
              </w:rPr>
              <w:t xml:space="preserve">
математика__________________________________________________ </w:t>
            </w:r>
            <w:r>
              <w:br/>
            </w:r>
            <w:r>
              <w:rPr>
                <w:rFonts w:ascii="Times New Roman"/>
                <w:b w:val="false"/>
                <w:i w:val="false"/>
                <w:color w:val="000000"/>
                <w:sz w:val="20"/>
              </w:rPr>
              <w:t xml:space="preserve">
родиноведение_______________________________________________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естествознание______________________________________________ </w:t>
            </w:r>
            <w:r>
              <w:br/>
            </w:r>
            <w:r>
              <w:rPr>
                <w:rFonts w:ascii="Times New Roman"/>
                <w:b w:val="false"/>
                <w:i w:val="false"/>
                <w:color w:val="000000"/>
                <w:sz w:val="20"/>
              </w:rPr>
              <w:t xml:space="preserve">
пению и музыка______________________________________________ </w:t>
            </w:r>
            <w:r>
              <w:br/>
            </w:r>
            <w:r>
              <w:rPr>
                <w:rFonts w:ascii="Times New Roman"/>
                <w:b w:val="false"/>
                <w:i w:val="false"/>
                <w:color w:val="000000"/>
                <w:sz w:val="20"/>
              </w:rPr>
              <w:t xml:space="preserve">
изобразительное искусство___________________________________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профессионально-трудовое обучение___________________________ </w:t>
            </w:r>
            <w:r>
              <w:br/>
            </w:r>
            <w:r>
              <w:rPr>
                <w:rFonts w:ascii="Times New Roman"/>
                <w:b w:val="false"/>
                <w:i w:val="false"/>
                <w:color w:val="000000"/>
                <w:sz w:val="20"/>
              </w:rPr>
              <w:t xml:space="preserve">
                                         (профессия)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 </w:t>
            </w:r>
            <w:r>
              <w:br/>
            </w:r>
            <w:r>
              <w:rPr>
                <w:rFonts w:ascii="Times New Roman"/>
                <w:b w:val="false"/>
                <w:i w:val="false"/>
                <w:color w:val="000000"/>
                <w:sz w:val="20"/>
              </w:rPr>
              <w:t xml:space="preserve">
Выдано "___"_____  ____ года </w:t>
            </w:r>
            <w:r>
              <w:br/>
            </w:r>
            <w:r>
              <w:rPr>
                <w:rFonts w:ascii="Times New Roman"/>
                <w:b w:val="false"/>
                <w:i w:val="false"/>
                <w:color w:val="000000"/>
                <w:sz w:val="20"/>
              </w:rPr>
              <w:t xml:space="preserve">
Регистрационный номер N 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3"/>
      </w:tblGrid>
      <w:tr>
        <w:trPr>
          <w:trHeight w:val="3480" w:hRule="atLeast"/>
        </w:trPr>
        <w:tc>
          <w:tcPr>
            <w:tcW w:w="1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___________________________________________________берiлдi. </w:t>
            </w:r>
            <w:r>
              <w:br/>
            </w:r>
            <w:r>
              <w:rPr>
                <w:rFonts w:ascii="Times New Roman"/>
                <w:b w:val="false"/>
                <w:i w:val="false"/>
                <w:color w:val="000000"/>
                <w:sz w:val="20"/>
              </w:rPr>
              <w:t xml:space="preserve">
Ол_________жылы_________________________________________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оқу </w:t>
            </w:r>
            <w:r>
              <w:br/>
            </w:r>
            <w:r>
              <w:rPr>
                <w:rFonts w:ascii="Times New Roman"/>
                <w:b w:val="false"/>
                <w:i w:val="false"/>
                <w:color w:val="000000"/>
                <w:sz w:val="20"/>
              </w:rPr>
              <w:t xml:space="preserve">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3"/>
      </w:tblGrid>
      <w:tr>
        <w:trPr>
          <w:trHeight w:val="1350" w:hRule="atLeast"/>
        </w:trPr>
        <w:tc>
          <w:tcPr>
            <w:tcW w:w="1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 в том, что он __ в _____ году </w:t>
            </w:r>
            <w:r>
              <w:br/>
            </w:r>
            <w:r>
              <w:rPr>
                <w:rFonts w:ascii="Times New Roman"/>
                <w:b w:val="false"/>
                <w:i w:val="false"/>
                <w:color w:val="000000"/>
                <w:sz w:val="20"/>
              </w:rPr>
              <w:t xml:space="preserve">
окончил____________________________________________________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___________________________________________________________ </w:t>
            </w:r>
            <w:r>
              <w:br/>
            </w:r>
            <w:r>
              <w:rPr>
                <w:rFonts w:ascii="Times New Roman"/>
                <w:b w:val="false"/>
                <w:i w:val="false"/>
                <w:color w:val="000000"/>
                <w:sz w:val="20"/>
              </w:rPr>
              <w:t xml:space="preserve">
и освоил ____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пункт_____________________________ </w:t>
            </w:r>
            <w:r>
              <w:br/>
            </w:r>
            <w:r>
              <w:rPr>
                <w:rFonts w:ascii="Times New Roman"/>
                <w:b w:val="false"/>
                <w:i w:val="false"/>
                <w:color w:val="000000"/>
                <w:sz w:val="20"/>
              </w:rPr>
              <w:t xml:space="preserve">
Регистрационный номер N 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348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Ол_________жылы__________________________________________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 в том, что он __ в _____ году </w:t>
            </w:r>
            <w:r>
              <w:br/>
            </w:r>
            <w:r>
              <w:rPr>
                <w:rFonts w:ascii="Times New Roman"/>
                <w:b w:val="false"/>
                <w:i w:val="false"/>
                <w:color w:val="000000"/>
                <w:sz w:val="20"/>
              </w:rPr>
              <w:t xml:space="preserve">
окончил________________________________________________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освоил __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 ___________________________________  </w:t>
            </w:r>
            <w:r>
              <w:br/>
            </w:r>
            <w:r>
              <w:rPr>
                <w:rFonts w:ascii="Times New Roman"/>
                <w:b w:val="false"/>
                <w:i w:val="false"/>
                <w:color w:val="000000"/>
                <w:sz w:val="20"/>
              </w:rPr>
              <w:t xml:space="preserve">
Регистрационный номер N 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3"/>
      </w:tblGrid>
      <w:tr>
        <w:trPr>
          <w:trHeight w:val="3480" w:hRule="atLeast"/>
        </w:trPr>
        <w:tc>
          <w:tcPr>
            <w:tcW w:w="1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бiлiм туралы </w:t>
            </w:r>
            <w:r>
              <w:br/>
            </w:r>
            <w:r>
              <w:rPr>
                <w:rFonts w:ascii="Times New Roman"/>
                <w:b w:val="false"/>
                <w:i w:val="false"/>
                <w:color w:val="000000"/>
                <w:sz w:val="20"/>
              </w:rPr>
              <w:t xml:space="preserve">
                         </w:t>
            </w:r>
            <w:r>
              <w:rPr>
                <w:rFonts w:ascii="Times New Roman"/>
                <w:b/>
                <w:i w:val="false"/>
                <w:color w:val="000000"/>
                <w:sz w:val="20"/>
              </w:rPr>
              <w:t xml:space="preserve">АТТЕСТАТ </w:t>
            </w:r>
            <w:r>
              <w:br/>
            </w:r>
            <w:r>
              <w:rPr>
                <w:rFonts w:ascii="Times New Roman"/>
                <w:b w:val="false"/>
                <w:i w:val="false"/>
                <w:color w:val="000000"/>
                <w:sz w:val="20"/>
              </w:rPr>
              <w:t xml:space="preserve">
                       </w:t>
            </w:r>
            <w:r>
              <w:rPr>
                <w:rFonts w:ascii="Times New Roman"/>
                <w:b/>
                <w:i w:val="false"/>
                <w:color w:val="000000"/>
                <w:sz w:val="20"/>
              </w:rPr>
              <w:t xml:space="preserve">АЛТЫН БЕЛГI </w:t>
            </w:r>
            <w:r>
              <w:br/>
            </w:r>
            <w:r>
              <w:rPr>
                <w:rFonts w:ascii="Times New Roman"/>
                <w:b w:val="false"/>
                <w:i w:val="false"/>
                <w:color w:val="000000"/>
                <w:sz w:val="20"/>
              </w:rPr>
              <w:t xml:space="preserve">
                     ЖОБ N ______ </w:t>
            </w:r>
          </w:p>
          <w:p>
            <w:pPr>
              <w:spacing w:after="20"/>
              <w:ind w:left="20"/>
              <w:jc w:val="both"/>
            </w:pPr>
            <w:r>
              <w:rPr>
                <w:rFonts w:ascii="Times New Roman"/>
                <w:b w:val="false"/>
                <w:i w:val="false"/>
                <w:color w:val="000000"/>
                <w:sz w:val="20"/>
              </w:rPr>
              <w:t xml:space="preserve">Осы аттестат_____________________________________________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бiтiрдi және жалпы орта білімнің жалпы білім беретін </w:t>
            </w:r>
            <w:r>
              <w:br/>
            </w:r>
            <w:r>
              <w:rPr>
                <w:rFonts w:ascii="Times New Roman"/>
                <w:b w:val="false"/>
                <w:i w:val="false"/>
                <w:color w:val="000000"/>
                <w:sz w:val="20"/>
              </w:rPr>
              <w:t xml:space="preserve">
оқу бағдарламасын меңгердi.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Директордың орынбасары     ________/______________/ </w:t>
            </w:r>
            <w:r>
              <w:br/>
            </w:r>
            <w:r>
              <w:rPr>
                <w:rFonts w:ascii="Times New Roman"/>
                <w:b w:val="false"/>
                <w:i w:val="false"/>
                <w:color w:val="000000"/>
                <w:sz w:val="20"/>
              </w:rPr>
              <w:t xml:space="preserve">
Сынып жетекшiсi            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_________жылғы "_____"_____________берiлдi. </w:t>
            </w:r>
            <w:r>
              <w:br/>
            </w:r>
            <w:r>
              <w:rPr>
                <w:rFonts w:ascii="Times New Roman"/>
                <w:b w:val="false"/>
                <w:i w:val="false"/>
                <w:color w:val="000000"/>
                <w:sz w:val="20"/>
              </w:rPr>
              <w:t xml:space="preserve">
Елдi мекен________________________________ </w:t>
            </w:r>
            <w:r>
              <w:br/>
            </w:r>
            <w:r>
              <w:rPr>
                <w:rFonts w:ascii="Times New Roman"/>
                <w:b w:val="false"/>
                <w:i w:val="false"/>
                <w:color w:val="000000"/>
                <w:sz w:val="20"/>
              </w:rPr>
              <w:t xml:space="preserve">
Тiркеу нөмірі N_______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АТТЕСТАТ </w:t>
            </w:r>
            <w:r>
              <w:br/>
            </w:r>
            <w:r>
              <w:rPr>
                <w:rFonts w:ascii="Times New Roman"/>
                <w:b w:val="false"/>
                <w:i w:val="false"/>
                <w:color w:val="000000"/>
                <w:sz w:val="20"/>
              </w:rPr>
              <w:t xml:space="preserve">
               </w:t>
            </w:r>
            <w:r>
              <w:rPr>
                <w:rFonts w:ascii="Times New Roman"/>
                <w:b/>
                <w:i w:val="false"/>
                <w:color w:val="000000"/>
                <w:sz w:val="20"/>
              </w:rPr>
              <w:t xml:space="preserve">об общем среднем образовании </w:t>
            </w:r>
            <w:r>
              <w:br/>
            </w:r>
            <w:r>
              <w:rPr>
                <w:rFonts w:ascii="Times New Roman"/>
                <w:b w:val="false"/>
                <w:i w:val="false"/>
                <w:color w:val="000000"/>
                <w:sz w:val="20"/>
              </w:rPr>
              <w:t xml:space="preserve">
                        </w:t>
            </w:r>
            <w:r>
              <w:rPr>
                <w:rFonts w:ascii="Times New Roman"/>
                <w:b/>
                <w:i w:val="false"/>
                <w:color w:val="000000"/>
                <w:sz w:val="20"/>
              </w:rPr>
              <w:t xml:space="preserve">АЛТЫН БЕЛГI </w:t>
            </w:r>
            <w:r>
              <w:br/>
            </w:r>
            <w:r>
              <w:rPr>
                <w:rFonts w:ascii="Times New Roman"/>
                <w:b w:val="false"/>
                <w:i w:val="false"/>
                <w:color w:val="000000"/>
                <w:sz w:val="20"/>
              </w:rPr>
              <w:t xml:space="preserve">
                       ЖОБ N _____ </w:t>
            </w:r>
          </w:p>
          <w:p>
            <w:pPr>
              <w:spacing w:after="20"/>
              <w:ind w:left="20"/>
              <w:jc w:val="both"/>
            </w:pPr>
            <w:r>
              <w:rPr>
                <w:rFonts w:ascii="Times New Roman"/>
                <w:b w:val="false"/>
                <w:i w:val="false"/>
                <w:color w:val="000000"/>
                <w:sz w:val="20"/>
              </w:rPr>
              <w:t xml:space="preserve">Настоящий аттестат выдан 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_____________________________ в том, что он __ в __ году </w:t>
            </w:r>
            <w:r>
              <w:br/>
            </w:r>
            <w:r>
              <w:rPr>
                <w:rFonts w:ascii="Times New Roman"/>
                <w:b w:val="false"/>
                <w:i w:val="false"/>
                <w:color w:val="000000"/>
                <w:sz w:val="20"/>
              </w:rPr>
              <w:t xml:space="preserve">
окончил_________________________________________________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освоил общеобразовательную учебную программу общего </w:t>
            </w:r>
            <w:r>
              <w:br/>
            </w:r>
            <w:r>
              <w:rPr>
                <w:rFonts w:ascii="Times New Roman"/>
                <w:b w:val="false"/>
                <w:i w:val="false"/>
                <w:color w:val="000000"/>
                <w:sz w:val="20"/>
              </w:rPr>
              <w:t xml:space="preserve">
среднего образования </w:t>
            </w:r>
          </w:p>
          <w:p>
            <w:pPr>
              <w:spacing w:after="20"/>
              <w:ind w:left="20"/>
              <w:jc w:val="both"/>
            </w:pPr>
            <w:r>
              <w:rPr>
                <w:rFonts w:ascii="Times New Roman"/>
                <w:b w:val="false"/>
                <w:i w:val="false"/>
                <w:color w:val="000000"/>
                <w:sz w:val="20"/>
              </w:rPr>
              <w:t xml:space="preserve">Директор              ________/______________/ </w:t>
            </w:r>
            <w:r>
              <w:br/>
            </w:r>
            <w:r>
              <w:rPr>
                <w:rFonts w:ascii="Times New Roman"/>
                <w:b w:val="false"/>
                <w:i w:val="false"/>
                <w:color w:val="000000"/>
                <w:sz w:val="20"/>
              </w:rPr>
              <w:t xml:space="preserve">
Заместитель директора ________/______________/ </w:t>
            </w:r>
            <w:r>
              <w:br/>
            </w:r>
            <w:r>
              <w:rPr>
                <w:rFonts w:ascii="Times New Roman"/>
                <w:b w:val="false"/>
                <w:i w:val="false"/>
                <w:color w:val="000000"/>
                <w:sz w:val="20"/>
              </w:rPr>
              <w:t xml:space="preserve">
Классный руководитель 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Выдан "____"__________ года </w:t>
            </w:r>
            <w:r>
              <w:br/>
            </w:r>
            <w:r>
              <w:rPr>
                <w:rFonts w:ascii="Times New Roman"/>
                <w:b w:val="false"/>
                <w:i w:val="false"/>
                <w:color w:val="000000"/>
                <w:sz w:val="20"/>
              </w:rPr>
              <w:t xml:space="preserve">
Населенный пункт __________________________________ </w:t>
            </w:r>
            <w:r>
              <w:br/>
            </w:r>
            <w:r>
              <w:rPr>
                <w:rFonts w:ascii="Times New Roman"/>
                <w:b w:val="false"/>
                <w:i w:val="false"/>
                <w:color w:val="000000"/>
                <w:sz w:val="20"/>
              </w:rPr>
              <w:t xml:space="preserve">
Регистрационный номер N 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93"/>
      </w:tblGrid>
      <w:tr>
        <w:trPr>
          <w:trHeight w:val="3480" w:hRule="atLeast"/>
        </w:trPr>
        <w:tc>
          <w:tcPr>
            <w:tcW w:w="1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Жалпы орта білім туралы аттестатқа қосымша </w:t>
            </w:r>
            <w:r>
              <w:br/>
            </w:r>
            <w:r>
              <w:rPr>
                <w:rFonts w:ascii="Times New Roman"/>
                <w:b w:val="false"/>
                <w:i w:val="false"/>
                <w:color w:val="000000"/>
                <w:sz w:val="20"/>
              </w:rPr>
              <w:t xml:space="preserve">
              (ЖОБ N ____ аттестатсыз жарамсыз) </w:t>
            </w:r>
          </w:p>
          <w:p>
            <w:pPr>
              <w:spacing w:after="20"/>
              <w:ind w:left="20"/>
              <w:jc w:val="both"/>
            </w:pPr>
            <w:r>
              <w:rPr>
                <w:rFonts w:ascii="Times New Roman"/>
                <w:b w:val="false"/>
                <w:i w:val="false"/>
                <w:color w:val="000000"/>
                <w:sz w:val="20"/>
              </w:rPr>
              <w:t xml:space="preserve">_______________________________________________________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____________________________________________оқыған кезінде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мынадай білімін көрсетті: </w:t>
            </w:r>
            <w:r>
              <w:br/>
            </w:r>
            <w:r>
              <w:rPr>
                <w:rFonts w:ascii="Times New Roman"/>
                <w:b w:val="false"/>
                <w:i w:val="false"/>
                <w:color w:val="000000"/>
                <w:sz w:val="20"/>
              </w:rPr>
              <w:t xml:space="preserve">
қазақ тілі_________________________________________________ </w:t>
            </w:r>
            <w:r>
              <w:br/>
            </w:r>
            <w:r>
              <w:rPr>
                <w:rFonts w:ascii="Times New Roman"/>
                <w:b w:val="false"/>
                <w:i w:val="false"/>
                <w:color w:val="000000"/>
                <w:sz w:val="20"/>
              </w:rPr>
              <w:t xml:space="preserve">
қазақ әдебиеті_____________________________________________ </w:t>
            </w:r>
            <w:r>
              <w:br/>
            </w:r>
            <w:r>
              <w:rPr>
                <w:rFonts w:ascii="Times New Roman"/>
                <w:b w:val="false"/>
                <w:i w:val="false"/>
                <w:color w:val="000000"/>
                <w:sz w:val="20"/>
              </w:rPr>
              <w:t xml:space="preserve">
орыс тілі__________________________________________________ </w:t>
            </w:r>
            <w:r>
              <w:br/>
            </w:r>
            <w:r>
              <w:rPr>
                <w:rFonts w:ascii="Times New Roman"/>
                <w:b w:val="false"/>
                <w:i w:val="false"/>
                <w:color w:val="000000"/>
                <w:sz w:val="20"/>
              </w:rPr>
              <w:t xml:space="preserve">
орыс әдебиеті______________________________________________ </w:t>
            </w:r>
            <w:r>
              <w:br/>
            </w:r>
            <w:r>
              <w:rPr>
                <w:rFonts w:ascii="Times New Roman"/>
                <w:b w:val="false"/>
                <w:i w:val="false"/>
                <w:color w:val="000000"/>
                <w:sz w:val="20"/>
              </w:rPr>
              <w:t xml:space="preserve">
ана тілі___________________________________________________ </w:t>
            </w:r>
            <w:r>
              <w:br/>
            </w:r>
            <w:r>
              <w:rPr>
                <w:rFonts w:ascii="Times New Roman"/>
                <w:b w:val="false"/>
                <w:i w:val="false"/>
                <w:color w:val="000000"/>
                <w:sz w:val="20"/>
              </w:rPr>
              <w:t xml:space="preserve">
(    ) әдебиеті____________________________________________ </w:t>
            </w:r>
            <w:r>
              <w:br/>
            </w:r>
            <w:r>
              <w:rPr>
                <w:rFonts w:ascii="Times New Roman"/>
                <w:b w:val="false"/>
                <w:i w:val="false"/>
                <w:color w:val="000000"/>
                <w:sz w:val="20"/>
              </w:rPr>
              <w:t xml:space="preserve">
шет тілі___________________________________________________ </w:t>
            </w:r>
            <w:r>
              <w:br/>
            </w:r>
            <w:r>
              <w:rPr>
                <w:rFonts w:ascii="Times New Roman"/>
                <w:b w:val="false"/>
                <w:i w:val="false"/>
                <w:color w:val="000000"/>
                <w:sz w:val="20"/>
              </w:rPr>
              <w:t xml:space="preserve">
алгебра және анализ бастамалары____________________________ </w:t>
            </w:r>
            <w:r>
              <w:br/>
            </w:r>
            <w:r>
              <w:rPr>
                <w:rFonts w:ascii="Times New Roman"/>
                <w:b w:val="false"/>
                <w:i w:val="false"/>
                <w:color w:val="000000"/>
                <w:sz w:val="20"/>
              </w:rPr>
              <w:t xml:space="preserve">
геометрия__________________________________________________ </w:t>
            </w:r>
            <w:r>
              <w:br/>
            </w:r>
            <w:r>
              <w:rPr>
                <w:rFonts w:ascii="Times New Roman"/>
                <w:b w:val="false"/>
                <w:i w:val="false"/>
                <w:color w:val="000000"/>
                <w:sz w:val="20"/>
              </w:rPr>
              <w:t xml:space="preserve">
информатика________________________________________________ </w:t>
            </w:r>
            <w:r>
              <w:br/>
            </w:r>
            <w:r>
              <w:rPr>
                <w:rFonts w:ascii="Times New Roman"/>
                <w:b w:val="false"/>
                <w:i w:val="false"/>
                <w:color w:val="000000"/>
                <w:sz w:val="20"/>
              </w:rPr>
              <w:t xml:space="preserve">
география__________________________________________________ </w:t>
            </w:r>
            <w:r>
              <w:br/>
            </w:r>
            <w:r>
              <w:rPr>
                <w:rFonts w:ascii="Times New Roman"/>
                <w:b w:val="false"/>
                <w:i w:val="false"/>
                <w:color w:val="000000"/>
                <w:sz w:val="20"/>
              </w:rPr>
              <w:t xml:space="preserve">
биология___________________________________________________ </w:t>
            </w:r>
            <w:r>
              <w:br/>
            </w:r>
            <w:r>
              <w:rPr>
                <w:rFonts w:ascii="Times New Roman"/>
                <w:b w:val="false"/>
                <w:i w:val="false"/>
                <w:color w:val="000000"/>
                <w:sz w:val="20"/>
              </w:rPr>
              <w:t xml:space="preserve">
физика_____________________________________________________ </w:t>
            </w:r>
            <w:r>
              <w:br/>
            </w:r>
            <w:r>
              <w:rPr>
                <w:rFonts w:ascii="Times New Roman"/>
                <w:b w:val="false"/>
                <w:i w:val="false"/>
                <w:color w:val="000000"/>
                <w:sz w:val="20"/>
              </w:rPr>
              <w:t xml:space="preserve">
химия______________________________________________________ </w:t>
            </w:r>
            <w:r>
              <w:br/>
            </w:r>
            <w:r>
              <w:rPr>
                <w:rFonts w:ascii="Times New Roman"/>
                <w:b w:val="false"/>
                <w:i w:val="false"/>
                <w:color w:val="000000"/>
                <w:sz w:val="20"/>
              </w:rPr>
              <w:t xml:space="preserve">
дүние жүзі тарихы__________________________________________ </w:t>
            </w:r>
            <w:r>
              <w:br/>
            </w:r>
            <w:r>
              <w:rPr>
                <w:rFonts w:ascii="Times New Roman"/>
                <w:b w:val="false"/>
                <w:i w:val="false"/>
                <w:color w:val="000000"/>
                <w:sz w:val="20"/>
              </w:rPr>
              <w:t xml:space="preserve">
Қазақстан тарихы___________________________________________ </w:t>
            </w:r>
            <w:r>
              <w:br/>
            </w:r>
            <w:r>
              <w:rPr>
                <w:rFonts w:ascii="Times New Roman"/>
                <w:b w:val="false"/>
                <w:i w:val="false"/>
                <w:color w:val="000000"/>
                <w:sz w:val="20"/>
              </w:rPr>
              <w:t xml:space="preserve">
қоғамдық білім негіздері___________________________________ </w:t>
            </w:r>
            <w:r>
              <w:br/>
            </w:r>
            <w:r>
              <w:rPr>
                <w:rFonts w:ascii="Times New Roman"/>
                <w:b w:val="false"/>
                <w:i w:val="false"/>
                <w:color w:val="000000"/>
                <w:sz w:val="20"/>
              </w:rPr>
              <w:t xml:space="preserve">
құқық негіздері____________________________________________ </w:t>
            </w:r>
            <w:r>
              <w:br/>
            </w:r>
            <w:r>
              <w:rPr>
                <w:rFonts w:ascii="Times New Roman"/>
                <w:b w:val="false"/>
                <w:i w:val="false"/>
                <w:color w:val="000000"/>
                <w:sz w:val="20"/>
              </w:rPr>
              <w:t xml:space="preserve">
технология_________________________________________________ </w:t>
            </w:r>
            <w:r>
              <w:br/>
            </w:r>
            <w:r>
              <w:rPr>
                <w:rFonts w:ascii="Times New Roman"/>
                <w:b w:val="false"/>
                <w:i w:val="false"/>
                <w:color w:val="000000"/>
                <w:sz w:val="20"/>
              </w:rPr>
              <w:t xml:space="preserve">
дене шынықтыру_____________________________________________ </w:t>
            </w:r>
            <w:r>
              <w:br/>
            </w:r>
            <w:r>
              <w:rPr>
                <w:rFonts w:ascii="Times New Roman"/>
                <w:b w:val="false"/>
                <w:i w:val="false"/>
                <w:color w:val="000000"/>
                <w:sz w:val="20"/>
              </w:rPr>
              <w:t xml:space="preserve">
алғашқы әскери даярлық_____________________________________ </w:t>
            </w:r>
            <w:r>
              <w:br/>
            </w:r>
            <w:r>
              <w:rPr>
                <w:rFonts w:ascii="Times New Roman"/>
                <w:b w:val="false"/>
                <w:i w:val="false"/>
                <w:color w:val="000000"/>
                <w:sz w:val="20"/>
              </w:rPr>
              <w:t xml:space="preserve">
әдеп және психология_______________________________________ </w:t>
            </w:r>
            <w:r>
              <w:br/>
            </w:r>
            <w:r>
              <w:rPr>
                <w:rFonts w:ascii="Times New Roman"/>
                <w:b w:val="false"/>
                <w:i w:val="false"/>
                <w:color w:val="000000"/>
                <w:sz w:val="20"/>
              </w:rPr>
              <w:t xml:space="preserve">
қолданбалы курстар_________________________________________ </w:t>
            </w:r>
            <w:r>
              <w:br/>
            </w:r>
            <w:r>
              <w:rPr>
                <w:rFonts w:ascii="Times New Roman"/>
                <w:b w:val="false"/>
                <w:i w:val="false"/>
                <w:color w:val="000000"/>
                <w:sz w:val="20"/>
              </w:rPr>
              <w:t xml:space="preserve">
таңдау бойынша курстар_____________________________________ </w:t>
            </w:r>
          </w:p>
          <w:p>
            <w:pPr>
              <w:spacing w:after="20"/>
              <w:ind w:left="20"/>
              <w:jc w:val="both"/>
            </w:pPr>
            <w:r>
              <w:rPr>
                <w:rFonts w:ascii="Times New Roman"/>
                <w:b w:val="false"/>
                <w:i w:val="false"/>
                <w:color w:val="000000"/>
                <w:sz w:val="20"/>
              </w:rPr>
              <w:t xml:space="preserve">Директор                 ________________/________________/ </w:t>
            </w:r>
            <w:r>
              <w:br/>
            </w:r>
            <w:r>
              <w:rPr>
                <w:rFonts w:ascii="Times New Roman"/>
                <w:b w:val="false"/>
                <w:i w:val="false"/>
                <w:color w:val="000000"/>
                <w:sz w:val="20"/>
              </w:rPr>
              <w:t xml:space="preserve">
Директордың орынбасары   ________________/________________/ </w:t>
            </w:r>
            <w:r>
              <w:br/>
            </w:r>
            <w:r>
              <w:rPr>
                <w:rFonts w:ascii="Times New Roman"/>
                <w:b w:val="false"/>
                <w:i w:val="false"/>
                <w:color w:val="000000"/>
                <w:sz w:val="20"/>
              </w:rPr>
              <w:t xml:space="preserve">
Сынып жетекшiсi          ________________/________________/ </w:t>
            </w:r>
            <w:r>
              <w:br/>
            </w:r>
            <w:r>
              <w:rPr>
                <w:rFonts w:ascii="Times New Roman"/>
                <w:b w:val="false"/>
                <w:i w:val="false"/>
                <w:color w:val="000000"/>
                <w:sz w:val="20"/>
              </w:rPr>
              <w:t xml:space="preserve">
М.О.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13"/>
      </w:tblGrid>
      <w:tr>
        <w:trPr>
          <w:trHeight w:val="450" w:hRule="atLeast"/>
        </w:trPr>
        <w:tc>
          <w:tcPr>
            <w:tcW w:w="1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Приложение к аттестату об общем среднем образовании </w:t>
            </w:r>
            <w:r>
              <w:br/>
            </w:r>
            <w:r>
              <w:rPr>
                <w:rFonts w:ascii="Times New Roman"/>
                <w:b w:val="false"/>
                <w:i w:val="false"/>
                <w:color w:val="000000"/>
                <w:sz w:val="20"/>
              </w:rPr>
              <w:t xml:space="preserve">
           (без аттестата ЖОБ N ___ недействительно) </w:t>
            </w:r>
          </w:p>
          <w:p>
            <w:pPr>
              <w:spacing w:after="20"/>
              <w:ind w:left="20"/>
              <w:jc w:val="both"/>
            </w:pPr>
            <w:r>
              <w:rPr>
                <w:rFonts w:ascii="Times New Roman"/>
                <w:b w:val="false"/>
                <w:i w:val="false"/>
                <w:color w:val="000000"/>
                <w:sz w:val="20"/>
              </w:rPr>
              <w:t xml:space="preserve">____________________________________________________________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за время обучения в 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показал следующие знания: </w:t>
            </w:r>
            <w:r>
              <w:br/>
            </w:r>
            <w:r>
              <w:rPr>
                <w:rFonts w:ascii="Times New Roman"/>
                <w:b w:val="false"/>
                <w:i w:val="false"/>
                <w:color w:val="000000"/>
                <w:sz w:val="20"/>
              </w:rPr>
              <w:t xml:space="preserve">
казахский язык______________________________________________ </w:t>
            </w:r>
            <w:r>
              <w:br/>
            </w:r>
            <w:r>
              <w:rPr>
                <w:rFonts w:ascii="Times New Roman"/>
                <w:b w:val="false"/>
                <w:i w:val="false"/>
                <w:color w:val="000000"/>
                <w:sz w:val="20"/>
              </w:rPr>
              <w:t xml:space="preserve">
казахская литература________________________________________ </w:t>
            </w:r>
            <w:r>
              <w:br/>
            </w:r>
            <w:r>
              <w:rPr>
                <w:rFonts w:ascii="Times New Roman"/>
                <w:b w:val="false"/>
                <w:i w:val="false"/>
                <w:color w:val="000000"/>
                <w:sz w:val="20"/>
              </w:rPr>
              <w:t xml:space="preserve">
русский язык________________________________________________ </w:t>
            </w:r>
            <w:r>
              <w:br/>
            </w:r>
            <w:r>
              <w:rPr>
                <w:rFonts w:ascii="Times New Roman"/>
                <w:b w:val="false"/>
                <w:i w:val="false"/>
                <w:color w:val="000000"/>
                <w:sz w:val="20"/>
              </w:rPr>
              <w:t xml:space="preserve">
русская литература__________________________________________ </w:t>
            </w:r>
            <w:r>
              <w:br/>
            </w:r>
            <w:r>
              <w:rPr>
                <w:rFonts w:ascii="Times New Roman"/>
                <w:b w:val="false"/>
                <w:i w:val="false"/>
                <w:color w:val="000000"/>
                <w:sz w:val="20"/>
              </w:rPr>
              <w:t xml:space="preserve">
родной язык_________________________________________________ </w:t>
            </w:r>
            <w:r>
              <w:br/>
            </w:r>
            <w:r>
              <w:rPr>
                <w:rFonts w:ascii="Times New Roman"/>
                <w:b w:val="false"/>
                <w:i w:val="false"/>
                <w:color w:val="000000"/>
                <w:sz w:val="20"/>
              </w:rPr>
              <w:t xml:space="preserve">
(    ) литература___________________________________________ </w:t>
            </w:r>
            <w:r>
              <w:br/>
            </w:r>
            <w:r>
              <w:rPr>
                <w:rFonts w:ascii="Times New Roman"/>
                <w:b w:val="false"/>
                <w:i w:val="false"/>
                <w:color w:val="000000"/>
                <w:sz w:val="20"/>
              </w:rPr>
              <w:t xml:space="preserve">
иностранный язык____________________________________________ </w:t>
            </w:r>
            <w:r>
              <w:br/>
            </w:r>
            <w:r>
              <w:rPr>
                <w:rFonts w:ascii="Times New Roman"/>
                <w:b w:val="false"/>
                <w:i w:val="false"/>
                <w:color w:val="000000"/>
                <w:sz w:val="20"/>
              </w:rPr>
              <w:t xml:space="preserve">
алгебра и начала анализа____________________________________ </w:t>
            </w:r>
            <w:r>
              <w:br/>
            </w:r>
            <w:r>
              <w:rPr>
                <w:rFonts w:ascii="Times New Roman"/>
                <w:b w:val="false"/>
                <w:i w:val="false"/>
                <w:color w:val="000000"/>
                <w:sz w:val="20"/>
              </w:rPr>
              <w:t xml:space="preserve">
геометрия___________________________________________________ </w:t>
            </w:r>
            <w:r>
              <w:br/>
            </w:r>
            <w:r>
              <w:rPr>
                <w:rFonts w:ascii="Times New Roman"/>
                <w:b w:val="false"/>
                <w:i w:val="false"/>
                <w:color w:val="000000"/>
                <w:sz w:val="20"/>
              </w:rPr>
              <w:t xml:space="preserve">
информатика_________________________________________________ </w:t>
            </w:r>
            <w:r>
              <w:br/>
            </w:r>
            <w:r>
              <w:rPr>
                <w:rFonts w:ascii="Times New Roman"/>
                <w:b w:val="false"/>
                <w:i w:val="false"/>
                <w:color w:val="000000"/>
                <w:sz w:val="20"/>
              </w:rPr>
              <w:t xml:space="preserve">
география___________________________________________________ </w:t>
            </w:r>
            <w:r>
              <w:br/>
            </w:r>
            <w:r>
              <w:rPr>
                <w:rFonts w:ascii="Times New Roman"/>
                <w:b w:val="false"/>
                <w:i w:val="false"/>
                <w:color w:val="000000"/>
                <w:sz w:val="20"/>
              </w:rPr>
              <w:t xml:space="preserve">
биология____________________________________________________ </w:t>
            </w:r>
            <w:r>
              <w:br/>
            </w:r>
            <w:r>
              <w:rPr>
                <w:rFonts w:ascii="Times New Roman"/>
                <w:b w:val="false"/>
                <w:i w:val="false"/>
                <w:color w:val="000000"/>
                <w:sz w:val="20"/>
              </w:rPr>
              <w:t xml:space="preserve">
физика______________________________________________________ </w:t>
            </w:r>
            <w:r>
              <w:br/>
            </w:r>
            <w:r>
              <w:rPr>
                <w:rFonts w:ascii="Times New Roman"/>
                <w:b w:val="false"/>
                <w:i w:val="false"/>
                <w:color w:val="000000"/>
                <w:sz w:val="20"/>
              </w:rPr>
              <w:t xml:space="preserve">
химия_______________________________________________________ </w:t>
            </w:r>
            <w:r>
              <w:br/>
            </w:r>
            <w:r>
              <w:rPr>
                <w:rFonts w:ascii="Times New Roman"/>
                <w:b w:val="false"/>
                <w:i w:val="false"/>
                <w:color w:val="000000"/>
                <w:sz w:val="20"/>
              </w:rPr>
              <w:t xml:space="preserve">
всемирная история___________________________________________ </w:t>
            </w:r>
            <w:r>
              <w:br/>
            </w:r>
            <w:r>
              <w:rPr>
                <w:rFonts w:ascii="Times New Roman"/>
                <w:b w:val="false"/>
                <w:i w:val="false"/>
                <w:color w:val="000000"/>
                <w:sz w:val="20"/>
              </w:rPr>
              <w:t xml:space="preserve">
история Казахстана__________________________________________ </w:t>
            </w:r>
            <w:r>
              <w:br/>
            </w:r>
            <w:r>
              <w:rPr>
                <w:rFonts w:ascii="Times New Roman"/>
                <w:b w:val="false"/>
                <w:i w:val="false"/>
                <w:color w:val="000000"/>
                <w:sz w:val="20"/>
              </w:rPr>
              <w:t xml:space="preserve">
основы обществознания_______________________________________ </w:t>
            </w:r>
            <w:r>
              <w:br/>
            </w:r>
            <w:r>
              <w:rPr>
                <w:rFonts w:ascii="Times New Roman"/>
                <w:b w:val="false"/>
                <w:i w:val="false"/>
                <w:color w:val="000000"/>
                <w:sz w:val="20"/>
              </w:rPr>
              <w:t xml:space="preserve">
основы правоведения_________________________________________ </w:t>
            </w:r>
            <w:r>
              <w:br/>
            </w:r>
            <w:r>
              <w:rPr>
                <w:rFonts w:ascii="Times New Roman"/>
                <w:b w:val="false"/>
                <w:i w:val="false"/>
                <w:color w:val="000000"/>
                <w:sz w:val="20"/>
              </w:rPr>
              <w:t xml:space="preserve">
технология__________________________________________________ </w:t>
            </w:r>
            <w:r>
              <w:br/>
            </w:r>
            <w:r>
              <w:rPr>
                <w:rFonts w:ascii="Times New Roman"/>
                <w:b w:val="false"/>
                <w:i w:val="false"/>
                <w:color w:val="000000"/>
                <w:sz w:val="20"/>
              </w:rPr>
              <w:t xml:space="preserve">
физическая культура_________________________________________ </w:t>
            </w:r>
            <w:r>
              <w:br/>
            </w:r>
            <w:r>
              <w:rPr>
                <w:rFonts w:ascii="Times New Roman"/>
                <w:b w:val="false"/>
                <w:i w:val="false"/>
                <w:color w:val="000000"/>
                <w:sz w:val="20"/>
              </w:rPr>
              <w:t xml:space="preserve">
начальная военная подготовка________________________________ </w:t>
            </w:r>
            <w:r>
              <w:br/>
            </w:r>
            <w:r>
              <w:rPr>
                <w:rFonts w:ascii="Times New Roman"/>
                <w:b w:val="false"/>
                <w:i w:val="false"/>
                <w:color w:val="000000"/>
                <w:sz w:val="20"/>
              </w:rPr>
              <w:t xml:space="preserve">
этика и психология__________________________________________ </w:t>
            </w:r>
            <w:r>
              <w:br/>
            </w:r>
            <w:r>
              <w:rPr>
                <w:rFonts w:ascii="Times New Roman"/>
                <w:b w:val="false"/>
                <w:i w:val="false"/>
                <w:color w:val="000000"/>
                <w:sz w:val="20"/>
              </w:rPr>
              <w:t xml:space="preserve">
прикладные курсы____________________________________________ </w:t>
            </w:r>
            <w:r>
              <w:br/>
            </w:r>
            <w:r>
              <w:rPr>
                <w:rFonts w:ascii="Times New Roman"/>
                <w:b w:val="false"/>
                <w:i w:val="false"/>
                <w:color w:val="000000"/>
                <w:sz w:val="20"/>
              </w:rPr>
              <w:t xml:space="preserve">
курсы по выбору_____________________________________________ </w:t>
            </w:r>
          </w:p>
          <w:p>
            <w:pPr>
              <w:spacing w:after="20"/>
              <w:ind w:left="20"/>
              <w:jc w:val="both"/>
            </w:pPr>
            <w:r>
              <w:rPr>
                <w:rFonts w:ascii="Times New Roman"/>
                <w:b w:val="false"/>
                <w:i w:val="false"/>
                <w:color w:val="000000"/>
                <w:sz w:val="20"/>
              </w:rPr>
              <w:t xml:space="preserve">Директор                 _________/________/ </w:t>
            </w:r>
            <w:r>
              <w:br/>
            </w:r>
            <w:r>
              <w:rPr>
                <w:rFonts w:ascii="Times New Roman"/>
                <w:b w:val="false"/>
                <w:i w:val="false"/>
                <w:color w:val="000000"/>
                <w:sz w:val="20"/>
              </w:rPr>
              <w:t xml:space="preserve">
Заместитель директора    _________/________/ </w:t>
            </w:r>
            <w:r>
              <w:br/>
            </w:r>
            <w:r>
              <w:rPr>
                <w:rFonts w:ascii="Times New Roman"/>
                <w:b w:val="false"/>
                <w:i w:val="false"/>
                <w:color w:val="000000"/>
                <w:sz w:val="20"/>
              </w:rPr>
              <w:t xml:space="preserve">
Классный руководитель    _________/________/ </w:t>
            </w:r>
            <w:r>
              <w:br/>
            </w:r>
            <w:r>
              <w:rPr>
                <w:rFonts w:ascii="Times New Roman"/>
                <w:b w:val="false"/>
                <w:i w:val="false"/>
                <w:color w:val="000000"/>
                <w:sz w:val="20"/>
              </w:rPr>
              <w:t xml:space="preserve">
М.П.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Техникалық және кәсiптік бiлiм туралы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Осы диплом 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_____________________________________________толық курсын </w:t>
            </w:r>
            <w:r>
              <w:br/>
            </w:r>
            <w:r>
              <w:rPr>
                <w:rFonts w:ascii="Times New Roman"/>
                <w:b w:val="false"/>
                <w:i w:val="false"/>
                <w:color w:val="000000"/>
                <w:sz w:val="20"/>
              </w:rPr>
              <w:t xml:space="preserve">
________________________________кәсібі, мамандығы бойынша </w:t>
            </w:r>
            <w:r>
              <w:br/>
            </w:r>
            <w:r>
              <w:rPr>
                <w:rFonts w:ascii="Times New Roman"/>
                <w:b w:val="false"/>
                <w:i w:val="false"/>
                <w:color w:val="000000"/>
                <w:sz w:val="20"/>
              </w:rPr>
              <w:t xml:space="preserve">
(кәсіптің, мамандықтың атауы) </w:t>
            </w:r>
            <w:r>
              <w:br/>
            </w:r>
            <w:r>
              <w:rPr>
                <w:rFonts w:ascii="Times New Roman"/>
                <w:b w:val="false"/>
                <w:i w:val="false"/>
                <w:color w:val="000000"/>
                <w:sz w:val="20"/>
              </w:rPr>
              <w:t xml:space="preserve">
бітіріп шықты. </w:t>
            </w:r>
            <w:r>
              <w:br/>
            </w:r>
            <w:r>
              <w:rPr>
                <w:rFonts w:ascii="Times New Roman"/>
                <w:b w:val="false"/>
                <w:i w:val="false"/>
                <w:color w:val="000000"/>
                <w:sz w:val="20"/>
              </w:rPr>
              <w:t xml:space="preserve">
Біліктілік комиссиясының ______ жылғы "___" _____________ </w:t>
            </w:r>
            <w:r>
              <w:br/>
            </w:r>
            <w:r>
              <w:rPr>
                <w:rFonts w:ascii="Times New Roman"/>
                <w:b w:val="false"/>
                <w:i w:val="false"/>
                <w:color w:val="000000"/>
                <w:sz w:val="20"/>
              </w:rPr>
              <w:t xml:space="preserve">
шешімімен оған 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о техническом и профессиональном образовании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Настоящий диплом выдан 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 в том, что он___в ____ году </w:t>
            </w:r>
            <w:r>
              <w:br/>
            </w:r>
            <w:r>
              <w:rPr>
                <w:rFonts w:ascii="Times New Roman"/>
                <w:b w:val="false"/>
                <w:i w:val="false"/>
                <w:color w:val="000000"/>
                <w:sz w:val="20"/>
              </w:rPr>
              <w:t xml:space="preserve">
поступил________________________________________________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в______ году окончил ____ полный курс ________________ </w:t>
            </w:r>
            <w:r>
              <w:br/>
            </w:r>
            <w:r>
              <w:rPr>
                <w:rFonts w:ascii="Times New Roman"/>
                <w:b w:val="false"/>
                <w:i w:val="false"/>
                <w:color w:val="000000"/>
                <w:sz w:val="20"/>
              </w:rPr>
              <w:t xml:space="preserve">
__________________________________________ по профессии,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специальности___________________________________________ </w:t>
            </w:r>
            <w:r>
              <w:br/>
            </w:r>
            <w:r>
              <w:rPr>
                <w:rFonts w:ascii="Times New Roman"/>
                <w:b w:val="false"/>
                <w:i w:val="false"/>
                <w:color w:val="000000"/>
                <w:sz w:val="20"/>
              </w:rPr>
              <w:t xml:space="preserve">
               (наименование профессии, специальности) </w:t>
            </w:r>
          </w:p>
          <w:p>
            <w:pPr>
              <w:spacing w:after="20"/>
              <w:ind w:left="20"/>
              <w:jc w:val="both"/>
            </w:pPr>
            <w:r>
              <w:rPr>
                <w:rFonts w:ascii="Times New Roman"/>
                <w:b w:val="false"/>
                <w:i w:val="false"/>
                <w:color w:val="000000"/>
                <w:sz w:val="20"/>
              </w:rPr>
              <w:t xml:space="preserve">Решением квалификационной комиссии от "__" ________ года </w:t>
            </w:r>
            <w:r>
              <w:br/>
            </w:r>
            <w:r>
              <w:rPr>
                <w:rFonts w:ascii="Times New Roman"/>
                <w:b w:val="false"/>
                <w:i w:val="false"/>
                <w:color w:val="000000"/>
                <w:sz w:val="20"/>
              </w:rPr>
              <w:t xml:space="preserve">
ему (ей) присвоена квалификация 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348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Техникалық және кәсіптік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Осы диплом 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________________________________________________берiлдi. </w:t>
            </w:r>
            <w:r>
              <w:br/>
            </w:r>
            <w:r>
              <w:rPr>
                <w:rFonts w:ascii="Times New Roman"/>
                <w:b w:val="false"/>
                <w:i w:val="false"/>
                <w:color w:val="000000"/>
                <w:sz w:val="20"/>
              </w:rPr>
              <w:t xml:space="preserve">
Ол_________жылы_________________________________________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 жылы _______________________толық курсын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_________________кәсібі, мамандығы бойынша бітіріп шықты. </w:t>
            </w:r>
            <w:r>
              <w:br/>
            </w:r>
            <w:r>
              <w:rPr>
                <w:rFonts w:ascii="Times New Roman"/>
                <w:b w:val="false"/>
                <w:i w:val="false"/>
                <w:color w:val="000000"/>
                <w:sz w:val="20"/>
              </w:rPr>
              <w:t xml:space="preserve">
(кәсіптің, мамандықтың атауы) </w:t>
            </w:r>
          </w:p>
          <w:p>
            <w:pPr>
              <w:spacing w:after="20"/>
              <w:ind w:left="20"/>
              <w:jc w:val="both"/>
            </w:pPr>
            <w:r>
              <w:rPr>
                <w:rFonts w:ascii="Times New Roman"/>
                <w:b w:val="false"/>
                <w:i w:val="false"/>
                <w:color w:val="000000"/>
                <w:sz w:val="20"/>
              </w:rPr>
              <w:t xml:space="preserve">Біліктілік комиссиясының ___ жылғы "___" ______ шешімімен </w:t>
            </w:r>
            <w:r>
              <w:br/>
            </w:r>
            <w:r>
              <w:rPr>
                <w:rFonts w:ascii="Times New Roman"/>
                <w:b w:val="false"/>
                <w:i w:val="false"/>
                <w:color w:val="000000"/>
                <w:sz w:val="20"/>
              </w:rPr>
              <w:t xml:space="preserve">
оған _____________________________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с отличием </w:t>
            </w:r>
            <w:r>
              <w:br/>
            </w:r>
            <w:r>
              <w:rPr>
                <w:rFonts w:ascii="Times New Roman"/>
                <w:b w:val="false"/>
                <w:i w:val="false"/>
                <w:color w:val="000000"/>
                <w:sz w:val="20"/>
              </w:rPr>
              <w:t xml:space="preserve">
      </w:t>
            </w:r>
            <w:r>
              <w:rPr>
                <w:rFonts w:ascii="Times New Roman"/>
                <w:b/>
                <w:i w:val="false"/>
                <w:color w:val="000000"/>
                <w:sz w:val="20"/>
              </w:rPr>
              <w:t xml:space="preserve">о техническом и профессиональном образовании </w:t>
            </w:r>
            <w:r>
              <w:br/>
            </w:r>
            <w:r>
              <w:rPr>
                <w:rFonts w:ascii="Times New Roman"/>
                <w:b w:val="false"/>
                <w:i w:val="false"/>
                <w:color w:val="000000"/>
                <w:sz w:val="20"/>
              </w:rPr>
              <w:t xml:space="preserve">
                         ТКБ N _____ </w:t>
            </w:r>
          </w:p>
          <w:p>
            <w:pPr>
              <w:spacing w:after="20"/>
              <w:ind w:left="20"/>
              <w:jc w:val="both"/>
            </w:pPr>
            <w:r>
              <w:rPr>
                <w:rFonts w:ascii="Times New Roman"/>
                <w:b w:val="false"/>
                <w:i w:val="false"/>
                <w:color w:val="000000"/>
                <w:sz w:val="20"/>
              </w:rPr>
              <w:t xml:space="preserve">Настоящий диплом выдан__________________________________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_____________________________ в том, что он__ в ___ году </w:t>
            </w:r>
            <w:r>
              <w:br/>
            </w:r>
            <w:r>
              <w:rPr>
                <w:rFonts w:ascii="Times New Roman"/>
                <w:b w:val="false"/>
                <w:i w:val="false"/>
                <w:color w:val="000000"/>
                <w:sz w:val="20"/>
              </w:rPr>
              <w:t xml:space="preserve">
поступил________________________________________________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в______ году окончил ____ полный курс ________________ </w:t>
            </w:r>
            <w:r>
              <w:br/>
            </w:r>
            <w:r>
              <w:rPr>
                <w:rFonts w:ascii="Times New Roman"/>
                <w:b w:val="false"/>
                <w:i w:val="false"/>
                <w:color w:val="000000"/>
                <w:sz w:val="20"/>
              </w:rPr>
              <w:t xml:space="preserve">
__________________________________________ по профессии,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специальности___________________________________________ </w:t>
            </w:r>
            <w:r>
              <w:br/>
            </w:r>
            <w:r>
              <w:rPr>
                <w:rFonts w:ascii="Times New Roman"/>
                <w:b w:val="false"/>
                <w:i w:val="false"/>
                <w:color w:val="000000"/>
                <w:sz w:val="20"/>
              </w:rPr>
              <w:t xml:space="preserve">
               (наименование профессии, специальности) </w:t>
            </w:r>
            <w:r>
              <w:br/>
            </w:r>
            <w:r>
              <w:rPr>
                <w:rFonts w:ascii="Times New Roman"/>
                <w:b w:val="false"/>
                <w:i w:val="false"/>
                <w:color w:val="000000"/>
                <w:sz w:val="20"/>
              </w:rPr>
              <w:t xml:space="preserve">
Решением квалификационной комиссии от "__" ________ года </w:t>
            </w:r>
            <w:r>
              <w:br/>
            </w:r>
            <w:r>
              <w:rPr>
                <w:rFonts w:ascii="Times New Roman"/>
                <w:b w:val="false"/>
                <w:i w:val="false"/>
                <w:color w:val="000000"/>
                <w:sz w:val="20"/>
              </w:rPr>
              <w:t xml:space="preserve">
ему (ей) присвоена квалификация 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39" w:id="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Приложение к диплому </w:t>
      </w:r>
      <w:r>
        <w:br/>
      </w:r>
      <w:r>
        <w:rPr>
          <w:rFonts w:ascii="Times New Roman"/>
          <w:b w:val="false"/>
          <w:i w:val="false"/>
          <w:color w:val="000000"/>
          <w:sz w:val="28"/>
        </w:rPr>
        <w:t xml:space="preserve">
          </w:t>
      </w:r>
      <w:r>
        <w:rPr>
          <w:rFonts w:ascii="Times New Roman"/>
          <w:b/>
          <w:i w:val="false"/>
          <w:color w:val="000000"/>
          <w:sz w:val="28"/>
        </w:rPr>
        <w:t xml:space="preserve">о техническом и профессиональном образовании </w:t>
      </w:r>
      <w:r>
        <w:br/>
      </w:r>
      <w:r>
        <w:rPr>
          <w:rFonts w:ascii="Times New Roman"/>
          <w:b w:val="false"/>
          <w:i w:val="false"/>
          <w:color w:val="000000"/>
          <w:sz w:val="28"/>
        </w:rPr>
        <w:t xml:space="preserve">
             (без диплома ТКБ N______недействительно) </w:t>
      </w:r>
    </w:p>
    <w:bookmarkEnd w:id="5"/>
    <w:p>
      <w:pPr>
        <w:spacing w:after="0"/>
        <w:ind w:left="0"/>
        <w:jc w:val="both"/>
      </w:pP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 время обучения с _____ года по _____ год в _______ </w:t>
      </w:r>
      <w:r>
        <w:br/>
      </w:r>
      <w:r>
        <w:rPr>
          <w:rFonts w:ascii="Times New Roman"/>
          <w:b w:val="false"/>
          <w:i w:val="false"/>
          <w:color w:val="000000"/>
          <w:sz w:val="28"/>
        </w:rPr>
        <w:t xml:space="preserve">
       ________________________________________по профессии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 xml:space="preserve">
      специальности___________________________________ </w:t>
      </w:r>
      <w:r>
        <w:br/>
      </w:r>
      <w:r>
        <w:rPr>
          <w:rFonts w:ascii="Times New Roman"/>
          <w:b w:val="false"/>
          <w:i w:val="false"/>
          <w:color w:val="000000"/>
          <w:sz w:val="28"/>
        </w:rPr>
        <w:t xml:space="preserve">
                (наименование профессии, специальности) </w:t>
      </w:r>
      <w:r>
        <w:br/>
      </w:r>
      <w:r>
        <w:rPr>
          <w:rFonts w:ascii="Times New Roman"/>
          <w:b w:val="false"/>
          <w:i w:val="false"/>
          <w:color w:val="000000"/>
          <w:sz w:val="28"/>
        </w:rPr>
        <w:t xml:space="preserve">
      показал_______соответствующие знания по следующим дисциплинам: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5016"/>
        <w:gridCol w:w="3282"/>
        <w:gridCol w:w="3980"/>
      </w:tblGrid>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директора </w:t>
      </w:r>
      <w:r>
        <w:br/>
      </w:r>
      <w:r>
        <w:rPr>
          <w:rFonts w:ascii="Times New Roman"/>
          <w:b w:val="false"/>
          <w:i w:val="false"/>
          <w:color w:val="000000"/>
          <w:sz w:val="28"/>
        </w:rPr>
        <w:t xml:space="preserve">
      по учебной работе   ______________ _______________ </w:t>
      </w:r>
    </w:p>
    <w:p>
      <w:pPr>
        <w:spacing w:after="0"/>
        <w:ind w:left="0"/>
        <w:jc w:val="both"/>
      </w:pPr>
      <w:r>
        <w:rPr>
          <w:rFonts w:ascii="Times New Roman"/>
          <w:b w:val="false"/>
          <w:i w:val="false"/>
          <w:color w:val="000000"/>
          <w:sz w:val="28"/>
        </w:rPr>
        <w:t xml:space="preserve">      Руководитель группы ______________ _______________ </w:t>
      </w:r>
      <w:r>
        <w:br/>
      </w:r>
      <w:r>
        <w:rPr>
          <w:rFonts w:ascii="Times New Roman"/>
          <w:b w:val="false"/>
          <w:i w:val="false"/>
          <w:color w:val="000000"/>
          <w:sz w:val="28"/>
        </w:rPr>
        <w:t xml:space="preserve">
      М.П. </w:t>
      </w:r>
    </w:p>
    <w:bookmarkStart w:name="z40" w:id="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Техникалық және кәсіптік білім туралы </w:t>
      </w:r>
      <w:r>
        <w:br/>
      </w:r>
      <w:r>
        <w:rPr>
          <w:rFonts w:ascii="Times New Roman"/>
          <w:b w:val="false"/>
          <w:i w:val="false"/>
          <w:color w:val="000000"/>
          <w:sz w:val="28"/>
        </w:rPr>
        <w:t>
</w:t>
      </w:r>
      <w:r>
        <w:rPr>
          <w:rFonts w:ascii="Times New Roman"/>
          <w:b/>
          <w:i w:val="false"/>
          <w:color w:val="000000"/>
          <w:sz w:val="28"/>
        </w:rPr>
        <w:t xml:space="preserve">                     дипломға қосымша </w:t>
      </w:r>
      <w:r>
        <w:br/>
      </w:r>
      <w:r>
        <w:rPr>
          <w:rFonts w:ascii="Times New Roman"/>
          <w:b w:val="false"/>
          <w:i w:val="false"/>
          <w:color w:val="000000"/>
          <w:sz w:val="28"/>
        </w:rPr>
        <w:t xml:space="preserve">
                (ТКБ N______дипломсыз жарамсыз) </w:t>
      </w:r>
      <w:r>
        <w:br/>
      </w:r>
      <w:r>
        <w:rPr>
          <w:rFonts w:ascii="Times New Roman"/>
          <w:b w:val="false"/>
          <w:i w:val="false"/>
          <w:color w:val="000000"/>
          <w:sz w:val="28"/>
        </w:rPr>
        <w:t xml:space="preserve">
            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_________жылдан бастап__________жылға дейін </w:t>
      </w:r>
      <w:r>
        <w:br/>
      </w:r>
      <w:r>
        <w:rPr>
          <w:rFonts w:ascii="Times New Roman"/>
          <w:b w:val="false"/>
          <w:i w:val="false"/>
          <w:color w:val="000000"/>
          <w:sz w:val="28"/>
        </w:rPr>
        <w:t xml:space="preserve">
             _______________________________________ </w:t>
      </w:r>
      <w:r>
        <w:br/>
      </w:r>
      <w:r>
        <w:rPr>
          <w:rFonts w:ascii="Times New Roman"/>
          <w:b w:val="false"/>
          <w:i w:val="false"/>
          <w:color w:val="000000"/>
          <w:sz w:val="28"/>
        </w:rPr>
        <w:t xml:space="preserve">
                (білім беру ұйымының толық атауы) </w:t>
      </w:r>
      <w:r>
        <w:br/>
      </w:r>
      <w:r>
        <w:rPr>
          <w:rFonts w:ascii="Times New Roman"/>
          <w:b w:val="false"/>
          <w:i w:val="false"/>
          <w:color w:val="000000"/>
          <w:sz w:val="28"/>
        </w:rPr>
        <w:t xml:space="preserve">
     ______________________кәсiбi, мамандығы бойынша оқу барысында </w:t>
      </w:r>
      <w:r>
        <w:br/>
      </w:r>
      <w:r>
        <w:rPr>
          <w:rFonts w:ascii="Times New Roman"/>
          <w:b w:val="false"/>
          <w:i w:val="false"/>
          <w:color w:val="000000"/>
          <w:sz w:val="28"/>
        </w:rPr>
        <w:t xml:space="preserve">
   (кәсіптің, мамандықтың толық атауы) </w:t>
      </w:r>
      <w:r>
        <w:br/>
      </w:r>
      <w:r>
        <w:rPr>
          <w:rFonts w:ascii="Times New Roman"/>
          <w:b w:val="false"/>
          <w:i w:val="false"/>
          <w:color w:val="000000"/>
          <w:sz w:val="28"/>
        </w:rPr>
        <w:t xml:space="preserve">
                мынадай пәндерден тиісті білімін көpceттi: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5"/>
        <w:gridCol w:w="3608"/>
        <w:gridCol w:w="3473"/>
        <w:gridCol w:w="4664"/>
      </w:tblGrid>
      <w:tr>
        <w:trPr>
          <w:trHeight w:val="54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N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атауы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Директордың оқу жұмысы </w:t>
      </w:r>
      <w:r>
        <w:br/>
      </w:r>
      <w:r>
        <w:rPr>
          <w:rFonts w:ascii="Times New Roman"/>
          <w:b w:val="false"/>
          <w:i w:val="false"/>
          <w:color w:val="000000"/>
          <w:sz w:val="28"/>
        </w:rPr>
        <w:t xml:space="preserve">
      жөніндегі орынбасары______________ _______________ </w:t>
      </w:r>
    </w:p>
    <w:p>
      <w:pPr>
        <w:spacing w:after="0"/>
        <w:ind w:left="0"/>
        <w:jc w:val="both"/>
      </w:pPr>
      <w:r>
        <w:rPr>
          <w:rFonts w:ascii="Times New Roman"/>
          <w:b w:val="false"/>
          <w:i w:val="false"/>
          <w:color w:val="000000"/>
          <w:sz w:val="28"/>
        </w:rPr>
        <w:t xml:space="preserve">      Топ жетекшісі______________ _______________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Орта бiлiмнен кейінгі білім туралы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Осы диплом 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 берiлдi. </w:t>
            </w:r>
            <w:r>
              <w:br/>
            </w:r>
            <w:r>
              <w:rPr>
                <w:rFonts w:ascii="Times New Roman"/>
                <w:b w:val="false"/>
                <w:i w:val="false"/>
                <w:color w:val="000000"/>
                <w:sz w:val="20"/>
              </w:rPr>
              <w:t xml:space="preserve">
Ол_________жылы___________________________________________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 толық курсын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__________________________ мамандығы бойынша бітіріп шықты.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13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w:t>
            </w:r>
            <w:r>
              <w:rPr>
                <w:rFonts w:ascii="Times New Roman"/>
                <w:b/>
                <w:i w:val="false"/>
                <w:color w:val="000000"/>
                <w:sz w:val="20"/>
              </w:rPr>
              <w:t xml:space="preserve">о послесреднем образовании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Настоящий диплом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 в том, что он _____ в _____ году </w:t>
            </w:r>
            <w:r>
              <w:br/>
            </w:r>
            <w:r>
              <w:rPr>
                <w:rFonts w:ascii="Times New Roman"/>
                <w:b w:val="false"/>
                <w:i w:val="false"/>
                <w:color w:val="000000"/>
                <w:sz w:val="20"/>
              </w:rPr>
              <w:t xml:space="preserve">
поступил_________________________________________________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______ году окончил ____ полный курс ________________ </w:t>
            </w:r>
            <w:r>
              <w:br/>
            </w:r>
            <w:r>
              <w:rPr>
                <w:rFonts w:ascii="Times New Roman"/>
                <w:b w:val="false"/>
                <w:i w:val="false"/>
                <w:color w:val="000000"/>
                <w:sz w:val="20"/>
              </w:rPr>
              <w:t xml:space="preserve">
____________________________________________ организации,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 специальности 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Решением квалификационной комиссии от "__" _______ года </w:t>
            </w:r>
            <w:r>
              <w:br/>
            </w:r>
            <w:r>
              <w:rPr>
                <w:rFonts w:ascii="Times New Roman"/>
                <w:b w:val="false"/>
                <w:i w:val="false"/>
                <w:color w:val="000000"/>
                <w:sz w:val="20"/>
              </w:rPr>
              <w:t xml:space="preserve">
ему (ей) присвоена квалификация 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53"/>
      </w:tblGrid>
      <w:tr>
        <w:trPr>
          <w:trHeight w:val="3480" w:hRule="atLeast"/>
        </w:trPr>
        <w:tc>
          <w:tcPr>
            <w:tcW w:w="1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Орта білімнен кейінгі бiлiм туралы </w:t>
            </w:r>
            <w:r>
              <w:br/>
            </w:r>
            <w:r>
              <w:rPr>
                <w:rFonts w:ascii="Times New Roman"/>
                <w:b w:val="false"/>
                <w:i w:val="false"/>
                <w:color w:val="000000"/>
                <w:sz w:val="20"/>
              </w:rPr>
              <w:t xml:space="preserve">
                            </w:t>
            </w:r>
            <w:r>
              <w:rPr>
                <w:rFonts w:ascii="Times New Roman"/>
                <w:b/>
                <w:i w:val="false"/>
                <w:color w:val="000000"/>
                <w:sz w:val="20"/>
              </w:rPr>
              <w:t xml:space="preserve">үздік </w:t>
            </w:r>
            <w:r>
              <w:br/>
            </w:r>
            <w:r>
              <w:rPr>
                <w:rFonts w:ascii="Times New Roman"/>
                <w:b w:val="false"/>
                <w:i w:val="false"/>
                <w:color w:val="000000"/>
                <w:sz w:val="20"/>
              </w:rPr>
              <w:t xml:space="preserve">
                            </w:t>
            </w:r>
            <w:r>
              <w:rPr>
                <w:rFonts w:ascii="Times New Roman"/>
                <w:b/>
                <w:i w:val="false"/>
                <w:color w:val="000000"/>
                <w:sz w:val="20"/>
              </w:rPr>
              <w:t xml:space="preserve">ДИПЛОМ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Осы диплом 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 берiлдi. </w:t>
            </w:r>
            <w:r>
              <w:br/>
            </w:r>
            <w:r>
              <w:rPr>
                <w:rFonts w:ascii="Times New Roman"/>
                <w:b w:val="false"/>
                <w:i w:val="false"/>
                <w:color w:val="000000"/>
                <w:sz w:val="20"/>
              </w:rPr>
              <w:t xml:space="preserve">
Ол________жылы____________________________________________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______________________________________________толық курсын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__________________________ мамандығы бойынша бітіріп шықты.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_______________________________________ </w:t>
            </w:r>
            <w:r>
              <w:br/>
            </w:r>
            <w:r>
              <w:rPr>
                <w:rFonts w:ascii="Times New Roman"/>
                <w:b w:val="false"/>
                <w:i w:val="false"/>
                <w:color w:val="000000"/>
                <w:sz w:val="20"/>
              </w:rPr>
              <w:t xml:space="preserve">
_____ жылғы "_____" 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ДИПЛОМ </w:t>
            </w:r>
            <w:r>
              <w:br/>
            </w:r>
            <w:r>
              <w:rPr>
                <w:rFonts w:ascii="Times New Roman"/>
                <w:b w:val="false"/>
                <w:i w:val="false"/>
                <w:color w:val="000000"/>
                <w:sz w:val="20"/>
              </w:rPr>
              <w:t xml:space="preserve">
                      с отличием </w:t>
            </w:r>
            <w:r>
              <w:br/>
            </w:r>
            <w:r>
              <w:rPr>
                <w:rFonts w:ascii="Times New Roman"/>
                <w:b w:val="false"/>
                <w:i w:val="false"/>
                <w:color w:val="000000"/>
                <w:sz w:val="20"/>
              </w:rPr>
              <w:t xml:space="preserve">
                 </w:t>
            </w:r>
            <w:r>
              <w:rPr>
                <w:rFonts w:ascii="Times New Roman"/>
                <w:b/>
                <w:i w:val="false"/>
                <w:color w:val="000000"/>
                <w:sz w:val="20"/>
              </w:rPr>
              <w:t xml:space="preserve">о послесреднем образовании </w:t>
            </w:r>
            <w:r>
              <w:br/>
            </w:r>
            <w:r>
              <w:rPr>
                <w:rFonts w:ascii="Times New Roman"/>
                <w:b w:val="false"/>
                <w:i w:val="false"/>
                <w:color w:val="000000"/>
                <w:sz w:val="20"/>
              </w:rPr>
              <w:t xml:space="preserve">
                        ОБКБ N _____ </w:t>
            </w:r>
          </w:p>
          <w:p>
            <w:pPr>
              <w:spacing w:after="20"/>
              <w:ind w:left="20"/>
              <w:jc w:val="both"/>
            </w:pPr>
            <w:r>
              <w:rPr>
                <w:rFonts w:ascii="Times New Roman"/>
                <w:b w:val="false"/>
                <w:i w:val="false"/>
                <w:color w:val="000000"/>
                <w:sz w:val="20"/>
              </w:rPr>
              <w:t xml:space="preserve">Настоящий диплом выдан 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 в ____ году поступил___________________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в____ году окончил ____ полный курс _______организации,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(наименование организации образования) </w:t>
            </w:r>
            <w:r>
              <w:br/>
            </w:r>
            <w:r>
              <w:rPr>
                <w:rFonts w:ascii="Times New Roman"/>
                <w:b w:val="false"/>
                <w:i w:val="false"/>
                <w:color w:val="000000"/>
                <w:sz w:val="20"/>
              </w:rPr>
              <w:t xml:space="preserve">
по специальности ________________________________________ </w:t>
            </w:r>
            <w:r>
              <w:br/>
            </w:r>
            <w:r>
              <w:rPr>
                <w:rFonts w:ascii="Times New Roman"/>
                <w:b w:val="false"/>
                <w:i w:val="false"/>
                <w:color w:val="000000"/>
                <w:sz w:val="20"/>
              </w:rPr>
              <w:t xml:space="preserve">
                      (наименование специальности) </w:t>
            </w:r>
            <w:r>
              <w:br/>
            </w:r>
            <w:r>
              <w:rPr>
                <w:rFonts w:ascii="Times New Roman"/>
                <w:b w:val="false"/>
                <w:i w:val="false"/>
                <w:color w:val="000000"/>
                <w:sz w:val="20"/>
              </w:rPr>
              <w:t xml:space="preserve">
Решением квалификационной комиссии от "__" _________ года </w:t>
            </w:r>
            <w:r>
              <w:br/>
            </w:r>
            <w:r>
              <w:rPr>
                <w:rFonts w:ascii="Times New Roman"/>
                <w:b w:val="false"/>
                <w:i w:val="false"/>
                <w:color w:val="000000"/>
                <w:sz w:val="20"/>
              </w:rPr>
              <w:t xml:space="preserve">
ему (ей) присвоена квалификация _________________________ </w:t>
            </w:r>
            <w:r>
              <w:br/>
            </w:r>
            <w:r>
              <w:rPr>
                <w:rFonts w:ascii="Times New Roman"/>
                <w:b w:val="false"/>
                <w:i w:val="false"/>
                <w:color w:val="000000"/>
                <w:sz w:val="20"/>
              </w:rPr>
              <w:t xml:space="preserve">
_________________________________________________________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bookmarkStart w:name="z41" w:id="7"/>
    <w:p>
      <w:pPr>
        <w:spacing w:after="0"/>
        <w:ind w:left="0"/>
        <w:jc w:val="both"/>
      </w:pPr>
      <w:r>
        <w:rPr>
          <w:rFonts w:ascii="Times New Roman"/>
          <w:b w:val="false"/>
          <w:i w:val="false"/>
          <w:color w:val="000000"/>
          <w:sz w:val="28"/>
        </w:rPr>
        <w:t>
</w:t>
      </w:r>
      <w:r>
        <w:rPr>
          <w:rFonts w:ascii="Times New Roman"/>
          <w:b/>
          <w:i w:val="false"/>
          <w:color w:val="000000"/>
          <w:sz w:val="28"/>
        </w:rPr>
        <w:t xml:space="preserve">                   Приложение к диплому </w:t>
      </w:r>
      <w:r>
        <w:br/>
      </w:r>
      <w:r>
        <w:rPr>
          <w:rFonts w:ascii="Times New Roman"/>
          <w:b w:val="false"/>
          <w:i w:val="false"/>
          <w:color w:val="000000"/>
          <w:sz w:val="28"/>
        </w:rPr>
        <w:t>
</w:t>
      </w:r>
      <w:r>
        <w:rPr>
          <w:rFonts w:ascii="Times New Roman"/>
          <w:b/>
          <w:i w:val="false"/>
          <w:color w:val="000000"/>
          <w:sz w:val="28"/>
        </w:rPr>
        <w:t xml:space="preserve">                о послесреднем образовании </w:t>
      </w:r>
      <w:r>
        <w:br/>
      </w:r>
      <w:r>
        <w:rPr>
          <w:rFonts w:ascii="Times New Roman"/>
          <w:b w:val="false"/>
          <w:i w:val="false"/>
          <w:color w:val="000000"/>
          <w:sz w:val="28"/>
        </w:rPr>
        <w:t xml:space="preserve">
           (без диплома ОБКБ N _____ недействительно) </w:t>
      </w:r>
      <w:r>
        <w:br/>
      </w:r>
      <w:r>
        <w:rPr>
          <w:rFonts w:ascii="Times New Roman"/>
          <w:b w:val="false"/>
          <w:i w:val="false"/>
          <w:color w:val="000000"/>
          <w:sz w:val="28"/>
        </w:rPr>
        <w:t xml:space="preserve">
        ___________________________________________________ </w:t>
      </w:r>
      <w:r>
        <w:br/>
      </w:r>
      <w:r>
        <w:rPr>
          <w:rFonts w:ascii="Times New Roman"/>
          <w:b w:val="false"/>
          <w:i w:val="false"/>
          <w:color w:val="000000"/>
          <w:sz w:val="28"/>
        </w:rPr>
        <w:t xml:space="preserve">
                      (фамилия, имя, отчество) </w:t>
      </w:r>
      <w:r>
        <w:br/>
      </w:r>
      <w:r>
        <w:rPr>
          <w:rFonts w:ascii="Times New Roman"/>
          <w:b w:val="false"/>
          <w:i w:val="false"/>
          <w:color w:val="000000"/>
          <w:sz w:val="28"/>
        </w:rPr>
        <w:t xml:space="preserve">
    за время обучения с ___ года по ___ год в ________ ________ </w:t>
      </w:r>
      <w:r>
        <w:br/>
      </w:r>
      <w:r>
        <w:rPr>
          <w:rFonts w:ascii="Times New Roman"/>
          <w:b w:val="false"/>
          <w:i w:val="false"/>
          <w:color w:val="000000"/>
          <w:sz w:val="28"/>
        </w:rPr>
        <w:t xml:space="preserve">
      _______________________________________________________ </w:t>
      </w:r>
      <w:r>
        <w:br/>
      </w:r>
      <w:r>
        <w:rPr>
          <w:rFonts w:ascii="Times New Roman"/>
          <w:b w:val="false"/>
          <w:i w:val="false"/>
          <w:color w:val="000000"/>
          <w:sz w:val="28"/>
        </w:rPr>
        <w:t xml:space="preserve">
           (полное наименование организации образования) </w:t>
      </w:r>
      <w:r>
        <w:br/>
      </w:r>
      <w:r>
        <w:rPr>
          <w:rFonts w:ascii="Times New Roman"/>
          <w:b w:val="false"/>
          <w:i w:val="false"/>
          <w:color w:val="000000"/>
          <w:sz w:val="28"/>
        </w:rPr>
        <w:t xml:space="preserve">
    по специальности___________________________________________ </w:t>
      </w:r>
      <w:r>
        <w:br/>
      </w:r>
      <w:r>
        <w:rPr>
          <w:rFonts w:ascii="Times New Roman"/>
          <w:b w:val="false"/>
          <w:i w:val="false"/>
          <w:color w:val="000000"/>
          <w:sz w:val="28"/>
        </w:rPr>
        <w:t xml:space="preserve">
                           (наименование специальности) </w:t>
      </w:r>
      <w:r>
        <w:br/>
      </w:r>
      <w:r>
        <w:rPr>
          <w:rFonts w:ascii="Times New Roman"/>
          <w:b w:val="false"/>
          <w:i w:val="false"/>
          <w:color w:val="000000"/>
          <w:sz w:val="28"/>
        </w:rPr>
        <w:t xml:space="preserve">
     показал __ соответствующие знания по следующим дисциплинам: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5004"/>
        <w:gridCol w:w="3425"/>
        <w:gridCol w:w="384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п/п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дисциплин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Итоговая оценка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Количество часов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Заместитель директора </w:t>
      </w:r>
      <w:r>
        <w:br/>
      </w:r>
      <w:r>
        <w:rPr>
          <w:rFonts w:ascii="Times New Roman"/>
          <w:b w:val="false"/>
          <w:i w:val="false"/>
          <w:color w:val="000000"/>
          <w:sz w:val="28"/>
        </w:rPr>
        <w:t xml:space="preserve">
      по учебной работе ______________ _______________ </w:t>
      </w:r>
    </w:p>
    <w:p>
      <w:pPr>
        <w:spacing w:after="0"/>
        <w:ind w:left="0"/>
        <w:jc w:val="both"/>
      </w:pPr>
      <w:r>
        <w:rPr>
          <w:rFonts w:ascii="Times New Roman"/>
          <w:b w:val="false"/>
          <w:i w:val="false"/>
          <w:color w:val="000000"/>
          <w:sz w:val="28"/>
        </w:rPr>
        <w:t xml:space="preserve">      Руководитель группы ______________ _______________ </w:t>
      </w:r>
      <w:r>
        <w:br/>
      </w:r>
      <w:r>
        <w:rPr>
          <w:rFonts w:ascii="Times New Roman"/>
          <w:b w:val="false"/>
          <w:i w:val="false"/>
          <w:color w:val="000000"/>
          <w:sz w:val="28"/>
        </w:rPr>
        <w:t xml:space="preserve">
      М.П. </w:t>
      </w:r>
    </w:p>
    <w:bookmarkStart w:name="z42" w:id="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Орта білімнен кейінгі білім туралы </w:t>
      </w:r>
      <w:r>
        <w:br/>
      </w:r>
      <w:r>
        <w:rPr>
          <w:rFonts w:ascii="Times New Roman"/>
          <w:b w:val="false"/>
          <w:i w:val="false"/>
          <w:color w:val="000000"/>
          <w:sz w:val="28"/>
        </w:rPr>
        <w:t>
</w:t>
      </w:r>
      <w:r>
        <w:rPr>
          <w:rFonts w:ascii="Times New Roman"/>
          <w:b/>
          <w:i w:val="false"/>
          <w:color w:val="000000"/>
          <w:sz w:val="28"/>
        </w:rPr>
        <w:t xml:space="preserve">                     дипломға қосымша </w:t>
      </w:r>
      <w:r>
        <w:br/>
      </w:r>
      <w:r>
        <w:rPr>
          <w:rFonts w:ascii="Times New Roman"/>
          <w:b w:val="false"/>
          <w:i w:val="false"/>
          <w:color w:val="000000"/>
          <w:sz w:val="28"/>
        </w:rPr>
        <w:t xml:space="preserve">
                (ОБКБ N______ дипломсыз жарамсыз) </w:t>
      </w:r>
      <w:r>
        <w:br/>
      </w:r>
      <w:r>
        <w:rPr>
          <w:rFonts w:ascii="Times New Roman"/>
          <w:b w:val="false"/>
          <w:i w:val="false"/>
          <w:color w:val="000000"/>
          <w:sz w:val="28"/>
        </w:rPr>
        <w:t xml:space="preserve">
          _____________________________________________ </w:t>
      </w:r>
      <w:r>
        <w:br/>
      </w:r>
      <w:r>
        <w:rPr>
          <w:rFonts w:ascii="Times New Roman"/>
          <w:b w:val="false"/>
          <w:i w:val="false"/>
          <w:color w:val="000000"/>
          <w:sz w:val="28"/>
        </w:rPr>
        <w:t xml:space="preserve">
                    (тегі, аты, әкесінің аты) </w:t>
      </w:r>
      <w:r>
        <w:br/>
      </w:r>
      <w:r>
        <w:rPr>
          <w:rFonts w:ascii="Times New Roman"/>
          <w:b w:val="false"/>
          <w:i w:val="false"/>
          <w:color w:val="000000"/>
          <w:sz w:val="28"/>
        </w:rPr>
        <w:t xml:space="preserve">
            _________жылдан бастап__________жылға дейін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(білім беру ұйымының толык атауы) </w:t>
      </w:r>
      <w:r>
        <w:br/>
      </w:r>
      <w:r>
        <w:rPr>
          <w:rFonts w:ascii="Times New Roman"/>
          <w:b w:val="false"/>
          <w:i w:val="false"/>
          <w:color w:val="000000"/>
          <w:sz w:val="28"/>
        </w:rPr>
        <w:t xml:space="preserve">
      оқу барысында________________________________мамандығы </w:t>
      </w:r>
      <w:r>
        <w:br/>
      </w:r>
      <w:r>
        <w:rPr>
          <w:rFonts w:ascii="Times New Roman"/>
          <w:b w:val="false"/>
          <w:i w:val="false"/>
          <w:color w:val="000000"/>
          <w:sz w:val="28"/>
        </w:rPr>
        <w:t xml:space="preserve">
          бойынша мынадай пәндерден тиісті білімін көpceттi: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3966"/>
        <w:gridCol w:w="3737"/>
        <w:gridCol w:w="4369"/>
      </w:tblGrid>
      <w:tr>
        <w:trPr>
          <w:trHeight w:val="54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P/c N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атауы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Қорытынды баға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саны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Директордың оқу жұмысы </w:t>
      </w:r>
      <w:r>
        <w:br/>
      </w:r>
      <w:r>
        <w:rPr>
          <w:rFonts w:ascii="Times New Roman"/>
          <w:b w:val="false"/>
          <w:i w:val="false"/>
          <w:color w:val="000000"/>
          <w:sz w:val="28"/>
        </w:rPr>
        <w:t xml:space="preserve">
      жөніндегі орынбасары______________ _______________ </w:t>
      </w:r>
    </w:p>
    <w:p>
      <w:pPr>
        <w:spacing w:after="0"/>
        <w:ind w:left="0"/>
        <w:jc w:val="both"/>
      </w:pPr>
      <w:r>
        <w:rPr>
          <w:rFonts w:ascii="Times New Roman"/>
          <w:b w:val="false"/>
          <w:i w:val="false"/>
          <w:color w:val="000000"/>
          <w:sz w:val="28"/>
        </w:rPr>
        <w:t xml:space="preserve">      Топ жетекшісі______________ _______________ </w:t>
      </w:r>
      <w:r>
        <w:br/>
      </w:r>
      <w:r>
        <w:rPr>
          <w:rFonts w:ascii="Times New Roman"/>
          <w:b w:val="false"/>
          <w:i w:val="false"/>
          <w:color w:val="000000"/>
          <w:sz w:val="28"/>
        </w:rPr>
        <w:t xml:space="preserve">
      М.О.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3480" w:hRule="atLeast"/>
        </w:trPr>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Кәсіптік бiлiм алуы туралы </w:t>
            </w:r>
            <w:r>
              <w:br/>
            </w:r>
            <w:r>
              <w:rPr>
                <w:rFonts w:ascii="Times New Roman"/>
                <w:b w:val="false"/>
                <w:i w:val="false"/>
                <w:color w:val="000000"/>
                <w:sz w:val="20"/>
              </w:rPr>
              <w:t xml:space="preserve">
                           </w:t>
            </w:r>
            <w:r>
              <w:rPr>
                <w:rFonts w:ascii="Times New Roman"/>
                <w:b/>
                <w:i w:val="false"/>
                <w:color w:val="000000"/>
                <w:sz w:val="20"/>
              </w:rPr>
              <w:t xml:space="preserve">КУӘЛІК </w:t>
            </w:r>
            <w:r>
              <w:br/>
            </w:r>
            <w:r>
              <w:rPr>
                <w:rFonts w:ascii="Times New Roman"/>
                <w:b w:val="false"/>
                <w:i w:val="false"/>
                <w:color w:val="000000"/>
                <w:sz w:val="20"/>
              </w:rPr>
              <w:t xml:space="preserve">
                       КБ N ______ </w:t>
            </w:r>
          </w:p>
          <w:p>
            <w:pPr>
              <w:spacing w:after="20"/>
              <w:ind w:left="20"/>
              <w:jc w:val="both"/>
            </w:pPr>
            <w:r>
              <w:rPr>
                <w:rFonts w:ascii="Times New Roman"/>
                <w:b w:val="false"/>
                <w:i w:val="false"/>
                <w:color w:val="000000"/>
                <w:sz w:val="20"/>
              </w:rPr>
              <w:t xml:space="preserve">Осы диплом ___________________________________________________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______________________________________________________берiлдi. </w:t>
            </w:r>
            <w:r>
              <w:br/>
            </w:r>
            <w:r>
              <w:rPr>
                <w:rFonts w:ascii="Times New Roman"/>
                <w:b w:val="false"/>
                <w:i w:val="false"/>
                <w:color w:val="000000"/>
                <w:sz w:val="20"/>
              </w:rPr>
              <w:t xml:space="preserve">
Ол _____ жылғы "___" __________ бастап жылғы "___"____________ </w:t>
            </w:r>
            <w:r>
              <w:br/>
            </w:r>
            <w:r>
              <w:rPr>
                <w:rFonts w:ascii="Times New Roman"/>
                <w:b w:val="false"/>
                <w:i w:val="false"/>
                <w:color w:val="000000"/>
                <w:sz w:val="20"/>
              </w:rPr>
              <w:t xml:space="preserve">
кезеңінде оқып, 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_____жылы______________________________________ кәсібі бойынша </w:t>
            </w:r>
            <w:r>
              <w:br/>
            </w:r>
            <w:r>
              <w:rPr>
                <w:rFonts w:ascii="Times New Roman"/>
                <w:b w:val="false"/>
                <w:i w:val="false"/>
                <w:color w:val="000000"/>
                <w:sz w:val="20"/>
              </w:rPr>
              <w:t xml:space="preserve">
толық курсын бітіріп шықты және кәсіптік оқудың толық </w:t>
            </w:r>
            <w:r>
              <w:br/>
            </w:r>
            <w:r>
              <w:rPr>
                <w:rFonts w:ascii="Times New Roman"/>
                <w:b w:val="false"/>
                <w:i w:val="false"/>
                <w:color w:val="000000"/>
                <w:sz w:val="20"/>
              </w:rPr>
              <w:t xml:space="preserve">
курсын бітіргеннен кейін мынадай білімін көрсетті: </w:t>
            </w:r>
            <w:r>
              <w:br/>
            </w:r>
            <w:r>
              <w:rPr>
                <w:rFonts w:ascii="Times New Roman"/>
                <w:b w:val="false"/>
                <w:i w:val="false"/>
                <w:color w:val="000000"/>
                <w:sz w:val="20"/>
              </w:rPr>
              <w:t xml:space="preserve">
   Пәндердің атауы                Бағалары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Біліктілік комиссиясының ______ жылғы "___" ______________ </w:t>
            </w:r>
            <w:r>
              <w:br/>
            </w:r>
            <w:r>
              <w:rPr>
                <w:rFonts w:ascii="Times New Roman"/>
                <w:b w:val="false"/>
                <w:i w:val="false"/>
                <w:color w:val="000000"/>
                <w:sz w:val="20"/>
              </w:rPr>
              <w:t xml:space="preserve">
шешімімен оған _______________________ біліктілігі берілді. </w:t>
            </w:r>
          </w:p>
          <w:p>
            <w:pPr>
              <w:spacing w:after="20"/>
              <w:ind w:left="20"/>
              <w:jc w:val="both"/>
            </w:pPr>
            <w:r>
              <w:rPr>
                <w:rFonts w:ascii="Times New Roman"/>
                <w:b w:val="false"/>
                <w:i w:val="false"/>
                <w:color w:val="000000"/>
                <w:sz w:val="20"/>
              </w:rPr>
              <w:t xml:space="preserve">Директор                   _____________/______________/ </w:t>
            </w:r>
            <w:r>
              <w:br/>
            </w:r>
            <w:r>
              <w:rPr>
                <w:rFonts w:ascii="Times New Roman"/>
                <w:b w:val="false"/>
                <w:i w:val="false"/>
                <w:color w:val="000000"/>
                <w:sz w:val="20"/>
              </w:rPr>
              <w:t xml:space="preserve">
Директордың орынбасары     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Елдi мекен _____________________________ </w:t>
            </w:r>
            <w:r>
              <w:br/>
            </w:r>
            <w:r>
              <w:rPr>
                <w:rFonts w:ascii="Times New Roman"/>
                <w:b w:val="false"/>
                <w:i w:val="false"/>
                <w:color w:val="000000"/>
                <w:sz w:val="20"/>
              </w:rPr>
              <w:t xml:space="preserve">
_____ жылғы "_____" 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135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w:t>
            </w:r>
            <w:r>
              <w:br/>
            </w:r>
            <w:r>
              <w:rPr>
                <w:rFonts w:ascii="Times New Roman"/>
                <w:b w:val="false"/>
                <w:i w:val="false"/>
                <w:color w:val="000000"/>
                <w:sz w:val="20"/>
              </w:rPr>
              <w:t xml:space="preserve">
                  </w:t>
            </w:r>
            <w:r>
              <w:rPr>
                <w:rFonts w:ascii="Times New Roman"/>
                <w:b/>
                <w:i w:val="false"/>
                <w:color w:val="000000"/>
                <w:sz w:val="20"/>
              </w:rPr>
              <w:t xml:space="preserve">о профессиональном обучении </w:t>
            </w:r>
            <w:r>
              <w:br/>
            </w:r>
            <w:r>
              <w:rPr>
                <w:rFonts w:ascii="Times New Roman"/>
                <w:b w:val="false"/>
                <w:i w:val="false"/>
                <w:color w:val="000000"/>
                <w:sz w:val="20"/>
              </w:rPr>
              <w:t xml:space="preserve">
                           КБ N_____ </w:t>
            </w:r>
          </w:p>
          <w:p>
            <w:pPr>
              <w:spacing w:after="20"/>
              <w:ind w:left="20"/>
              <w:jc w:val="both"/>
            </w:pPr>
            <w:r>
              <w:rPr>
                <w:rFonts w:ascii="Times New Roman"/>
                <w:b w:val="false"/>
                <w:i w:val="false"/>
                <w:color w:val="000000"/>
                <w:sz w:val="20"/>
              </w:rPr>
              <w:t xml:space="preserve">Настоящее свидетельство выдано 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обучался (лась) с "___"___ года по "___" ____ год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_____ году окончил _________ полный курс __________________ </w:t>
            </w:r>
            <w:r>
              <w:br/>
            </w:r>
            <w:r>
              <w:rPr>
                <w:rFonts w:ascii="Times New Roman"/>
                <w:b w:val="false"/>
                <w:i w:val="false"/>
                <w:color w:val="000000"/>
                <w:sz w:val="20"/>
              </w:rPr>
              <w:t xml:space="preserve">
по профессии __________________________________________________ </w:t>
            </w:r>
            <w:r>
              <w:br/>
            </w:r>
            <w:r>
              <w:rPr>
                <w:rFonts w:ascii="Times New Roman"/>
                <w:b w:val="false"/>
                <w:i w:val="false"/>
                <w:color w:val="000000"/>
                <w:sz w:val="20"/>
              </w:rPr>
              <w:t xml:space="preserve">
и по окончании полного курса профессионального обучения </w:t>
            </w:r>
            <w:r>
              <w:br/>
            </w:r>
            <w:r>
              <w:rPr>
                <w:rFonts w:ascii="Times New Roman"/>
                <w:b w:val="false"/>
                <w:i w:val="false"/>
                <w:color w:val="000000"/>
                <w:sz w:val="20"/>
              </w:rPr>
              <w:t xml:space="preserve">
показал следующие знания: </w:t>
            </w:r>
          </w:p>
          <w:p>
            <w:pPr>
              <w:spacing w:after="20"/>
              <w:ind w:left="20"/>
              <w:jc w:val="both"/>
            </w:pPr>
            <w:r>
              <w:rPr>
                <w:rFonts w:ascii="Times New Roman"/>
                <w:b w:val="false"/>
                <w:i w:val="false"/>
                <w:color w:val="000000"/>
                <w:sz w:val="20"/>
              </w:rPr>
              <w:t xml:space="preserve">Наименование дисциплин             Оценки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_______________________      ______________________ </w:t>
            </w:r>
            <w:r>
              <w:br/>
            </w:r>
            <w:r>
              <w:rPr>
                <w:rFonts w:ascii="Times New Roman"/>
                <w:b w:val="false"/>
                <w:i w:val="false"/>
                <w:color w:val="000000"/>
                <w:sz w:val="20"/>
              </w:rPr>
              <w:t xml:space="preserve">
Решением квалификационной комиссии от "___" ________ года </w:t>
            </w:r>
            <w:r>
              <w:br/>
            </w:r>
            <w:r>
              <w:rPr>
                <w:rFonts w:ascii="Times New Roman"/>
                <w:b w:val="false"/>
                <w:i w:val="false"/>
                <w:color w:val="000000"/>
                <w:sz w:val="20"/>
              </w:rPr>
              <w:t xml:space="preserve">
ему (ей) присвоена квалификация ________________________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Директор              ____________/_____________/ </w:t>
            </w:r>
            <w:r>
              <w:br/>
            </w:r>
            <w:r>
              <w:rPr>
                <w:rFonts w:ascii="Times New Roman"/>
                <w:b w:val="false"/>
                <w:i w:val="false"/>
                <w:color w:val="000000"/>
                <w:sz w:val="20"/>
              </w:rPr>
              <w:t xml:space="preserve">
Заместитель директора 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Населенный пункт _______________________________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3"/>
      </w:tblGrid>
      <w:tr>
        <w:trPr>
          <w:trHeight w:val="3480" w:hRule="atLeast"/>
        </w:trPr>
        <w:tc>
          <w:tcPr>
            <w:tcW w:w="1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Біліктілік беру туралы </w:t>
            </w:r>
            <w:r>
              <w:br/>
            </w:r>
            <w:r>
              <w:rPr>
                <w:rFonts w:ascii="Times New Roman"/>
                <w:b w:val="false"/>
                <w:i w:val="false"/>
                <w:color w:val="000000"/>
                <w:sz w:val="20"/>
              </w:rPr>
              <w:t xml:space="preserve">
                            </w:t>
            </w:r>
            <w:r>
              <w:rPr>
                <w:rFonts w:ascii="Times New Roman"/>
                <w:b/>
                <w:i w:val="false"/>
                <w:color w:val="000000"/>
                <w:sz w:val="20"/>
              </w:rPr>
              <w:t xml:space="preserve">СЕРТИФИКАТ </w:t>
            </w:r>
            <w:r>
              <w:br/>
            </w:r>
            <w:r>
              <w:rPr>
                <w:rFonts w:ascii="Times New Roman"/>
                <w:b w:val="false"/>
                <w:i w:val="false"/>
                <w:color w:val="000000"/>
                <w:sz w:val="20"/>
              </w:rPr>
              <w:t xml:space="preserve">
                         КБ N _______ </w:t>
            </w:r>
          </w:p>
          <w:p>
            <w:pPr>
              <w:spacing w:after="20"/>
              <w:ind w:left="20"/>
              <w:jc w:val="both"/>
            </w:pPr>
            <w:r>
              <w:rPr>
                <w:rFonts w:ascii="Times New Roman"/>
                <w:b w:val="false"/>
                <w:i w:val="false"/>
                <w:color w:val="000000"/>
                <w:sz w:val="20"/>
              </w:rPr>
              <w:t xml:space="preserve">Осы сертификат 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Ол 20__ жылғы "___" _______ бастап "___"_______ кезеңінде______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(сертификаттау ұйымының атауы) </w:t>
            </w:r>
            <w:r>
              <w:br/>
            </w:r>
            <w:r>
              <w:rPr>
                <w:rFonts w:ascii="Times New Roman"/>
                <w:b w:val="false"/>
                <w:i w:val="false"/>
                <w:color w:val="000000"/>
                <w:sz w:val="20"/>
              </w:rPr>
              <w:t xml:space="preserve">
кәсібі (мамандығы) бойынша біліктілік емтиханын тапсырды. </w:t>
            </w:r>
          </w:p>
          <w:p>
            <w:pPr>
              <w:spacing w:after="20"/>
              <w:ind w:left="20"/>
              <w:jc w:val="both"/>
            </w:pPr>
            <w:r>
              <w:rPr>
                <w:rFonts w:ascii="Times New Roman"/>
                <w:b w:val="false"/>
                <w:i w:val="false"/>
                <w:color w:val="000000"/>
                <w:sz w:val="20"/>
              </w:rPr>
              <w:t xml:space="preserve">Біліктілік комиссиясының 20__ж. "___" ________ N ________ </w:t>
            </w:r>
            <w:r>
              <w:br/>
            </w:r>
            <w:r>
              <w:rPr>
                <w:rFonts w:ascii="Times New Roman"/>
                <w:b w:val="false"/>
                <w:i w:val="false"/>
                <w:color w:val="000000"/>
                <w:sz w:val="20"/>
              </w:rPr>
              <w:t xml:space="preserve">
хаттамасының шешімімен_____________________біліктілігі берілді. </w:t>
            </w:r>
          </w:p>
          <w:p>
            <w:pPr>
              <w:spacing w:after="20"/>
              <w:ind w:left="20"/>
              <w:jc w:val="both"/>
            </w:pPr>
            <w:r>
              <w:rPr>
                <w:rFonts w:ascii="Times New Roman"/>
                <w:b w:val="false"/>
                <w:i w:val="false"/>
                <w:color w:val="000000"/>
                <w:sz w:val="20"/>
              </w:rPr>
              <w:t xml:space="preserve">Ұйым басшысы    _____________ _________ </w:t>
            </w:r>
            <w:r>
              <w:br/>
            </w:r>
            <w:r>
              <w:rPr>
                <w:rFonts w:ascii="Times New Roman"/>
                <w:b w:val="false"/>
                <w:i w:val="false"/>
                <w:color w:val="000000"/>
                <w:sz w:val="20"/>
              </w:rPr>
              <w:t xml:space="preserve">
                     қолы        күні </w:t>
            </w:r>
          </w:p>
          <w:p>
            <w:pPr>
              <w:spacing w:after="20"/>
              <w:ind w:left="20"/>
              <w:jc w:val="both"/>
            </w:pPr>
            <w:r>
              <w:rPr>
                <w:rFonts w:ascii="Times New Roman"/>
                <w:b w:val="false"/>
                <w:i w:val="false"/>
                <w:color w:val="000000"/>
                <w:sz w:val="20"/>
              </w:rPr>
              <w:t xml:space="preserve">М.О.            200_ж. "___" ___________ </w:t>
            </w:r>
            <w:r>
              <w:br/>
            </w:r>
            <w:r>
              <w:rPr>
                <w:rFonts w:ascii="Times New Roman"/>
                <w:b w:val="false"/>
                <w:i w:val="false"/>
                <w:color w:val="000000"/>
                <w:sz w:val="20"/>
              </w:rPr>
              <w:t xml:space="preserve">
Елдi мекен _________________    Тiркеу нөмірі N__________ </w:t>
            </w:r>
            <w:r>
              <w:br/>
            </w:r>
            <w:r>
              <w:rPr>
                <w:rFonts w:ascii="Times New Roman"/>
                <w:b w:val="false"/>
                <w:i w:val="false"/>
                <w:color w:val="000000"/>
                <w:sz w:val="20"/>
              </w:rPr>
              <w:t xml:space="preserve">
             (қала, облыс)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13"/>
      </w:tblGrid>
      <w:tr>
        <w:trPr>
          <w:trHeight w:val="1350" w:hRule="atLeast"/>
        </w:trPr>
        <w:tc>
          <w:tcPr>
            <w:tcW w:w="1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СЕРТИФИКАТ </w:t>
            </w:r>
            <w:r>
              <w:br/>
            </w:r>
            <w:r>
              <w:rPr>
                <w:rFonts w:ascii="Times New Roman"/>
                <w:b w:val="false"/>
                <w:i w:val="false"/>
                <w:color w:val="000000"/>
                <w:sz w:val="20"/>
              </w:rPr>
              <w:t xml:space="preserve">
                     </w:t>
            </w:r>
            <w:r>
              <w:rPr>
                <w:rFonts w:ascii="Times New Roman"/>
                <w:b/>
                <w:i w:val="false"/>
                <w:color w:val="000000"/>
                <w:sz w:val="20"/>
              </w:rPr>
              <w:t xml:space="preserve">о присвоении квалификации </w:t>
            </w:r>
            <w:r>
              <w:br/>
            </w:r>
            <w:r>
              <w:rPr>
                <w:rFonts w:ascii="Times New Roman"/>
                <w:b w:val="false"/>
                <w:i w:val="false"/>
                <w:color w:val="000000"/>
                <w:sz w:val="20"/>
              </w:rPr>
              <w:t xml:space="preserve">
                             КБ N _____ </w:t>
            </w:r>
          </w:p>
          <w:p>
            <w:pPr>
              <w:spacing w:after="20"/>
              <w:ind w:left="20"/>
              <w:jc w:val="both"/>
            </w:pPr>
            <w:r>
              <w:rPr>
                <w:rFonts w:ascii="Times New Roman"/>
                <w:b w:val="false"/>
                <w:i w:val="false"/>
                <w:color w:val="000000"/>
                <w:sz w:val="20"/>
              </w:rPr>
              <w:t xml:space="preserve">Настоящий сертификат подтверждает, что_________________________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с "___" по "__" ______20__г. сдал (-а) квалификационный экзамен </w:t>
            </w:r>
            <w:r>
              <w:br/>
            </w:r>
            <w:r>
              <w:rPr>
                <w:rFonts w:ascii="Times New Roman"/>
                <w:b w:val="false"/>
                <w:i w:val="false"/>
                <w:color w:val="000000"/>
                <w:sz w:val="20"/>
              </w:rPr>
              <w:t xml:space="preserve">
по профессии (специальности)___________________________________ </w:t>
            </w:r>
            <w:r>
              <w:br/>
            </w:r>
            <w:r>
              <w:rPr>
                <w:rFonts w:ascii="Times New Roman"/>
                <w:b w:val="false"/>
                <w:i w:val="false"/>
                <w:color w:val="000000"/>
                <w:sz w:val="20"/>
              </w:rPr>
              <w:t xml:space="preserve">
_______________________________________________________________ </w:t>
            </w:r>
            <w:r>
              <w:br/>
            </w:r>
            <w:r>
              <w:rPr>
                <w:rFonts w:ascii="Times New Roman"/>
                <w:b w:val="false"/>
                <w:i w:val="false"/>
                <w:color w:val="000000"/>
                <w:sz w:val="20"/>
              </w:rPr>
              <w:t xml:space="preserve">
           (наименование организации сертификации) </w:t>
            </w:r>
          </w:p>
          <w:p>
            <w:pPr>
              <w:spacing w:after="20"/>
              <w:ind w:left="20"/>
              <w:jc w:val="both"/>
            </w:pPr>
            <w:r>
              <w:rPr>
                <w:rFonts w:ascii="Times New Roman"/>
                <w:b w:val="false"/>
                <w:i w:val="false"/>
                <w:color w:val="000000"/>
                <w:sz w:val="20"/>
              </w:rPr>
              <w:t xml:space="preserve">Решением Квалификационной комиссии </w:t>
            </w:r>
            <w:r>
              <w:br/>
            </w:r>
            <w:r>
              <w:rPr>
                <w:rFonts w:ascii="Times New Roman"/>
                <w:b w:val="false"/>
                <w:i w:val="false"/>
                <w:color w:val="000000"/>
                <w:sz w:val="20"/>
              </w:rPr>
              <w:t xml:space="preserve">
от "___"_______20__года протокол N_____ присвоена квалификация: </w:t>
            </w:r>
            <w:r>
              <w:br/>
            </w:r>
            <w:r>
              <w:rPr>
                <w:rFonts w:ascii="Times New Roman"/>
                <w:b w:val="false"/>
                <w:i w:val="false"/>
                <w:color w:val="000000"/>
                <w:sz w:val="20"/>
              </w:rPr>
              <w:t xml:space="preserve">
_______________________________________________________________ </w:t>
            </w:r>
          </w:p>
          <w:p>
            <w:pPr>
              <w:spacing w:after="20"/>
              <w:ind w:left="20"/>
              <w:jc w:val="both"/>
            </w:pPr>
            <w:r>
              <w:rPr>
                <w:rFonts w:ascii="Times New Roman"/>
                <w:b w:val="false"/>
                <w:i w:val="false"/>
                <w:color w:val="000000"/>
                <w:sz w:val="20"/>
              </w:rPr>
              <w:t xml:space="preserve">Руководитель организации    _____________ _________ </w:t>
            </w:r>
            <w:r>
              <w:br/>
            </w:r>
            <w:r>
              <w:rPr>
                <w:rFonts w:ascii="Times New Roman"/>
                <w:b w:val="false"/>
                <w:i w:val="false"/>
                <w:color w:val="000000"/>
                <w:sz w:val="20"/>
              </w:rPr>
              <w:t xml:space="preserve">
                               подпись      дата </w:t>
            </w:r>
            <w:r>
              <w:br/>
            </w:r>
            <w:r>
              <w:rPr>
                <w:rFonts w:ascii="Times New Roman"/>
                <w:b w:val="false"/>
                <w:i w:val="false"/>
                <w:color w:val="000000"/>
                <w:sz w:val="20"/>
              </w:rPr>
              <w:t xml:space="preserve">
М.П.                        "___"__________200_г. </w:t>
            </w:r>
            <w:r>
              <w:br/>
            </w:r>
            <w:r>
              <w:rPr>
                <w:rFonts w:ascii="Times New Roman"/>
                <w:b w:val="false"/>
                <w:i w:val="false"/>
                <w:color w:val="000000"/>
                <w:sz w:val="20"/>
              </w:rPr>
              <w:t xml:space="preserve">
Населенный пункт _____________   Регистрационный номер N _____ </w:t>
            </w:r>
            <w:r>
              <w:br/>
            </w:r>
            <w:r>
              <w:rPr>
                <w:rFonts w:ascii="Times New Roman"/>
                <w:b w:val="false"/>
                <w:i w:val="false"/>
                <w:color w:val="000000"/>
                <w:sz w:val="20"/>
              </w:rPr>
              <w:t xml:space="preserve">
                (город, область)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93"/>
        <w:gridCol w:w="700"/>
      </w:tblGrid>
      <w:tr>
        <w:trPr>
          <w:trHeight w:val="1350" w:hRule="atLeast"/>
        </w:trPr>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(ҚР Мемлекеттік елтаңбасы) 
ЖОҒАРЫ БІЛІМ ТУРАЛЫ </w:t>
            </w:r>
            <w:r>
              <w:br/>
            </w:r>
            <w:r>
              <w:rPr>
                <w:rFonts w:ascii="Times New Roman"/>
                <w:b/>
                <w:i w:val="false"/>
                <w:color w:val="000000"/>
                <w:sz w:val="20"/>
              </w:rPr>
              <w:t>
ДИПЛОМ 
</w:t>
            </w:r>
          </w:p>
        </w:tc>
      </w:tr>
    </w:tbl>
    <w:p>
      <w:pPr>
        <w:spacing w:after="0"/>
        <w:ind w:left="0"/>
        <w:jc w:val="both"/>
      </w:pPr>
      <w:r>
        <w:rPr>
          <w:rFonts w:ascii="Times New Roman"/>
          <w:b w:val="false"/>
          <w:i w:val="false"/>
          <w:color w:val="000000"/>
          <w:sz w:val="28"/>
        </w:rPr>
        <w:t xml:space="preserve">(бет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елтаңбасы)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p>
          <w:p>
            <w:pPr>
              <w:spacing w:after="20"/>
              <w:ind w:left="20"/>
              <w:jc w:val="both"/>
            </w:pPr>
            <w:r>
              <w:rPr>
                <w:rFonts w:ascii="Times New Roman"/>
                <w:b w:val="false"/>
                <w:i w:val="false"/>
                <w:color w:val="000000"/>
                <w:sz w:val="20"/>
              </w:rPr>
              <w:t xml:space="preserve">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БАКАЛАВР </w:t>
            </w:r>
            <w:r>
              <w:br/>
            </w:r>
            <w:r>
              <w:rPr>
                <w:rFonts w:ascii="Times New Roman"/>
                <w:b w:val="false"/>
                <w:i w:val="false"/>
                <w:color w:val="000000"/>
                <w:sz w:val="20"/>
              </w:rPr>
              <w:t xml:space="preserve">
                академиялық дәрежесі 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ЖБ-Б N 0000001          Тiркеу нөмірі N__________ </w:t>
            </w:r>
            <w:r>
              <w:br/>
            </w:r>
            <w:r>
              <w:rPr>
                <w:rFonts w:ascii="Times New Roman"/>
                <w:b w:val="false"/>
                <w:i w:val="false"/>
                <w:color w:val="000000"/>
                <w:sz w:val="20"/>
              </w:rPr>
              <w:t xml:space="preserve">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присуждена академическая степень </w:t>
            </w:r>
            <w:r>
              <w:br/>
            </w:r>
            <w:r>
              <w:rPr>
                <w:rFonts w:ascii="Times New Roman"/>
                <w:b w:val="false"/>
                <w:i w:val="false"/>
                <w:color w:val="000000"/>
                <w:sz w:val="20"/>
              </w:rPr>
              <w:t xml:space="preserve">
                          </w:t>
            </w:r>
            <w:r>
              <w:rPr>
                <w:rFonts w:ascii="Times New Roman"/>
                <w:b/>
                <w:i w:val="false"/>
                <w:color w:val="000000"/>
                <w:sz w:val="20"/>
              </w:rPr>
              <w:t xml:space="preserve">БАКАЛАВР </w:t>
            </w:r>
          </w:p>
          <w:p>
            <w:pPr>
              <w:spacing w:after="20"/>
              <w:ind w:left="20"/>
              <w:jc w:val="both"/>
            </w:pPr>
            <w:r>
              <w:rPr>
                <w:rFonts w:ascii="Times New Roman"/>
                <w:b w:val="false"/>
                <w:i w:val="false"/>
                <w:color w:val="000000"/>
                <w:sz w:val="20"/>
              </w:rPr>
              <w:t xml:space="preserve">________________________________________________________ </w:t>
            </w:r>
          </w:p>
          <w:p>
            <w:pPr>
              <w:spacing w:after="20"/>
              <w:ind w:left="20"/>
              <w:jc w:val="both"/>
            </w:pPr>
            <w:r>
              <w:rPr>
                <w:rFonts w:ascii="Times New Roman"/>
                <w:b w:val="false"/>
                <w:i w:val="false"/>
                <w:color w:val="000000"/>
                <w:sz w:val="20"/>
              </w:rPr>
              <w:t xml:space="preserve">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certifying commission from </w:t>
            </w:r>
            <w:r>
              <w:br/>
            </w:r>
            <w:r>
              <w:rPr>
                <w:rFonts w:ascii="Times New Roman"/>
                <w:b w:val="false"/>
                <w:i w:val="false"/>
                <w:color w:val="000000"/>
                <w:sz w:val="20"/>
              </w:rPr>
              <w:t xml:space="preserve">
"___"______20__year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i w:val="false"/>
                <w:color w:val="000000"/>
                <w:sz w:val="20"/>
              </w:rPr>
              <w:t xml:space="preserve">Bachelor </w:t>
            </w:r>
            <w:r>
              <w:rPr>
                <w:rFonts w:ascii="Times New Roman"/>
                <w:b w:val="false"/>
                <w:i w:val="false"/>
                <w:color w:val="000000"/>
                <w:sz w:val="20"/>
              </w:rPr>
              <w:t xml:space="preserve">degree is conferred____________________________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ЖБ-Б N 0000001 </w:t>
            </w:r>
          </w:p>
          <w:p>
            <w:pPr>
              <w:spacing w:after="20"/>
              <w:ind w:left="20"/>
              <w:jc w:val="both"/>
            </w:pPr>
            <w:r>
              <w:rPr>
                <w:rFonts w:ascii="Times New Roman"/>
                <w:b w:val="false"/>
                <w:i w:val="false"/>
                <w:color w:val="000000"/>
                <w:sz w:val="20"/>
              </w:rPr>
              <w:t xml:space="preserve">                                       г. ______________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3"/>
        <w:gridCol w:w="700"/>
      </w:tblGrid>
      <w:tr>
        <w:trPr>
          <w:trHeight w:val="1350" w:hRule="atLeast"/>
        </w:trPr>
        <w:tc>
          <w:tcPr>
            <w:tcW w:w="5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(ҚР Мемлекеттік елтаңбасы) 
ЖОҒАРЫ БІЛІМ ТУРАЛЫ </w:t>
            </w:r>
            <w:r>
              <w:br/>
            </w:r>
            <w:r>
              <w:rPr>
                <w:rFonts w:ascii="Times New Roman"/>
                <w:b/>
                <w:i w:val="false"/>
                <w:color w:val="000000"/>
                <w:sz w:val="20"/>
              </w:rPr>
              <w:t xml:space="preserve">
ҮЗДІК </w:t>
            </w:r>
            <w:r>
              <w:br/>
            </w:r>
            <w:r>
              <w:rPr>
                <w:rFonts w:ascii="Times New Roman"/>
                <w:b/>
                <w:i w:val="false"/>
                <w:color w:val="000000"/>
                <w:sz w:val="20"/>
              </w:rPr>
              <w:t>
ДИПЛОМ 
</w:t>
            </w:r>
          </w:p>
        </w:tc>
      </w:tr>
    </w:tbl>
    <w:p>
      <w:pPr>
        <w:spacing w:after="0"/>
        <w:ind w:left="0"/>
        <w:jc w:val="both"/>
      </w:pPr>
      <w:r>
        <w:rPr>
          <w:rFonts w:ascii="Times New Roman"/>
          <w:b w:val="false"/>
          <w:i w:val="false"/>
          <w:color w:val="000000"/>
          <w:sz w:val="28"/>
        </w:rPr>
        <w:t xml:space="preserve">(бет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елтаңбасы)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p>
          <w:p>
            <w:pPr>
              <w:spacing w:after="20"/>
              <w:ind w:left="20"/>
              <w:jc w:val="both"/>
            </w:pPr>
            <w:r>
              <w:rPr>
                <w:rFonts w:ascii="Times New Roman"/>
                <w:b w:val="false"/>
                <w:i w:val="false"/>
                <w:color w:val="000000"/>
                <w:sz w:val="20"/>
              </w:rPr>
              <w:t xml:space="preserve">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БАКАЛАВР </w:t>
            </w:r>
            <w:r>
              <w:br/>
            </w:r>
            <w:r>
              <w:rPr>
                <w:rFonts w:ascii="Times New Roman"/>
                <w:b w:val="false"/>
                <w:i w:val="false"/>
                <w:color w:val="000000"/>
                <w:sz w:val="20"/>
              </w:rPr>
              <w:t xml:space="preserve">
                академиялық дәрежесі 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ЖБ-Б N 0000001          Тiркеу нөмірі N__________ </w:t>
            </w:r>
            <w:r>
              <w:br/>
            </w:r>
            <w:r>
              <w:rPr>
                <w:rFonts w:ascii="Times New Roman"/>
                <w:b w:val="false"/>
                <w:i w:val="false"/>
                <w:color w:val="000000"/>
                <w:sz w:val="20"/>
              </w:rPr>
              <w:t xml:space="preserve">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присуждена академическая степень </w:t>
            </w:r>
            <w:r>
              <w:br/>
            </w:r>
            <w:r>
              <w:rPr>
                <w:rFonts w:ascii="Times New Roman"/>
                <w:b w:val="false"/>
                <w:i w:val="false"/>
                <w:color w:val="000000"/>
                <w:sz w:val="20"/>
              </w:rPr>
              <w:t xml:space="preserve">
                         </w:t>
            </w:r>
            <w:r>
              <w:rPr>
                <w:rFonts w:ascii="Times New Roman"/>
                <w:b/>
                <w:i w:val="false"/>
                <w:color w:val="000000"/>
                <w:sz w:val="20"/>
              </w:rPr>
              <w:t xml:space="preserve">БАКАЛАВР </w:t>
            </w:r>
          </w:p>
          <w:p>
            <w:pPr>
              <w:spacing w:after="20"/>
              <w:ind w:left="20"/>
              <w:jc w:val="both"/>
            </w:pPr>
            <w:r>
              <w:rPr>
                <w:rFonts w:ascii="Times New Roman"/>
                <w:b w:val="false"/>
                <w:i w:val="false"/>
                <w:color w:val="000000"/>
                <w:sz w:val="20"/>
              </w:rPr>
              <w:t xml:space="preserve">________________________________________________________ </w:t>
            </w:r>
          </w:p>
          <w:p>
            <w:pPr>
              <w:spacing w:after="20"/>
              <w:ind w:left="20"/>
              <w:jc w:val="both"/>
            </w:pPr>
            <w:r>
              <w:rPr>
                <w:rFonts w:ascii="Times New Roman"/>
                <w:b w:val="false"/>
                <w:i w:val="false"/>
                <w:color w:val="000000"/>
                <w:sz w:val="20"/>
              </w:rPr>
              <w:t xml:space="preserve">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certifying commission from </w:t>
            </w:r>
            <w:r>
              <w:br/>
            </w:r>
            <w:r>
              <w:rPr>
                <w:rFonts w:ascii="Times New Roman"/>
                <w:b w:val="false"/>
                <w:i w:val="false"/>
                <w:color w:val="000000"/>
                <w:sz w:val="20"/>
              </w:rPr>
              <w:t xml:space="preserve">
"___"______20__year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i w:val="false"/>
                <w:color w:val="000000"/>
                <w:sz w:val="20"/>
              </w:rPr>
              <w:t xml:space="preserve">Bachelor </w:t>
            </w:r>
            <w:r>
              <w:rPr>
                <w:rFonts w:ascii="Times New Roman"/>
                <w:b w:val="false"/>
                <w:i w:val="false"/>
                <w:color w:val="000000"/>
                <w:sz w:val="20"/>
              </w:rPr>
              <w:t xml:space="preserve">degree is conferred____________________________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ЖБ-Б N 0000001 </w:t>
            </w:r>
          </w:p>
          <w:p>
            <w:pPr>
              <w:spacing w:after="20"/>
              <w:ind w:left="20"/>
              <w:jc w:val="both"/>
            </w:pPr>
            <w:r>
              <w:rPr>
                <w:rFonts w:ascii="Times New Roman"/>
                <w:b w:val="false"/>
                <w:i w:val="false"/>
                <w:color w:val="000000"/>
                <w:sz w:val="20"/>
              </w:rPr>
              <w:t xml:space="preserve">                                       г. 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700"/>
      </w:tblGrid>
      <w:tr>
        <w:trPr>
          <w:trHeight w:val="13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(ҚР Мемлекеттік елтаңбасы) 
ЖОҒАРЫ БІЛІМ ТУРАЛЫ </w:t>
            </w:r>
            <w:r>
              <w:br/>
            </w:r>
            <w:r>
              <w:rPr>
                <w:rFonts w:ascii="Times New Roman"/>
                <w:b/>
                <w:i w:val="false"/>
                <w:color w:val="000000"/>
                <w:sz w:val="20"/>
              </w:rPr>
              <w:t xml:space="preserve">
ҮЗДІК </w:t>
            </w:r>
            <w:r>
              <w:br/>
            </w:r>
            <w:r>
              <w:rPr>
                <w:rFonts w:ascii="Times New Roman"/>
                <w:b/>
                <w:i w:val="false"/>
                <w:color w:val="000000"/>
                <w:sz w:val="20"/>
              </w:rPr>
              <w:t>
ДИПЛОМ 
</w:t>
            </w:r>
          </w:p>
        </w:tc>
      </w:tr>
    </w:tbl>
    <w:p>
      <w:pPr>
        <w:spacing w:after="0"/>
        <w:ind w:left="0"/>
        <w:jc w:val="both"/>
      </w:pPr>
      <w:r>
        <w:rPr>
          <w:rFonts w:ascii="Times New Roman"/>
          <w:b w:val="false"/>
          <w:i w:val="false"/>
          <w:color w:val="000000"/>
          <w:sz w:val="28"/>
        </w:rPr>
        <w:t xml:space="preserve">  (бет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Мемлекеттік елтаңбасы)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p>
          <w:p>
            <w:pPr>
              <w:spacing w:after="20"/>
              <w:ind w:left="20"/>
              <w:jc w:val="both"/>
            </w:pPr>
            <w:r>
              <w:rPr>
                <w:rFonts w:ascii="Times New Roman"/>
                <w:b w:val="false"/>
                <w:i w:val="false"/>
                <w:color w:val="000000"/>
                <w:sz w:val="20"/>
              </w:rPr>
              <w:t xml:space="preserve">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б і л і к т і л і г і </w:t>
            </w:r>
            <w:r>
              <w:rPr>
                <w:rFonts w:ascii="Times New Roman"/>
                <w:b w:val="false"/>
                <w:i w:val="false"/>
                <w:color w:val="000000"/>
                <w:sz w:val="20"/>
              </w:rPr>
              <w:t xml:space="preserve">  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r>
              <w:br/>
            </w:r>
            <w:r>
              <w:rPr>
                <w:rFonts w:ascii="Times New Roman"/>
                <w:b w:val="false"/>
                <w:i w:val="false"/>
                <w:color w:val="000000"/>
                <w:sz w:val="20"/>
              </w:rPr>
              <w:t xml:space="preserve">
                           Тiркеу нөмірі N__________ </w:t>
            </w:r>
            <w:r>
              <w:br/>
            </w:r>
            <w:r>
              <w:rPr>
                <w:rFonts w:ascii="Times New Roman"/>
                <w:b w:val="false"/>
                <w:i w:val="false"/>
                <w:color w:val="000000"/>
                <w:sz w:val="20"/>
              </w:rPr>
              <w:t xml:space="preserve">
ЖБ N 0000001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p>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присвоена   </w:t>
            </w:r>
            <w:r>
              <w:rPr>
                <w:rFonts w:ascii="Times New Roman"/>
                <w:b/>
                <w:i w:val="false"/>
                <w:color w:val="000000"/>
                <w:sz w:val="20"/>
              </w:rPr>
              <w:t xml:space="preserve">к в а л и ф и к а ц и я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certifying commission from </w:t>
            </w:r>
            <w:r>
              <w:br/>
            </w:r>
            <w:r>
              <w:rPr>
                <w:rFonts w:ascii="Times New Roman"/>
                <w:b w:val="false"/>
                <w:i w:val="false"/>
                <w:color w:val="000000"/>
                <w:sz w:val="20"/>
              </w:rPr>
              <w:t xml:space="preserve">
"___"______20__yeаr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i w:val="false"/>
                <w:color w:val="000000"/>
                <w:sz w:val="20"/>
              </w:rPr>
              <w:t xml:space="preserve">qualification </w:t>
            </w:r>
            <w:r>
              <w:rPr>
                <w:rFonts w:ascii="Times New Roman"/>
                <w:b w:val="false"/>
                <w:i w:val="false"/>
                <w:color w:val="000000"/>
                <w:sz w:val="20"/>
              </w:rPr>
              <w:t xml:space="preserve">is degree is conferred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ЖБ N 0000001 </w:t>
            </w:r>
          </w:p>
          <w:p>
            <w:pPr>
              <w:spacing w:after="20"/>
              <w:ind w:left="20"/>
              <w:jc w:val="both"/>
            </w:pPr>
            <w:r>
              <w:rPr>
                <w:rFonts w:ascii="Times New Roman"/>
                <w:b w:val="false"/>
                <w:i w:val="false"/>
                <w:color w:val="000000"/>
                <w:sz w:val="20"/>
              </w:rPr>
              <w:t xml:space="preserve">                                       г. 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700"/>
      </w:tblGrid>
      <w:tr>
        <w:trPr>
          <w:trHeight w:val="13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(ҚР Мемлекеттік елтаңбасы) 
ЖОҒАРЫ БІЛІМ ТУРАЛЫ </w:t>
            </w:r>
            <w:r>
              <w:br/>
            </w:r>
            <w:r>
              <w:rPr>
                <w:rFonts w:ascii="Times New Roman"/>
                <w:b/>
                <w:i w:val="false"/>
                <w:color w:val="000000"/>
                <w:sz w:val="20"/>
              </w:rPr>
              <w:t>
ДИПЛОМ 
</w:t>
            </w:r>
          </w:p>
        </w:tc>
      </w:tr>
    </w:tbl>
    <w:p>
      <w:pPr>
        <w:spacing w:after="0"/>
        <w:ind w:left="0"/>
        <w:jc w:val="both"/>
      </w:pPr>
      <w:r>
        <w:rPr>
          <w:rFonts w:ascii="Times New Roman"/>
          <w:b w:val="false"/>
          <w:i w:val="false"/>
          <w:color w:val="000000"/>
          <w:sz w:val="28"/>
        </w:rPr>
        <w:t xml:space="preserve">(бет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Мемлекеттік елтаңбасы)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б і л і к т і л і г і </w:t>
            </w:r>
            <w:r>
              <w:rPr>
                <w:rFonts w:ascii="Times New Roman"/>
                <w:b w:val="false"/>
                <w:i w:val="false"/>
                <w:color w:val="000000"/>
                <w:sz w:val="20"/>
              </w:rPr>
              <w:t xml:space="preserve">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ЖБ N 0000001           Тiркеу нөмірі N__________ </w:t>
            </w:r>
            <w:r>
              <w:br/>
            </w:r>
            <w:r>
              <w:rPr>
                <w:rFonts w:ascii="Times New Roman"/>
                <w:b w:val="false"/>
                <w:i w:val="false"/>
                <w:color w:val="000000"/>
                <w:sz w:val="20"/>
              </w:rPr>
              <w:t xml:space="preserve">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r>
        <w:br/>
      </w: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присвоена   </w:t>
            </w:r>
            <w:r>
              <w:rPr>
                <w:rFonts w:ascii="Times New Roman"/>
                <w:b/>
                <w:i w:val="false"/>
                <w:color w:val="000000"/>
                <w:sz w:val="20"/>
              </w:rPr>
              <w:t xml:space="preserve">к в а л и ф и к а ц и я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certifying commission from </w:t>
            </w:r>
            <w:r>
              <w:br/>
            </w:r>
            <w:r>
              <w:rPr>
                <w:rFonts w:ascii="Times New Roman"/>
                <w:b w:val="false"/>
                <w:i w:val="false"/>
                <w:color w:val="000000"/>
                <w:sz w:val="20"/>
              </w:rPr>
              <w:t xml:space="preserve">
"___"______20__yeаr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i w:val="false"/>
                <w:color w:val="000000"/>
                <w:sz w:val="20"/>
              </w:rPr>
              <w:t xml:space="preserve">qualification </w:t>
            </w:r>
            <w:r>
              <w:rPr>
                <w:rFonts w:ascii="Times New Roman"/>
                <w:b w:val="false"/>
                <w:i w:val="false"/>
                <w:color w:val="000000"/>
                <w:sz w:val="20"/>
              </w:rPr>
              <w:t xml:space="preserve">is degree is conferred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ЖБ N 0000001 </w:t>
            </w:r>
          </w:p>
          <w:p>
            <w:pPr>
              <w:spacing w:after="20"/>
              <w:ind w:left="20"/>
              <w:jc w:val="both"/>
            </w:pPr>
            <w:r>
              <w:rPr>
                <w:rFonts w:ascii="Times New Roman"/>
                <w:b w:val="false"/>
                <w:i w:val="false"/>
                <w:color w:val="000000"/>
                <w:sz w:val="20"/>
              </w:rPr>
              <w:t xml:space="preserve">                                       г. 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700"/>
      </w:tblGrid>
      <w:tr>
        <w:trPr>
          <w:trHeight w:val="13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 ҚР Мемлекеттік елтаңбасы ) 
МАГИСТР </w:t>
            </w:r>
            <w:r>
              <w:br/>
            </w:r>
            <w:r>
              <w:rPr>
                <w:rFonts w:ascii="Times New Roman"/>
                <w:b/>
                <w:i w:val="false"/>
                <w:color w:val="000000"/>
                <w:sz w:val="20"/>
              </w:rPr>
              <w:t>
ДИПЛОМЫ 
</w:t>
            </w:r>
          </w:p>
        </w:tc>
      </w:tr>
    </w:tbl>
    <w:p>
      <w:pPr>
        <w:spacing w:after="0"/>
        <w:ind w:left="0"/>
        <w:jc w:val="both"/>
      </w:pPr>
      <w:r>
        <w:rPr>
          <w:rFonts w:ascii="Times New Roman"/>
          <w:b w:val="false"/>
          <w:i w:val="false"/>
          <w:color w:val="000000"/>
          <w:sz w:val="28"/>
        </w:rPr>
        <w:t xml:space="preserve">(бет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Мемлекеттік елтаңбасы )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p>
          <w:p>
            <w:pPr>
              <w:spacing w:after="20"/>
              <w:ind w:left="20"/>
              <w:jc w:val="both"/>
            </w:pPr>
            <w:r>
              <w:rPr>
                <w:rFonts w:ascii="Times New Roman"/>
                <w:b w:val="false"/>
                <w:i w:val="false"/>
                <w:color w:val="000000"/>
                <w:sz w:val="20"/>
              </w:rPr>
              <w:t xml:space="preserve">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МАГИСТРІ </w:t>
            </w:r>
            <w:r>
              <w:br/>
            </w:r>
            <w:r>
              <w:rPr>
                <w:rFonts w:ascii="Times New Roman"/>
                <w:b w:val="false"/>
                <w:i w:val="false"/>
                <w:color w:val="000000"/>
                <w:sz w:val="20"/>
              </w:rPr>
              <w:t xml:space="preserve">
              академиялық дәрежесі 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ЖООК-М N 0000001          Тiркеу нөмірі N__________ </w:t>
            </w:r>
            <w:r>
              <w:br/>
            </w:r>
            <w:r>
              <w:rPr>
                <w:rFonts w:ascii="Times New Roman"/>
                <w:b w:val="false"/>
                <w:i w:val="false"/>
                <w:color w:val="000000"/>
                <w:sz w:val="20"/>
              </w:rPr>
              <w:t xml:space="preserve">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r>
        <w:br/>
      </w: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13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присуждена академическая степень </w:t>
            </w:r>
            <w:r>
              <w:br/>
            </w:r>
            <w:r>
              <w:rPr>
                <w:rFonts w:ascii="Times New Roman"/>
                <w:b w:val="false"/>
                <w:i w:val="false"/>
                <w:color w:val="000000"/>
                <w:sz w:val="20"/>
              </w:rPr>
              <w:t xml:space="preserve">
                            </w:t>
            </w:r>
            <w:r>
              <w:rPr>
                <w:rFonts w:ascii="Times New Roman"/>
                <w:b/>
                <w:i w:val="false"/>
                <w:color w:val="000000"/>
                <w:sz w:val="20"/>
              </w:rPr>
              <w:t xml:space="preserve">МАГИСТР </w:t>
            </w:r>
          </w:p>
          <w:p>
            <w:pPr>
              <w:spacing w:after="20"/>
              <w:ind w:left="20"/>
              <w:jc w:val="both"/>
            </w:pPr>
            <w:r>
              <w:rPr>
                <w:rFonts w:ascii="Times New Roman"/>
                <w:b w:val="false"/>
                <w:i w:val="false"/>
                <w:color w:val="000000"/>
                <w:sz w:val="20"/>
              </w:rPr>
              <w:t xml:space="preserve">________________________________________________________ </w:t>
            </w:r>
          </w:p>
          <w:p>
            <w:pPr>
              <w:spacing w:after="20"/>
              <w:ind w:left="20"/>
              <w:jc w:val="both"/>
            </w:pPr>
            <w:r>
              <w:rPr>
                <w:rFonts w:ascii="Times New Roman"/>
                <w:b w:val="false"/>
                <w:i w:val="false"/>
                <w:color w:val="000000"/>
                <w:sz w:val="20"/>
              </w:rPr>
              <w:t xml:space="preserve">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Attestation Board from </w:t>
            </w:r>
            <w:r>
              <w:br/>
            </w:r>
            <w:r>
              <w:rPr>
                <w:rFonts w:ascii="Times New Roman"/>
                <w:b w:val="false"/>
                <w:i w:val="false"/>
                <w:color w:val="000000"/>
                <w:sz w:val="20"/>
              </w:rPr>
              <w:t xml:space="preserve">
"___"______20__yeаr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i w:val="false"/>
                <w:color w:val="000000"/>
                <w:sz w:val="20"/>
              </w:rPr>
              <w:t xml:space="preserve">Master </w:t>
            </w:r>
            <w:r>
              <w:rPr>
                <w:rFonts w:ascii="Times New Roman"/>
                <w:b w:val="false"/>
                <w:i w:val="false"/>
                <w:color w:val="000000"/>
                <w:sz w:val="20"/>
              </w:rPr>
              <w:t xml:space="preserve">degree is conferred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ЖООК-М N 0000001 </w:t>
            </w:r>
          </w:p>
          <w:p>
            <w:pPr>
              <w:spacing w:after="20"/>
              <w:ind w:left="20"/>
              <w:jc w:val="both"/>
            </w:pPr>
            <w:r>
              <w:rPr>
                <w:rFonts w:ascii="Times New Roman"/>
                <w:b w:val="false"/>
                <w:i w:val="false"/>
                <w:color w:val="000000"/>
                <w:sz w:val="20"/>
              </w:rPr>
              <w:t xml:space="preserve">                                       г. 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3"/>
        <w:gridCol w:w="700"/>
      </w:tblGrid>
      <w:tr>
        <w:trPr>
          <w:trHeight w:val="1350" w:hRule="atLeast"/>
        </w:trPr>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 ҚР Мемлекеттік елтаңбасы ) 
ДОКТОР </w:t>
            </w:r>
            <w:r>
              <w:br/>
            </w:r>
            <w:r>
              <w:rPr>
                <w:rFonts w:ascii="Times New Roman"/>
                <w:b/>
                <w:i w:val="false"/>
                <w:color w:val="000000"/>
                <w:sz w:val="20"/>
              </w:rPr>
              <w:t>
ДИПЛОМЫ 
</w:t>
            </w:r>
          </w:p>
        </w:tc>
      </w:tr>
    </w:tbl>
    <w:p>
      <w:pPr>
        <w:spacing w:after="0"/>
        <w:ind w:left="0"/>
        <w:jc w:val="both"/>
      </w:pPr>
      <w:r>
        <w:rPr>
          <w:rFonts w:ascii="Times New Roman"/>
          <w:b w:val="false"/>
          <w:i w:val="false"/>
          <w:color w:val="000000"/>
          <w:sz w:val="28"/>
        </w:rPr>
        <w:t xml:space="preserve">(бет жағы/лицевая сторона)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3"/>
      </w:tblGrid>
      <w:tr>
        <w:trPr>
          <w:trHeight w:val="3480" w:hRule="atLeast"/>
        </w:trPr>
        <w:tc>
          <w:tcPr>
            <w:tcW w:w="1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ҚР Мемлекеттік елтаңбасы )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(жоғары оқу орнының толық атауы) </w:t>
            </w:r>
          </w:p>
          <w:p>
            <w:pPr>
              <w:spacing w:after="20"/>
              <w:ind w:left="20"/>
              <w:jc w:val="both"/>
            </w:pPr>
            <w:r>
              <w:rPr>
                <w:rFonts w:ascii="Times New Roman"/>
                <w:b w:val="false"/>
                <w:i w:val="false"/>
                <w:color w:val="000000"/>
                <w:sz w:val="20"/>
              </w:rPr>
              <w:t xml:space="preserve">Мемлекеттік аттестаттау комиссиясының 20__ жылғы "__"____ </w:t>
            </w:r>
            <w:r>
              <w:br/>
            </w:r>
            <w:r>
              <w:rPr>
                <w:rFonts w:ascii="Times New Roman"/>
                <w:b w:val="false"/>
                <w:i w:val="false"/>
                <w:color w:val="000000"/>
                <w:sz w:val="20"/>
              </w:rPr>
              <w:t xml:space="preserve">
шешімімен (N _____ хаттама)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(тегі, аты, әкесінің аты)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________________________________________мамандығы бойынша </w:t>
            </w:r>
            <w:r>
              <w:br/>
            </w:r>
            <w:r>
              <w:rPr>
                <w:rFonts w:ascii="Times New Roman"/>
                <w:b w:val="false"/>
                <w:i w:val="false"/>
                <w:color w:val="000000"/>
                <w:sz w:val="20"/>
              </w:rPr>
              <w:t xml:space="preserve">
          (мамандықтың атауы) </w:t>
            </w:r>
          </w:p>
          <w:p>
            <w:pPr>
              <w:spacing w:after="20"/>
              <w:ind w:left="20"/>
              <w:jc w:val="both"/>
            </w:pPr>
            <w:r>
              <w:rPr>
                <w:rFonts w:ascii="Times New Roman"/>
                <w:b w:val="false"/>
                <w:i w:val="false"/>
                <w:color w:val="000000"/>
                <w:sz w:val="20"/>
              </w:rPr>
              <w:t xml:space="preserve">__________________________________________________________ </w:t>
            </w:r>
          </w:p>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ДОКТОРЫ </w:t>
            </w:r>
            <w:r>
              <w:br/>
            </w:r>
            <w:r>
              <w:rPr>
                <w:rFonts w:ascii="Times New Roman"/>
                <w:b w:val="false"/>
                <w:i w:val="false"/>
                <w:color w:val="000000"/>
                <w:sz w:val="20"/>
              </w:rPr>
              <w:t xml:space="preserve">
            жоғары академиялық дәрежесі берілді </w:t>
            </w:r>
          </w:p>
          <w:p>
            <w:pPr>
              <w:spacing w:after="20"/>
              <w:ind w:left="20"/>
              <w:jc w:val="both"/>
            </w:pPr>
            <w:r>
              <w:rPr>
                <w:rFonts w:ascii="Times New Roman"/>
                <w:b w:val="false"/>
                <w:i w:val="false"/>
                <w:color w:val="000000"/>
                <w:sz w:val="20"/>
              </w:rPr>
              <w:t xml:space="preserve">Мемлекеттік аттестаттау </w:t>
            </w:r>
            <w:r>
              <w:br/>
            </w:r>
            <w:r>
              <w:rPr>
                <w:rFonts w:ascii="Times New Roman"/>
                <w:b w:val="false"/>
                <w:i w:val="false"/>
                <w:color w:val="000000"/>
                <w:sz w:val="20"/>
              </w:rPr>
              <w:t xml:space="preserve">
комиссиясының төрағасы        ________________ </w:t>
            </w:r>
          </w:p>
          <w:p>
            <w:pPr>
              <w:spacing w:after="20"/>
              <w:ind w:left="20"/>
              <w:jc w:val="both"/>
            </w:pPr>
            <w:r>
              <w:rPr>
                <w:rFonts w:ascii="Times New Roman"/>
                <w:b w:val="false"/>
                <w:i w:val="false"/>
                <w:color w:val="000000"/>
                <w:sz w:val="20"/>
              </w:rPr>
              <w:t xml:space="preserve">Ректор                        ________________ </w:t>
            </w:r>
          </w:p>
          <w:p>
            <w:pPr>
              <w:spacing w:after="20"/>
              <w:ind w:left="20"/>
              <w:jc w:val="both"/>
            </w:pPr>
            <w:r>
              <w:rPr>
                <w:rFonts w:ascii="Times New Roman"/>
                <w:b w:val="false"/>
                <w:i w:val="false"/>
                <w:color w:val="000000"/>
                <w:sz w:val="20"/>
              </w:rPr>
              <w:t xml:space="preserve">Хатшы                         ________________ </w:t>
            </w:r>
          </w:p>
          <w:p>
            <w:pPr>
              <w:spacing w:after="20"/>
              <w:ind w:left="20"/>
              <w:jc w:val="both"/>
            </w:pPr>
            <w:r>
              <w:rPr>
                <w:rFonts w:ascii="Times New Roman"/>
                <w:b w:val="false"/>
                <w:i w:val="false"/>
                <w:color w:val="000000"/>
                <w:sz w:val="20"/>
              </w:rPr>
              <w:t xml:space="preserve">М.О. </w:t>
            </w:r>
          </w:p>
          <w:p>
            <w:pPr>
              <w:spacing w:after="20"/>
              <w:ind w:left="20"/>
              <w:jc w:val="both"/>
            </w:pPr>
            <w:r>
              <w:rPr>
                <w:rFonts w:ascii="Times New Roman"/>
                <w:b w:val="false"/>
                <w:i w:val="false"/>
                <w:color w:val="000000"/>
                <w:sz w:val="20"/>
              </w:rPr>
              <w:t xml:space="preserve">ЖООК-Д N 0000001          Тiркеу нөмірі N__________ </w:t>
            </w:r>
            <w:r>
              <w:br/>
            </w:r>
            <w:r>
              <w:rPr>
                <w:rFonts w:ascii="Times New Roman"/>
                <w:b w:val="false"/>
                <w:i w:val="false"/>
                <w:color w:val="000000"/>
                <w:sz w:val="20"/>
              </w:rPr>
              <w:t xml:space="preserve">
                          _________________________қ. </w:t>
            </w:r>
          </w:p>
        </w:tc>
      </w:tr>
    </w:tbl>
    <w:p>
      <w:pPr>
        <w:spacing w:after="0"/>
        <w:ind w:left="0"/>
        <w:jc w:val="both"/>
      </w:pPr>
      <w:r>
        <w:rPr>
          <w:rFonts w:ascii="Times New Roman"/>
          <w:b w:val="false"/>
          <w:i w:val="false"/>
          <w:color w:val="000000"/>
          <w:sz w:val="28"/>
        </w:rPr>
        <w:t xml:space="preserve">(ішкі беті/внутренняя сторона) </w:t>
      </w:r>
      <w:r>
        <w:br/>
      </w: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33"/>
      </w:tblGrid>
      <w:tr>
        <w:trPr>
          <w:trHeight w:val="1350" w:hRule="atLeast"/>
        </w:trPr>
        <w:tc>
          <w:tcPr>
            <w:tcW w:w="1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______20__года (протокол N 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(полное наименование высшего учебного заведения) </w:t>
            </w:r>
          </w:p>
          <w:p>
            <w:pPr>
              <w:spacing w:after="20"/>
              <w:ind w:left="20"/>
              <w:jc w:val="both"/>
            </w:pPr>
            <w:r>
              <w:rPr>
                <w:rFonts w:ascii="Times New Roman"/>
                <w:b w:val="false"/>
                <w:i w:val="false"/>
                <w:color w:val="000000"/>
                <w:sz w:val="20"/>
              </w:rPr>
              <w:t xml:space="preserve">_________________________________________________________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(фамилия, имя, отчество) </w:t>
            </w:r>
          </w:p>
          <w:p>
            <w:pPr>
              <w:spacing w:after="20"/>
              <w:ind w:left="20"/>
              <w:jc w:val="both"/>
            </w:pPr>
            <w:r>
              <w:rPr>
                <w:rFonts w:ascii="Times New Roman"/>
                <w:b w:val="false"/>
                <w:i w:val="false"/>
                <w:color w:val="000000"/>
                <w:sz w:val="20"/>
              </w:rPr>
              <w:t xml:space="preserve">            присуждена высшая академическая степень </w:t>
            </w:r>
            <w:r>
              <w:br/>
            </w:r>
            <w:r>
              <w:rPr>
                <w:rFonts w:ascii="Times New Roman"/>
                <w:b w:val="false"/>
                <w:i w:val="false"/>
                <w:color w:val="000000"/>
                <w:sz w:val="20"/>
              </w:rPr>
              <w:t xml:space="preserve">
                            </w:t>
            </w:r>
            <w:r>
              <w:rPr>
                <w:rFonts w:ascii="Times New Roman"/>
                <w:b/>
                <w:i w:val="false"/>
                <w:color w:val="000000"/>
                <w:sz w:val="20"/>
              </w:rPr>
              <w:t xml:space="preserve">ДОКТОР </w:t>
            </w:r>
          </w:p>
          <w:p>
            <w:pPr>
              <w:spacing w:after="20"/>
              <w:ind w:left="20"/>
              <w:jc w:val="both"/>
            </w:pPr>
            <w:r>
              <w:rPr>
                <w:rFonts w:ascii="Times New Roman"/>
                <w:b w:val="false"/>
                <w:i w:val="false"/>
                <w:color w:val="000000"/>
                <w:sz w:val="20"/>
              </w:rPr>
              <w:t xml:space="preserve">________________________________________________________ </w:t>
            </w:r>
          </w:p>
          <w:p>
            <w:pPr>
              <w:spacing w:after="20"/>
              <w:ind w:left="20"/>
              <w:jc w:val="both"/>
            </w:pPr>
            <w:r>
              <w:rPr>
                <w:rFonts w:ascii="Times New Roman"/>
                <w:b w:val="false"/>
                <w:i w:val="false"/>
                <w:color w:val="000000"/>
                <w:sz w:val="20"/>
              </w:rPr>
              <w:t xml:space="preserve">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________________________________________________________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(surname, name, patronymic) </w:t>
            </w:r>
          </w:p>
          <w:p>
            <w:pPr>
              <w:spacing w:after="20"/>
              <w:ind w:left="20"/>
              <w:jc w:val="both"/>
            </w:pPr>
            <w:r>
              <w:rPr>
                <w:rFonts w:ascii="Times New Roman"/>
                <w:b w:val="false"/>
                <w:i w:val="false"/>
                <w:color w:val="000000"/>
                <w:sz w:val="20"/>
              </w:rPr>
              <w:t xml:space="preserve">By the decision of the State Attestation Board from </w:t>
            </w:r>
            <w:r>
              <w:br/>
            </w:r>
            <w:r>
              <w:rPr>
                <w:rFonts w:ascii="Times New Roman"/>
                <w:b w:val="false"/>
                <w:i w:val="false"/>
                <w:color w:val="000000"/>
                <w:sz w:val="20"/>
              </w:rPr>
              <w:t xml:space="preserve">
"___"______20__ </w:t>
            </w:r>
            <w:r>
              <w:br/>
            </w:r>
            <w:r>
              <w:rPr>
                <w:rFonts w:ascii="Times New Roman"/>
                <w:b w:val="false"/>
                <w:i w:val="false"/>
                <w:color w:val="000000"/>
                <w:sz w:val="20"/>
              </w:rPr>
              <w:t xml:space="preserve">
of______________________________________________________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(full name of the higher educational establishment) </w:t>
            </w:r>
          </w:p>
          <w:p>
            <w:pPr>
              <w:spacing w:after="20"/>
              <w:ind w:left="20"/>
              <w:jc w:val="both"/>
            </w:pPr>
            <w:r>
              <w:rPr>
                <w:rFonts w:ascii="Times New Roman"/>
                <w:b w:val="false"/>
                <w:i w:val="false"/>
                <w:color w:val="000000"/>
                <w:sz w:val="20"/>
              </w:rPr>
              <w:t xml:space="preserve">Higher academic degree of </w:t>
            </w:r>
            <w:r>
              <w:rPr>
                <w:rFonts w:ascii="Times New Roman"/>
                <w:b/>
                <w:i w:val="false"/>
                <w:color w:val="000000"/>
                <w:sz w:val="20"/>
              </w:rPr>
              <w:t xml:space="preserve">Doctor </w:t>
            </w:r>
            <w:r>
              <w:rPr>
                <w:rFonts w:ascii="Times New Roman"/>
                <w:b w:val="false"/>
                <w:i w:val="false"/>
                <w:color w:val="000000"/>
                <w:sz w:val="20"/>
              </w:rPr>
              <w:t xml:space="preserve">is conferred </w:t>
            </w:r>
            <w:r>
              <w:br/>
            </w:r>
            <w:r>
              <w:rPr>
                <w:rFonts w:ascii="Times New Roman"/>
                <w:b w:val="false"/>
                <w:i w:val="false"/>
                <w:color w:val="000000"/>
                <w:sz w:val="20"/>
              </w:rPr>
              <w:t xml:space="preserve">
________________________________________________________ </w:t>
            </w:r>
          </w:p>
          <w:p>
            <w:pPr>
              <w:spacing w:after="20"/>
              <w:ind w:left="20"/>
              <w:jc w:val="both"/>
            </w:pPr>
            <w:r>
              <w:rPr>
                <w:rFonts w:ascii="Times New Roman"/>
                <w:b w:val="false"/>
                <w:i w:val="false"/>
                <w:color w:val="000000"/>
                <w:sz w:val="20"/>
              </w:rPr>
              <w:t xml:space="preserve">on speciality___________________________________________ </w:t>
            </w:r>
          </w:p>
          <w:p>
            <w:pPr>
              <w:spacing w:after="20"/>
              <w:ind w:left="20"/>
              <w:jc w:val="both"/>
            </w:pPr>
            <w:r>
              <w:rPr>
                <w:rFonts w:ascii="Times New Roman"/>
                <w:b w:val="false"/>
                <w:i w:val="false"/>
                <w:color w:val="000000"/>
                <w:sz w:val="20"/>
              </w:rPr>
              <w:t xml:space="preserve">ЖООК-Д N 0000001 </w:t>
            </w:r>
          </w:p>
          <w:p>
            <w:pPr>
              <w:spacing w:after="20"/>
              <w:ind w:left="20"/>
              <w:jc w:val="both"/>
            </w:pPr>
            <w:r>
              <w:rPr>
                <w:rFonts w:ascii="Times New Roman"/>
                <w:b w:val="false"/>
                <w:i w:val="false"/>
                <w:color w:val="000000"/>
                <w:sz w:val="20"/>
              </w:rPr>
              <w:t xml:space="preserve">                                       г. 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3"/>
      </w:tblGrid>
      <w:tr>
        <w:trPr>
          <w:trHeight w:val="3480" w:hRule="atLeast"/>
        </w:trPr>
        <w:tc>
          <w:tcPr>
            <w:tcW w:w="1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i w:val="false"/>
                <w:color w:val="000000"/>
                <w:sz w:val="20"/>
              </w:rPr>
              <w:t xml:space="preserve">Резидентураны бітіргені туралы куәлік </w:t>
            </w:r>
            <w:r>
              <w:br/>
            </w:r>
            <w:r>
              <w:rPr>
                <w:rFonts w:ascii="Times New Roman"/>
                <w:b w:val="false"/>
                <w:i w:val="false"/>
                <w:color w:val="000000"/>
                <w:sz w:val="20"/>
              </w:rPr>
              <w:t xml:space="preserve">
                    РК N__________ </w:t>
            </w:r>
          </w:p>
          <w:p>
            <w:pPr>
              <w:spacing w:after="20"/>
              <w:ind w:left="20"/>
              <w:jc w:val="both"/>
            </w:pPr>
            <w:r>
              <w:rPr>
                <w:rFonts w:ascii="Times New Roman"/>
                <w:b w:val="false"/>
                <w:i w:val="false"/>
                <w:color w:val="000000"/>
                <w:sz w:val="20"/>
              </w:rPr>
              <w:t xml:space="preserve">Осы куәлік________________________________________________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__________________________________________________берiлдi. </w:t>
            </w:r>
            <w:r>
              <w:br/>
            </w:r>
            <w:r>
              <w:rPr>
                <w:rFonts w:ascii="Times New Roman"/>
                <w:b w:val="false"/>
                <w:i w:val="false"/>
                <w:color w:val="000000"/>
                <w:sz w:val="20"/>
              </w:rPr>
              <w:t xml:space="preserve">
Ол________жылы____________________________________________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түсіп, _________ жылы 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_____________мамандығы бойынша резидентураны бітіріп шықты. </w:t>
            </w:r>
            <w:r>
              <w:br/>
            </w:r>
            <w:r>
              <w:rPr>
                <w:rFonts w:ascii="Times New Roman"/>
                <w:b w:val="false"/>
                <w:i w:val="false"/>
                <w:color w:val="000000"/>
                <w:sz w:val="20"/>
              </w:rPr>
              <w:t xml:space="preserve">
Мемлекеттік аттестаттау комиссиясының ______ жылғы "___" </w:t>
            </w:r>
            <w:r>
              <w:br/>
            </w:r>
            <w:r>
              <w:rPr>
                <w:rFonts w:ascii="Times New Roman"/>
                <w:b w:val="false"/>
                <w:i w:val="false"/>
                <w:color w:val="000000"/>
                <w:sz w:val="20"/>
              </w:rPr>
              <w:t xml:space="preserve">
_________ шешімімен оған _____________ біліктілігі берілді. </w:t>
            </w:r>
            <w:r>
              <w:br/>
            </w:r>
            <w:r>
              <w:rPr>
                <w:rFonts w:ascii="Times New Roman"/>
                <w:b w:val="false"/>
                <w:i w:val="false"/>
                <w:color w:val="000000"/>
                <w:sz w:val="20"/>
              </w:rPr>
              <w:t xml:space="preserve">
Мемлекеттік аттестаттау комиссиясының төрағасы____________ </w:t>
            </w:r>
            <w:r>
              <w:br/>
            </w:r>
            <w:r>
              <w:rPr>
                <w:rFonts w:ascii="Times New Roman"/>
                <w:b w:val="false"/>
                <w:i w:val="false"/>
                <w:color w:val="000000"/>
                <w:sz w:val="20"/>
              </w:rPr>
              <w:t xml:space="preserve">
Ректор              _____________________ </w:t>
            </w:r>
            <w:r>
              <w:br/>
            </w:r>
            <w:r>
              <w:rPr>
                <w:rFonts w:ascii="Times New Roman"/>
                <w:b w:val="false"/>
                <w:i w:val="false"/>
                <w:color w:val="000000"/>
                <w:sz w:val="20"/>
              </w:rPr>
              <w:t xml:space="preserve">
Хатшы               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_________________ қаласы </w:t>
            </w:r>
            <w:r>
              <w:br/>
            </w:r>
            <w:r>
              <w:rPr>
                <w:rFonts w:ascii="Times New Roman"/>
                <w:b w:val="false"/>
                <w:i w:val="false"/>
                <w:color w:val="000000"/>
                <w:sz w:val="20"/>
              </w:rPr>
              <w:t xml:space="preserve">
_________ жылғы "_____" ______________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3"/>
      </w:tblGrid>
      <w:tr>
        <w:trPr>
          <w:trHeight w:val="1350" w:hRule="atLeast"/>
        </w:trPr>
        <w:tc>
          <w:tcPr>
            <w:tcW w:w="1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об окончании резидентуры </w:t>
            </w:r>
            <w:r>
              <w:br/>
            </w:r>
            <w:r>
              <w:rPr>
                <w:rFonts w:ascii="Times New Roman"/>
                <w:b w:val="false"/>
                <w:i w:val="false"/>
                <w:color w:val="000000"/>
                <w:sz w:val="20"/>
              </w:rPr>
              <w:t xml:space="preserve">
                        РК N _____ </w:t>
            </w:r>
          </w:p>
          <w:p>
            <w:pPr>
              <w:spacing w:after="20"/>
              <w:ind w:left="20"/>
              <w:jc w:val="both"/>
            </w:pPr>
            <w:r>
              <w:rPr>
                <w:rFonts w:ascii="Times New Roman"/>
                <w:b w:val="false"/>
                <w:i w:val="false"/>
                <w:color w:val="000000"/>
                <w:sz w:val="20"/>
              </w:rPr>
              <w:t xml:space="preserve">Настоящее свидетельство выдано____________________________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_____ в _____ году поступил_____в___________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 году окончил ____ резидентуру по специальности___ </w:t>
            </w:r>
            <w:r>
              <w:br/>
            </w:r>
            <w:r>
              <w:rPr>
                <w:rFonts w:ascii="Times New Roman"/>
                <w:b w:val="false"/>
                <w:i w:val="false"/>
                <w:color w:val="000000"/>
                <w:sz w:val="20"/>
              </w:rPr>
              <w:t xml:space="preserve">
__________________________________________________________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p>
          <w:p>
            <w:pPr>
              <w:spacing w:after="20"/>
              <w:ind w:left="20"/>
              <w:jc w:val="both"/>
            </w:pPr>
            <w:r>
              <w:rPr>
                <w:rFonts w:ascii="Times New Roman"/>
                <w:b w:val="false"/>
                <w:i w:val="false"/>
                <w:color w:val="000000"/>
                <w:sz w:val="20"/>
              </w:rPr>
              <w:t xml:space="preserve">Решением государственной аттестационной комиссии от "___" </w:t>
            </w:r>
            <w:r>
              <w:br/>
            </w:r>
            <w:r>
              <w:rPr>
                <w:rFonts w:ascii="Times New Roman"/>
                <w:b w:val="false"/>
                <w:i w:val="false"/>
                <w:color w:val="000000"/>
                <w:sz w:val="20"/>
              </w:rPr>
              <w:t xml:space="preserve">
______ года ему (ей) присвоена квалификация_______________ </w:t>
            </w:r>
            <w:r>
              <w:br/>
            </w:r>
            <w:r>
              <w:rPr>
                <w:rFonts w:ascii="Times New Roman"/>
                <w:b w:val="false"/>
                <w:i w:val="false"/>
                <w:color w:val="000000"/>
                <w:sz w:val="20"/>
              </w:rPr>
              <w:t xml:space="preserve">
Председатель государственной аттестационной комиссии______ </w:t>
            </w:r>
            <w:r>
              <w:br/>
            </w:r>
            <w:r>
              <w:rPr>
                <w:rFonts w:ascii="Times New Roman"/>
                <w:b w:val="false"/>
                <w:i w:val="false"/>
                <w:color w:val="000000"/>
                <w:sz w:val="20"/>
              </w:rPr>
              <w:t xml:space="preserve">
Ректор__________________________ </w:t>
            </w:r>
            <w:r>
              <w:br/>
            </w:r>
            <w:r>
              <w:rPr>
                <w:rFonts w:ascii="Times New Roman"/>
                <w:b w:val="false"/>
                <w:i w:val="false"/>
                <w:color w:val="000000"/>
                <w:sz w:val="20"/>
              </w:rPr>
              <w:t xml:space="preserve">
Секретарь_______________________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Город________________ </w:t>
            </w:r>
            <w:r>
              <w:br/>
            </w:r>
            <w:r>
              <w:rPr>
                <w:rFonts w:ascii="Times New Roman"/>
                <w:b w:val="false"/>
                <w:i w:val="false"/>
                <w:color w:val="000000"/>
                <w:sz w:val="20"/>
              </w:rPr>
              <w:t xml:space="preserve">
"___" __________ года </w:t>
            </w:r>
            <w:r>
              <w:br/>
            </w:r>
            <w:r>
              <w:rPr>
                <w:rFonts w:ascii="Times New Roman"/>
                <w:b w:val="false"/>
                <w:i w:val="false"/>
                <w:color w:val="000000"/>
                <w:sz w:val="20"/>
              </w:rPr>
              <w:t xml:space="preserve">
Регистрационный номер N 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3"/>
      </w:tblGrid>
      <w:tr>
        <w:trPr>
          <w:trHeight w:val="6765" w:hRule="atLeast"/>
        </w:trPr>
        <w:tc>
          <w:tcPr>
            <w:tcW w:w="1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Интернатураны бітіргені туралы куәлік </w:t>
            </w:r>
            <w:r>
              <w:br/>
            </w:r>
            <w:r>
              <w:rPr>
                <w:rFonts w:ascii="Times New Roman"/>
                <w:b w:val="false"/>
                <w:i w:val="false"/>
                <w:color w:val="000000"/>
                <w:sz w:val="20"/>
              </w:rPr>
              <w:t xml:space="preserve">
        ИК N _____ (N______ дипломсыз жарамсыз) </w:t>
            </w:r>
          </w:p>
          <w:p>
            <w:pPr>
              <w:spacing w:after="20"/>
              <w:ind w:left="20"/>
              <w:jc w:val="both"/>
            </w:pPr>
            <w:r>
              <w:rPr>
                <w:rFonts w:ascii="Times New Roman"/>
                <w:b w:val="false"/>
                <w:i w:val="false"/>
                <w:color w:val="000000"/>
                <w:sz w:val="20"/>
              </w:rPr>
              <w:t xml:space="preserve">Осы куәлік ______________________________________________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Ол_______жылы ___________________________________________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түсіп, ______ жылы ______________________________________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____________мамандығы бойынша интернатураны бітіріп шықты. </w:t>
            </w:r>
            <w:r>
              <w:br/>
            </w:r>
            <w:r>
              <w:rPr>
                <w:rFonts w:ascii="Times New Roman"/>
                <w:b w:val="false"/>
                <w:i w:val="false"/>
                <w:color w:val="000000"/>
                <w:sz w:val="20"/>
              </w:rPr>
              <w:t xml:space="preserve">
Мемлекеттік аттестаттау комиссиясының ___ жылғы "___" ____ </w:t>
            </w:r>
            <w:r>
              <w:br/>
            </w:r>
            <w:r>
              <w:rPr>
                <w:rFonts w:ascii="Times New Roman"/>
                <w:b w:val="false"/>
                <w:i w:val="false"/>
                <w:color w:val="000000"/>
                <w:sz w:val="20"/>
              </w:rPr>
              <w:t xml:space="preserve">
шешімімен оған __________________________________________ </w:t>
            </w:r>
            <w:r>
              <w:br/>
            </w:r>
            <w:r>
              <w:rPr>
                <w:rFonts w:ascii="Times New Roman"/>
                <w:b w:val="false"/>
                <w:i w:val="false"/>
                <w:color w:val="000000"/>
                <w:sz w:val="20"/>
              </w:rPr>
              <w:t xml:space="preserve">
                           (мамандығы бойынша) </w:t>
            </w:r>
            <w:r>
              <w:br/>
            </w:r>
            <w:r>
              <w:rPr>
                <w:rFonts w:ascii="Times New Roman"/>
                <w:b w:val="false"/>
                <w:i w:val="false"/>
                <w:color w:val="000000"/>
                <w:sz w:val="20"/>
              </w:rPr>
              <w:t xml:space="preserve">
дәрігер біліктілігі берілді. </w:t>
            </w:r>
            <w:r>
              <w:br/>
            </w:r>
            <w:r>
              <w:rPr>
                <w:rFonts w:ascii="Times New Roman"/>
                <w:b w:val="false"/>
                <w:i w:val="false"/>
                <w:color w:val="000000"/>
                <w:sz w:val="20"/>
              </w:rPr>
              <w:t xml:space="preserve">
Мемлекеттік аттестаттау комиссиясының төрағасы __________ </w:t>
            </w:r>
          </w:p>
          <w:p>
            <w:pPr>
              <w:spacing w:after="20"/>
              <w:ind w:left="20"/>
              <w:jc w:val="both"/>
            </w:pPr>
            <w:r>
              <w:rPr>
                <w:rFonts w:ascii="Times New Roman"/>
                <w:b w:val="false"/>
                <w:i w:val="false"/>
                <w:color w:val="000000"/>
                <w:sz w:val="20"/>
              </w:rPr>
              <w:t xml:space="preserve">Ректор __________________________ </w:t>
            </w:r>
            <w:r>
              <w:br/>
            </w:r>
            <w:r>
              <w:rPr>
                <w:rFonts w:ascii="Times New Roman"/>
                <w:b w:val="false"/>
                <w:i w:val="false"/>
                <w:color w:val="000000"/>
                <w:sz w:val="20"/>
              </w:rPr>
              <w:t xml:space="preserve">
Хатшы  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____________________________________ қаласы </w:t>
            </w:r>
            <w:r>
              <w:br/>
            </w:r>
            <w:r>
              <w:rPr>
                <w:rFonts w:ascii="Times New Roman"/>
                <w:b w:val="false"/>
                <w:i w:val="false"/>
                <w:color w:val="000000"/>
                <w:sz w:val="20"/>
              </w:rPr>
              <w:t xml:space="preserve">
_____ жылғы "_____" 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93"/>
      </w:tblGrid>
      <w:tr>
        <w:trPr>
          <w:trHeight w:val="1845" w:hRule="atLeast"/>
        </w:trPr>
        <w:tc>
          <w:tcPr>
            <w:tcW w:w="1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об окончании интернатуры </w:t>
            </w:r>
            <w:r>
              <w:br/>
            </w:r>
            <w:r>
              <w:rPr>
                <w:rFonts w:ascii="Times New Roman"/>
                <w:b w:val="false"/>
                <w:i w:val="false"/>
                <w:color w:val="000000"/>
                <w:sz w:val="20"/>
              </w:rPr>
              <w:t xml:space="preserve">
      ИК N _____ (без диплома N ____ недействительно) </w:t>
            </w:r>
          </w:p>
          <w:p>
            <w:pPr>
              <w:spacing w:after="20"/>
              <w:ind w:left="20"/>
              <w:jc w:val="both"/>
            </w:pPr>
            <w:r>
              <w:rPr>
                <w:rFonts w:ascii="Times New Roman"/>
                <w:b w:val="false"/>
                <w:i w:val="false"/>
                <w:color w:val="000000"/>
                <w:sz w:val="20"/>
              </w:rPr>
              <w:t xml:space="preserve">Настоящее свидетельство выдано___________________________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в том, что он ____ в ____ году поступил ____ в __________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и в ____ году окончил интернатуру по специальности_______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(наименование специальности) </w:t>
            </w:r>
            <w:r>
              <w:br/>
            </w:r>
            <w:r>
              <w:rPr>
                <w:rFonts w:ascii="Times New Roman"/>
                <w:b w:val="false"/>
                <w:i w:val="false"/>
                <w:color w:val="000000"/>
                <w:sz w:val="20"/>
              </w:rPr>
              <w:t xml:space="preserve">
Решением государственной аттестационной комиссии от "___" </w:t>
            </w:r>
            <w:r>
              <w:br/>
            </w:r>
            <w:r>
              <w:rPr>
                <w:rFonts w:ascii="Times New Roman"/>
                <w:b w:val="false"/>
                <w:i w:val="false"/>
                <w:color w:val="000000"/>
                <w:sz w:val="20"/>
              </w:rPr>
              <w:t xml:space="preserve">
______ года ему (ей) присвоена квалификация врача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(по специальности) </w:t>
            </w:r>
          </w:p>
          <w:p>
            <w:pPr>
              <w:spacing w:after="20"/>
              <w:ind w:left="20"/>
              <w:jc w:val="both"/>
            </w:pPr>
            <w:r>
              <w:rPr>
                <w:rFonts w:ascii="Times New Roman"/>
                <w:b w:val="false"/>
                <w:i w:val="false"/>
                <w:color w:val="000000"/>
                <w:sz w:val="20"/>
              </w:rPr>
              <w:t xml:space="preserve">Председатель государственной аттестационной комиссии_____ </w:t>
            </w:r>
          </w:p>
          <w:p>
            <w:pPr>
              <w:spacing w:after="20"/>
              <w:ind w:left="20"/>
              <w:jc w:val="both"/>
            </w:pPr>
            <w:r>
              <w:rPr>
                <w:rFonts w:ascii="Times New Roman"/>
                <w:b w:val="false"/>
                <w:i w:val="false"/>
                <w:color w:val="000000"/>
                <w:sz w:val="20"/>
              </w:rPr>
              <w:t xml:space="preserve">Ректор       __________________________ </w:t>
            </w:r>
            <w:r>
              <w:br/>
            </w:r>
            <w:r>
              <w:rPr>
                <w:rFonts w:ascii="Times New Roman"/>
                <w:b w:val="false"/>
                <w:i w:val="false"/>
                <w:color w:val="000000"/>
                <w:sz w:val="20"/>
              </w:rPr>
              <w:t xml:space="preserve">
Секретарь    __________________________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Город __________________________________ </w:t>
            </w:r>
            <w:r>
              <w:br/>
            </w:r>
            <w:r>
              <w:rPr>
                <w:rFonts w:ascii="Times New Roman"/>
                <w:b w:val="false"/>
                <w:i w:val="false"/>
                <w:color w:val="000000"/>
                <w:sz w:val="20"/>
              </w:rPr>
              <w:t xml:space="preserve">
"___" ___________ года </w:t>
            </w:r>
            <w:r>
              <w:br/>
            </w:r>
            <w:r>
              <w:rPr>
                <w:rFonts w:ascii="Times New Roman"/>
                <w:b w:val="false"/>
                <w:i w:val="false"/>
                <w:color w:val="000000"/>
                <w:sz w:val="20"/>
              </w:rPr>
              <w:t xml:space="preserve">
Регистрационный номер N_______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3"/>
      </w:tblGrid>
      <w:tr>
        <w:trPr>
          <w:trHeight w:val="4740" w:hRule="atLeast"/>
        </w:trPr>
        <w:tc>
          <w:tcPr>
            <w:tcW w:w="1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Клиникалық ординатураны бітіргені туралы куәлік </w:t>
            </w:r>
            <w:r>
              <w:br/>
            </w:r>
            <w:r>
              <w:rPr>
                <w:rFonts w:ascii="Times New Roman"/>
                <w:b w:val="false"/>
                <w:i w:val="false"/>
                <w:color w:val="000000"/>
                <w:sz w:val="20"/>
              </w:rPr>
              <w:t xml:space="preserve">
                         КО N _____ </w:t>
            </w:r>
          </w:p>
          <w:p>
            <w:pPr>
              <w:spacing w:after="20"/>
              <w:ind w:left="20"/>
              <w:jc w:val="both"/>
            </w:pPr>
            <w:r>
              <w:rPr>
                <w:rFonts w:ascii="Times New Roman"/>
                <w:b w:val="false"/>
                <w:i w:val="false"/>
                <w:color w:val="000000"/>
                <w:sz w:val="20"/>
              </w:rPr>
              <w:t xml:space="preserve">Осы куәлік _____________________________________________ </w:t>
            </w:r>
            <w:r>
              <w:br/>
            </w:r>
            <w:r>
              <w:rPr>
                <w:rFonts w:ascii="Times New Roman"/>
                <w:b w:val="false"/>
                <w:i w:val="false"/>
                <w:color w:val="000000"/>
                <w:sz w:val="20"/>
              </w:rPr>
              <w:t xml:space="preserve">
                    (тегi, аты, әкесiнiң аты) </w:t>
            </w:r>
            <w:r>
              <w:br/>
            </w:r>
            <w:r>
              <w:rPr>
                <w:rFonts w:ascii="Times New Roman"/>
                <w:b w:val="false"/>
                <w:i w:val="false"/>
                <w:color w:val="000000"/>
                <w:sz w:val="20"/>
              </w:rPr>
              <w:t xml:space="preserve">
_________________________________________________берiлдi. </w:t>
            </w:r>
            <w:r>
              <w:br/>
            </w:r>
            <w:r>
              <w:rPr>
                <w:rFonts w:ascii="Times New Roman"/>
                <w:b w:val="false"/>
                <w:i w:val="false"/>
                <w:color w:val="000000"/>
                <w:sz w:val="20"/>
              </w:rPr>
              <w:t xml:space="preserve">
Ол_________жылы__________________________________________ </w:t>
            </w:r>
            <w:r>
              <w:br/>
            </w:r>
            <w:r>
              <w:rPr>
                <w:rFonts w:ascii="Times New Roman"/>
                <w:b w:val="false"/>
                <w:i w:val="false"/>
                <w:color w:val="000000"/>
                <w:sz w:val="20"/>
              </w:rPr>
              <w:t xml:space="preserve">
                    (білім беру ұйымының толық атауы) </w:t>
            </w:r>
            <w:r>
              <w:br/>
            </w:r>
            <w:r>
              <w:rPr>
                <w:rFonts w:ascii="Times New Roman"/>
                <w:b w:val="false"/>
                <w:i w:val="false"/>
                <w:color w:val="000000"/>
                <w:sz w:val="20"/>
              </w:rPr>
              <w:t xml:space="preserve">
_________________________________________________________ </w:t>
            </w:r>
            <w:r>
              <w:br/>
            </w:r>
            <w:r>
              <w:rPr>
                <w:rFonts w:ascii="Times New Roman"/>
                <w:b w:val="false"/>
                <w:i w:val="false"/>
                <w:color w:val="000000"/>
                <w:sz w:val="20"/>
              </w:rPr>
              <w:t xml:space="preserve">
                   (мамандықтың атауы) </w:t>
            </w:r>
            <w:r>
              <w:br/>
            </w:r>
            <w:r>
              <w:rPr>
                <w:rFonts w:ascii="Times New Roman"/>
                <w:b w:val="false"/>
                <w:i w:val="false"/>
                <w:color w:val="000000"/>
                <w:sz w:val="20"/>
              </w:rPr>
              <w:t xml:space="preserve">
мамандығы бойынша клиникалық ординатураға түсті. </w:t>
            </w:r>
            <w:r>
              <w:br/>
            </w:r>
            <w:r>
              <w:rPr>
                <w:rFonts w:ascii="Times New Roman"/>
                <w:b w:val="false"/>
                <w:i w:val="false"/>
                <w:color w:val="000000"/>
                <w:sz w:val="20"/>
              </w:rPr>
              <w:t xml:space="preserve">
Ректор ____________________________________ </w:t>
            </w:r>
            <w:r>
              <w:br/>
            </w:r>
            <w:r>
              <w:rPr>
                <w:rFonts w:ascii="Times New Roman"/>
                <w:b w:val="false"/>
                <w:i w:val="false"/>
                <w:color w:val="000000"/>
                <w:sz w:val="20"/>
              </w:rPr>
              <w:t xml:space="preserve">
Хатшы  ____________________________________ </w:t>
            </w:r>
            <w:r>
              <w:br/>
            </w:r>
            <w:r>
              <w:rPr>
                <w:rFonts w:ascii="Times New Roman"/>
                <w:b w:val="false"/>
                <w:i w:val="false"/>
                <w:color w:val="000000"/>
                <w:sz w:val="20"/>
              </w:rPr>
              <w:t xml:space="preserve">
М.О. </w:t>
            </w:r>
            <w:r>
              <w:br/>
            </w:r>
            <w:r>
              <w:rPr>
                <w:rFonts w:ascii="Times New Roman"/>
                <w:b w:val="false"/>
                <w:i w:val="false"/>
                <w:color w:val="000000"/>
                <w:sz w:val="20"/>
              </w:rPr>
              <w:t xml:space="preserve">
____________________________________ қаласы </w:t>
            </w:r>
            <w:r>
              <w:br/>
            </w:r>
            <w:r>
              <w:rPr>
                <w:rFonts w:ascii="Times New Roman"/>
                <w:b w:val="false"/>
                <w:i w:val="false"/>
                <w:color w:val="000000"/>
                <w:sz w:val="20"/>
              </w:rPr>
              <w:t xml:space="preserve">
_____ жылғы "_____" _______ </w:t>
            </w:r>
            <w:r>
              <w:br/>
            </w:r>
            <w:r>
              <w:rPr>
                <w:rFonts w:ascii="Times New Roman"/>
                <w:b w:val="false"/>
                <w:i w:val="false"/>
                <w:color w:val="000000"/>
                <w:sz w:val="20"/>
              </w:rPr>
              <w:t xml:space="preserve">
Тiркеу нөмірі N__________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3"/>
      </w:tblGrid>
      <w:tr>
        <w:trPr>
          <w:trHeight w:val="1350" w:hRule="atLeast"/>
        </w:trPr>
        <w:tc>
          <w:tcPr>
            <w:tcW w:w="1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  Свидетельство об окончании клинической ординатуры </w:t>
            </w:r>
            <w:r>
              <w:br/>
            </w:r>
            <w:r>
              <w:rPr>
                <w:rFonts w:ascii="Times New Roman"/>
                <w:b w:val="false"/>
                <w:i w:val="false"/>
                <w:color w:val="000000"/>
                <w:sz w:val="20"/>
              </w:rPr>
              <w:t xml:space="preserve">
                        КО N _____ </w:t>
            </w:r>
          </w:p>
          <w:p>
            <w:pPr>
              <w:spacing w:after="20"/>
              <w:ind w:left="20"/>
              <w:jc w:val="both"/>
            </w:pPr>
            <w:r>
              <w:rPr>
                <w:rFonts w:ascii="Times New Roman"/>
                <w:b w:val="false"/>
                <w:i w:val="false"/>
                <w:color w:val="000000"/>
                <w:sz w:val="20"/>
              </w:rPr>
              <w:t xml:space="preserve">Настоящее свидетельство выдано _________________________ </w:t>
            </w:r>
            <w:r>
              <w:br/>
            </w:r>
            <w:r>
              <w:rPr>
                <w:rFonts w:ascii="Times New Roman"/>
                <w:b w:val="false"/>
                <w:i w:val="false"/>
                <w:color w:val="000000"/>
                <w:sz w:val="20"/>
              </w:rPr>
              <w:t xml:space="preserve">
                               (фамилия, имя, отчество) </w:t>
            </w:r>
            <w:r>
              <w:br/>
            </w:r>
            <w:r>
              <w:rPr>
                <w:rFonts w:ascii="Times New Roman"/>
                <w:b w:val="false"/>
                <w:i w:val="false"/>
                <w:color w:val="000000"/>
                <w:sz w:val="20"/>
              </w:rPr>
              <w:t xml:space="preserve">
в том, что он _____ в _____ году поступил в___клиническую </w:t>
            </w:r>
            <w:r>
              <w:br/>
            </w:r>
            <w:r>
              <w:rPr>
                <w:rFonts w:ascii="Times New Roman"/>
                <w:b w:val="false"/>
                <w:i w:val="false"/>
                <w:color w:val="000000"/>
                <w:sz w:val="20"/>
              </w:rPr>
              <w:t xml:space="preserve">
ординатуру_______________________________________________ </w:t>
            </w:r>
            <w:r>
              <w:br/>
            </w:r>
            <w:r>
              <w:rPr>
                <w:rFonts w:ascii="Times New Roman"/>
                <w:b w:val="false"/>
                <w:i w:val="false"/>
                <w:color w:val="000000"/>
                <w:sz w:val="20"/>
              </w:rPr>
              <w:t xml:space="preserve">
           (полное наименование организации образования) </w:t>
            </w:r>
            <w:r>
              <w:br/>
            </w:r>
            <w:r>
              <w:rPr>
                <w:rFonts w:ascii="Times New Roman"/>
                <w:b w:val="false"/>
                <w:i w:val="false"/>
                <w:color w:val="000000"/>
                <w:sz w:val="20"/>
              </w:rPr>
              <w:t xml:space="preserve">
по специальности________________________________________ </w:t>
            </w:r>
            <w:r>
              <w:br/>
            </w:r>
            <w:r>
              <w:rPr>
                <w:rFonts w:ascii="Times New Roman"/>
                <w:b w:val="false"/>
                <w:i w:val="false"/>
                <w:color w:val="000000"/>
                <w:sz w:val="20"/>
              </w:rPr>
              <w:t xml:space="preserve">
________________________________________________________ </w:t>
            </w:r>
            <w:r>
              <w:br/>
            </w:r>
            <w:r>
              <w:rPr>
                <w:rFonts w:ascii="Times New Roman"/>
                <w:b w:val="false"/>
                <w:i w:val="false"/>
                <w:color w:val="000000"/>
                <w:sz w:val="20"/>
              </w:rPr>
              <w:t xml:space="preserve">
              (наименование специальности) </w:t>
            </w:r>
          </w:p>
          <w:p>
            <w:pPr>
              <w:spacing w:after="20"/>
              <w:ind w:left="20"/>
              <w:jc w:val="both"/>
            </w:pPr>
            <w:r>
              <w:rPr>
                <w:rFonts w:ascii="Times New Roman"/>
                <w:b w:val="false"/>
                <w:i w:val="false"/>
                <w:color w:val="000000"/>
                <w:sz w:val="20"/>
              </w:rPr>
              <w:t xml:space="preserve">Ректор       __________________________ </w:t>
            </w:r>
            <w:r>
              <w:br/>
            </w:r>
            <w:r>
              <w:rPr>
                <w:rFonts w:ascii="Times New Roman"/>
                <w:b w:val="false"/>
                <w:i w:val="false"/>
                <w:color w:val="000000"/>
                <w:sz w:val="20"/>
              </w:rPr>
              <w:t xml:space="preserve">
Секретарь    __________________________ </w:t>
            </w:r>
            <w:r>
              <w:br/>
            </w:r>
            <w:r>
              <w:rPr>
                <w:rFonts w:ascii="Times New Roman"/>
                <w:b w:val="false"/>
                <w:i w:val="false"/>
                <w:color w:val="000000"/>
                <w:sz w:val="20"/>
              </w:rPr>
              <w:t xml:space="preserve">
М.П. </w:t>
            </w:r>
            <w:r>
              <w:br/>
            </w:r>
            <w:r>
              <w:rPr>
                <w:rFonts w:ascii="Times New Roman"/>
                <w:b w:val="false"/>
                <w:i w:val="false"/>
                <w:color w:val="000000"/>
                <w:sz w:val="20"/>
              </w:rPr>
              <w:t xml:space="preserve">
Город __________________________________ </w:t>
            </w:r>
          </w:p>
          <w:p>
            <w:pPr>
              <w:spacing w:after="20"/>
              <w:ind w:left="20"/>
              <w:jc w:val="both"/>
            </w:pPr>
            <w:r>
              <w:rPr>
                <w:rFonts w:ascii="Times New Roman"/>
                <w:b w:val="false"/>
                <w:i w:val="false"/>
                <w:color w:val="000000"/>
                <w:sz w:val="20"/>
              </w:rPr>
              <w:t xml:space="preserve">"___" ___________ года </w:t>
            </w:r>
            <w:r>
              <w:br/>
            </w:r>
            <w:r>
              <w:rPr>
                <w:rFonts w:ascii="Times New Roman"/>
                <w:b w:val="false"/>
                <w:i w:val="false"/>
                <w:color w:val="000000"/>
                <w:sz w:val="20"/>
              </w:rPr>
              <w:t xml:space="preserve">
Регистрационный номер N_______ </w:t>
            </w:r>
          </w:p>
        </w:tc>
      </w:tr>
    </w:tbl>
    <w:p>
      <w:pPr>
        <w:spacing w:after="0"/>
        <w:ind w:left="0"/>
        <w:jc w:val="both"/>
      </w:pPr>
      <w:r>
        <w:rPr>
          <w:rFonts w:ascii="Times New Roman"/>
          <w:b w:val="false"/>
          <w:i w:val="false"/>
          <w:color w:val="000000"/>
          <w:sz w:val="28"/>
        </w:rPr>
        <w:t xml:space="preserve">                                          ( ҚР Мемлекеттік елтаңбасы ) </w:t>
      </w:r>
    </w:p>
    <w:p>
      <w:pPr>
        <w:spacing w:after="0"/>
        <w:ind w:left="0"/>
        <w:jc w:val="both"/>
      </w:pPr>
      <w:r>
        <w:rPr>
          <w:rFonts w:ascii="Times New Roman"/>
          <w:b w:val="false"/>
          <w:i w:val="false"/>
          <w:color w:val="000000"/>
          <w:sz w:val="28"/>
        </w:rPr>
        <w:t xml:space="preserve">Д 1. Тегі                                __________________________ Д </w:t>
      </w:r>
      <w:r>
        <w:br/>
      </w:r>
      <w:r>
        <w:rPr>
          <w:rFonts w:ascii="Times New Roman"/>
          <w:b w:val="false"/>
          <w:i w:val="false"/>
          <w:color w:val="000000"/>
          <w:sz w:val="28"/>
        </w:rPr>
        <w:t xml:space="preserve">
И                                                (жоғары            И </w:t>
      </w:r>
      <w:r>
        <w:br/>
      </w:r>
      <w:r>
        <w:rPr>
          <w:rFonts w:ascii="Times New Roman"/>
          <w:b w:val="false"/>
          <w:i w:val="false"/>
          <w:color w:val="000000"/>
          <w:sz w:val="28"/>
        </w:rPr>
        <w:t xml:space="preserve">
П 2. Аты, әкесінің аты                   __________________________ П </w:t>
      </w:r>
      <w:r>
        <w:br/>
      </w:r>
      <w:r>
        <w:rPr>
          <w:rFonts w:ascii="Times New Roman"/>
          <w:b w:val="false"/>
          <w:i w:val="false"/>
          <w:color w:val="000000"/>
          <w:sz w:val="28"/>
        </w:rPr>
        <w:t xml:space="preserve">
Л                                                  оқу              Л </w:t>
      </w:r>
      <w:r>
        <w:br/>
      </w:r>
      <w:r>
        <w:rPr>
          <w:rFonts w:ascii="Times New Roman"/>
          <w:b w:val="false"/>
          <w:i w:val="false"/>
          <w:color w:val="000000"/>
          <w:sz w:val="28"/>
        </w:rPr>
        <w:t xml:space="preserve">
О 3. Туған күні                          __________________________ М </w:t>
      </w:r>
      <w:r>
        <w:br/>
      </w:r>
      <w:r>
        <w:rPr>
          <w:rFonts w:ascii="Times New Roman"/>
          <w:b w:val="false"/>
          <w:i w:val="false"/>
          <w:color w:val="000000"/>
          <w:sz w:val="28"/>
        </w:rPr>
        <w:t xml:space="preserve">
М                                               орнының атауы)      С </w:t>
      </w:r>
      <w:r>
        <w:br/>
      </w:r>
      <w:r>
        <w:rPr>
          <w:rFonts w:ascii="Times New Roman"/>
          <w:b w:val="false"/>
          <w:i w:val="false"/>
          <w:color w:val="000000"/>
          <w:sz w:val="28"/>
        </w:rPr>
        <w:t xml:space="preserve">
С 4. Білім туралы алдыңғы құжат          __________________________ Ы </w:t>
      </w:r>
      <w:r>
        <w:br/>
      </w:r>
      <w:r>
        <w:rPr>
          <w:rFonts w:ascii="Times New Roman"/>
          <w:b w:val="false"/>
          <w:i w:val="false"/>
          <w:color w:val="000000"/>
          <w:sz w:val="28"/>
        </w:rPr>
        <w:t xml:space="preserve">
Ы( </w:t>
      </w:r>
      <w:r>
        <w:rPr>
          <w:rFonts w:ascii="Times New Roman"/>
          <w:b w:val="false"/>
          <w:i/>
          <w:color w:val="000000"/>
          <w:sz w:val="28"/>
        </w:rPr>
        <w:t xml:space="preserve">түрі, құжат нөмірі, берілген күні </w:t>
      </w:r>
      <w:r>
        <w:rPr>
          <w:rFonts w:ascii="Times New Roman"/>
          <w:b w:val="false"/>
          <w:i w:val="false"/>
          <w:color w:val="000000"/>
          <w:sz w:val="28"/>
        </w:rPr>
        <w:t xml:space="preserve">)     __________________________ З </w:t>
      </w:r>
      <w:r>
        <w:br/>
      </w:r>
      <w:r>
        <w:rPr>
          <w:rFonts w:ascii="Times New Roman"/>
          <w:b w:val="false"/>
          <w:i w:val="false"/>
          <w:color w:val="000000"/>
          <w:sz w:val="28"/>
        </w:rPr>
        <w:t xml:space="preserve">
З                                                  қала            </w:t>
      </w:r>
      <w:r>
        <w:br/>
      </w:r>
      <w:r>
        <w:rPr>
          <w:rFonts w:ascii="Times New Roman"/>
          <w:b w:val="false"/>
          <w:i w:val="false"/>
          <w:color w:val="000000"/>
          <w:sz w:val="28"/>
        </w:rPr>
        <w:t xml:space="preserve">
  5. Түсу сынағы                                                    </w:t>
      </w:r>
      <w:r>
        <w:br/>
      </w:r>
      <w:r>
        <w:rPr>
          <w:rFonts w:ascii="Times New Roman"/>
          <w:b w:val="false"/>
          <w:i w:val="false"/>
          <w:color w:val="000000"/>
          <w:sz w:val="28"/>
        </w:rPr>
        <w:t xml:space="preserve">
  </w:t>
      </w:r>
      <w:r>
        <w:rPr>
          <w:rFonts w:ascii="Times New Roman"/>
          <w:b w:val="false"/>
          <w:i/>
          <w:color w:val="000000"/>
          <w:sz w:val="28"/>
        </w:rPr>
        <w:t xml:space="preserve">(түрі, құжат нөмірі, берілген күні) </w:t>
      </w:r>
      <w:r>
        <w:rPr>
          <w:rFonts w:ascii="Times New Roman"/>
          <w:b w:val="false"/>
          <w:i w:val="false"/>
          <w:color w:val="000000"/>
          <w:sz w:val="28"/>
        </w:rPr>
        <w:t xml:space="preserve">          ДИПЛОМҒА ҚОСЫМША      </w:t>
      </w:r>
      <w:r>
        <w:br/>
      </w:r>
      <w:r>
        <w:rPr>
          <w:rFonts w:ascii="Times New Roman"/>
          <w:b w:val="false"/>
          <w:i w:val="false"/>
          <w:color w:val="000000"/>
          <w:sz w:val="28"/>
        </w:rPr>
        <w:t xml:space="preserve">
                                                 (транскрипт) </w:t>
      </w:r>
      <w:r>
        <w:br/>
      </w:r>
      <w:r>
        <w:rPr>
          <w:rFonts w:ascii="Times New Roman"/>
          <w:b w:val="false"/>
          <w:i w:val="false"/>
          <w:color w:val="000000"/>
          <w:sz w:val="28"/>
        </w:rPr>
        <w:t xml:space="preserve">
Ж 6. Түсті </w:t>
      </w:r>
      <w:r>
        <w:rPr>
          <w:rFonts w:ascii="Times New Roman"/>
          <w:b w:val="false"/>
          <w:i/>
          <w:color w:val="000000"/>
          <w:sz w:val="28"/>
        </w:rPr>
        <w:t xml:space="preserve">(ЖОО, түскен жылы) </w:t>
      </w:r>
      <w:r>
        <w:rPr>
          <w:rFonts w:ascii="Times New Roman"/>
          <w:b w:val="false"/>
          <w:i w:val="false"/>
          <w:color w:val="000000"/>
          <w:sz w:val="28"/>
        </w:rPr>
        <w:t xml:space="preserve">                   N___________        Ж </w:t>
      </w:r>
      <w:r>
        <w:br/>
      </w:r>
      <w:r>
        <w:rPr>
          <w:rFonts w:ascii="Times New Roman"/>
          <w:b w:val="false"/>
          <w:i w:val="false"/>
          <w:color w:val="000000"/>
          <w:sz w:val="28"/>
        </w:rPr>
        <w:t xml:space="preserve">
А                                            ______________________ А </w:t>
      </w:r>
      <w:r>
        <w:br/>
      </w:r>
      <w:r>
        <w:rPr>
          <w:rFonts w:ascii="Times New Roman"/>
          <w:b w:val="false"/>
          <w:i w:val="false"/>
          <w:color w:val="000000"/>
          <w:sz w:val="28"/>
        </w:rPr>
        <w:t xml:space="preserve">
Р 7. Бітірді </w:t>
      </w:r>
      <w:r>
        <w:rPr>
          <w:rFonts w:ascii="Times New Roman"/>
          <w:b w:val="false"/>
          <w:i/>
          <w:color w:val="000000"/>
          <w:sz w:val="28"/>
        </w:rPr>
        <w:t xml:space="preserve">(ЖОО, бітірген жылы) </w:t>
      </w:r>
      <w:r>
        <w:rPr>
          <w:rFonts w:ascii="Times New Roman"/>
          <w:b w:val="false"/>
          <w:i w:val="false"/>
          <w:color w:val="000000"/>
          <w:sz w:val="28"/>
        </w:rPr>
        <w:t xml:space="preserve">                берілген күні      Р </w:t>
      </w:r>
      <w:r>
        <w:br/>
      </w:r>
      <w:r>
        <w:rPr>
          <w:rFonts w:ascii="Times New Roman"/>
          <w:b w:val="false"/>
          <w:i w:val="false"/>
          <w:color w:val="000000"/>
          <w:sz w:val="28"/>
        </w:rPr>
        <w:t xml:space="preserve">
А                                            ______________________ А </w:t>
      </w:r>
      <w:r>
        <w:br/>
      </w:r>
      <w:r>
        <w:rPr>
          <w:rFonts w:ascii="Times New Roman"/>
          <w:b w:val="false"/>
          <w:i w:val="false"/>
          <w:color w:val="000000"/>
          <w:sz w:val="28"/>
        </w:rPr>
        <w:t xml:space="preserve">
М 8. Қосымша ақпарат                             тіркеу нөмірі      М </w:t>
      </w:r>
      <w:r>
        <w:br/>
      </w:r>
      <w:r>
        <w:rPr>
          <w:rFonts w:ascii="Times New Roman"/>
          <w:b w:val="false"/>
          <w:i w:val="false"/>
          <w:color w:val="000000"/>
          <w:sz w:val="28"/>
        </w:rPr>
        <w:t xml:space="preserve">
С                                                                   С </w:t>
      </w:r>
      <w:r>
        <w:br/>
      </w:r>
      <w:r>
        <w:rPr>
          <w:rFonts w:ascii="Times New Roman"/>
          <w:b w:val="false"/>
          <w:i w:val="false"/>
          <w:color w:val="000000"/>
          <w:sz w:val="28"/>
        </w:rPr>
        <w:t xml:space="preserve">
Ы                                        Ректор                     Ы </w:t>
      </w:r>
      <w:r>
        <w:br/>
      </w:r>
      <w:r>
        <w:rPr>
          <w:rFonts w:ascii="Times New Roman"/>
          <w:b w:val="false"/>
          <w:i w:val="false"/>
          <w:color w:val="000000"/>
          <w:sz w:val="28"/>
        </w:rPr>
        <w:t xml:space="preserve">
З                                        Факультет деканы           З </w:t>
      </w:r>
      <w:r>
        <w:br/>
      </w:r>
      <w:r>
        <w:rPr>
          <w:rFonts w:ascii="Times New Roman"/>
          <w:b w:val="false"/>
          <w:i w:val="false"/>
          <w:color w:val="000000"/>
          <w:sz w:val="28"/>
        </w:rPr>
        <w:t xml:space="preserve">
                                         Хатшы </w:t>
      </w:r>
      <w:r>
        <w:br/>
      </w:r>
      <w:r>
        <w:rPr>
          <w:rFonts w:ascii="Times New Roman"/>
          <w:b w:val="false"/>
          <w:i w:val="false"/>
          <w:color w:val="000000"/>
          <w:sz w:val="28"/>
        </w:rPr>
        <w:t xml:space="preserve">
                                         М.О. </w:t>
      </w:r>
      <w:r>
        <w:br/>
      </w:r>
      <w:r>
        <w:rPr>
          <w:rFonts w:ascii="Times New Roman"/>
          <w:b w:val="false"/>
          <w:i w:val="false"/>
          <w:color w:val="000000"/>
          <w:sz w:val="28"/>
        </w:rPr>
        <w:t xml:space="preserve">
9. Кәсіптік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76"/>
        <w:gridCol w:w="2177"/>
        <w:gridCol w:w="2177"/>
        <w:gridCol w:w="2197"/>
        <w:gridCol w:w="2177"/>
      </w:tblGrid>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Практиканың </w:t>
            </w:r>
            <w:r>
              <w:br/>
            </w:r>
            <w:r>
              <w:rPr>
                <w:rFonts w:ascii="Times New Roman"/>
                <w:b w:val="false"/>
                <w:i w:val="false"/>
                <w:color w:val="000000"/>
                <w:sz w:val="20"/>
              </w:rPr>
              <w:t xml:space="preserve">
түрі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балдық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10. Қорытынды аттестаттау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6"/>
        <w:gridCol w:w="2176"/>
        <w:gridCol w:w="2177"/>
        <w:gridCol w:w="2177"/>
        <w:gridCol w:w="2197"/>
        <w:gridCol w:w="2177"/>
      </w:tblGrid>
      <w:tr>
        <w:trPr>
          <w:trHeight w:val="30" w:hRule="atLeast"/>
        </w:trPr>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w:t>
            </w:r>
            <w:r>
              <w:br/>
            </w:r>
            <w:r>
              <w:rPr>
                <w:rFonts w:ascii="Times New Roman"/>
                <w:b w:val="false"/>
                <w:i w:val="false"/>
                <w:color w:val="000000"/>
                <w:sz w:val="20"/>
              </w:rPr>
              <w:t xml:space="preserve">
емтихан </w:t>
            </w:r>
            <w:r>
              <w:br/>
            </w:r>
            <w:r>
              <w:rPr>
                <w:rFonts w:ascii="Times New Roman"/>
                <w:b w:val="false"/>
                <w:i w:val="false"/>
                <w:color w:val="000000"/>
                <w:sz w:val="20"/>
              </w:rPr>
              <w:t xml:space="preserve">
тапсыратын </w:t>
            </w:r>
            <w:r>
              <w:br/>
            </w:r>
            <w:r>
              <w:rPr>
                <w:rFonts w:ascii="Times New Roman"/>
                <w:b w:val="false"/>
                <w:i w:val="false"/>
                <w:color w:val="000000"/>
                <w:sz w:val="20"/>
              </w:rPr>
              <w:t xml:space="preserve">
пәндер </w:t>
            </w:r>
            <w:r>
              <w:br/>
            </w:r>
            <w:r>
              <w:rPr>
                <w:rFonts w:ascii="Times New Roman"/>
                <w:b w:val="false"/>
                <w:i w:val="false"/>
                <w:color w:val="000000"/>
                <w:sz w:val="20"/>
              </w:rPr>
              <w:t xml:space="preserve">
атауы </w:t>
            </w:r>
          </w:p>
        </w:tc>
        <w:tc>
          <w:tcPr>
            <w:tcW w:w="2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балдық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w:t>
            </w:r>
          </w:p>
        </w:tc>
      </w:tr>
      <w:tr>
        <w:trPr>
          <w:trHeight w:val="30" w:hRule="atLeast"/>
        </w:trPr>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_________________________ орындау және қорғау </w:t>
      </w:r>
      <w:r>
        <w:br/>
      </w:r>
      <w:r>
        <w:rPr>
          <w:rFonts w:ascii="Times New Roman"/>
          <w:b w:val="false"/>
          <w:i w:val="false"/>
          <w:color w:val="000000"/>
          <w:sz w:val="28"/>
        </w:rPr>
        <w:t>
</w:t>
      </w:r>
      <w:r>
        <w:rPr>
          <w:rFonts w:ascii="Times New Roman"/>
          <w:b w:val="false"/>
          <w:i/>
          <w:color w:val="000000"/>
          <w:sz w:val="28"/>
        </w:rPr>
        <w:t xml:space="preserve">(диплом жобасын (жұмысын) немесе диссертацияны)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5"/>
        <w:gridCol w:w="2175"/>
        <w:gridCol w:w="2175"/>
        <w:gridCol w:w="2175"/>
        <w:gridCol w:w="2195"/>
        <w:gridCol w:w="2175"/>
      </w:tblGrid>
      <w:tr>
        <w:trPr>
          <w:trHeight w:val="30" w:hRule="atLeast"/>
        </w:trPr>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Диплом </w:t>
            </w:r>
            <w:r>
              <w:br/>
            </w:r>
            <w:r>
              <w:rPr>
                <w:rFonts w:ascii="Times New Roman"/>
                <w:b w:val="false"/>
                <w:i w:val="false"/>
                <w:color w:val="000000"/>
                <w:sz w:val="20"/>
              </w:rPr>
              <w:t xml:space="preserve">
жобасының </w:t>
            </w:r>
            <w:r>
              <w:br/>
            </w:r>
            <w:r>
              <w:rPr>
                <w:rFonts w:ascii="Times New Roman"/>
                <w:b w:val="false"/>
                <w:i w:val="false"/>
                <w:color w:val="000000"/>
                <w:sz w:val="20"/>
              </w:rPr>
              <w:t xml:space="preserve">
(жұмысының)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диссерта- </w:t>
            </w:r>
            <w:r>
              <w:br/>
            </w:r>
            <w:r>
              <w:rPr>
                <w:rFonts w:ascii="Times New Roman"/>
                <w:b w:val="false"/>
                <w:i w:val="false"/>
                <w:color w:val="000000"/>
                <w:sz w:val="20"/>
              </w:rPr>
              <w:t xml:space="preserve">
циясының </w:t>
            </w:r>
            <w:r>
              <w:br/>
            </w:r>
            <w:r>
              <w:rPr>
                <w:rFonts w:ascii="Times New Roman"/>
                <w:b w:val="false"/>
                <w:i w:val="false"/>
                <w:color w:val="000000"/>
                <w:sz w:val="20"/>
              </w:rPr>
              <w:t xml:space="preserve">
тақырыбы </w:t>
            </w:r>
          </w:p>
        </w:tc>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балдық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дәстүрлі </w:t>
            </w:r>
          </w:p>
        </w:tc>
      </w:tr>
      <w:tr>
        <w:trPr>
          <w:trHeight w:val="30" w:hRule="atLeast"/>
        </w:trPr>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12. Жалпы кредит саны </w:t>
      </w:r>
      <w:r>
        <w:br/>
      </w:r>
      <w:r>
        <w:rPr>
          <w:rFonts w:ascii="Times New Roman"/>
          <w:b w:val="false"/>
          <w:i w:val="false"/>
          <w:color w:val="000000"/>
          <w:sz w:val="28"/>
        </w:rPr>
        <w:t xml:space="preserve">
13. Орташа өлшемді баға </w:t>
      </w:r>
      <w:r>
        <w:br/>
      </w:r>
      <w:r>
        <w:rPr>
          <w:rFonts w:ascii="Times New Roman"/>
          <w:b w:val="false"/>
          <w:i w:val="false"/>
          <w:color w:val="000000"/>
          <w:sz w:val="28"/>
        </w:rPr>
        <w:t xml:space="preserve">
14. МАК шешімімен (20__ж "__"___N___ хаттама </w:t>
      </w:r>
      <w:r>
        <w:br/>
      </w:r>
      <w:r>
        <w:rPr>
          <w:rFonts w:ascii="Times New Roman"/>
          <w:b w:val="false"/>
          <w:i w:val="false"/>
          <w:color w:val="000000"/>
          <w:sz w:val="28"/>
        </w:rPr>
        <w:t xml:space="preserve">
__________________________ мамандығы бойынша </w:t>
      </w:r>
      <w:r>
        <w:br/>
      </w:r>
      <w:r>
        <w:rPr>
          <w:rFonts w:ascii="Times New Roman"/>
          <w:b w:val="false"/>
          <w:i w:val="false"/>
          <w:color w:val="000000"/>
          <w:sz w:val="28"/>
        </w:rPr>
        <w:t xml:space="preserve">
____________________________________ берілді </w:t>
      </w:r>
      <w:r>
        <w:br/>
      </w:r>
      <w:r>
        <w:rPr>
          <w:rFonts w:ascii="Times New Roman"/>
          <w:b w:val="false"/>
          <w:i w:val="false"/>
          <w:color w:val="000000"/>
          <w:sz w:val="28"/>
        </w:rPr>
        <w:t xml:space="preserve">
      (академиялық дәрежесі) </w:t>
      </w:r>
      <w:r>
        <w:br/>
      </w:r>
      <w:r>
        <w:rPr>
          <w:rFonts w:ascii="Times New Roman"/>
          <w:b w:val="false"/>
          <w:i w:val="false"/>
          <w:color w:val="000000"/>
          <w:sz w:val="28"/>
        </w:rPr>
        <w:t xml:space="preserve">
_________________________ білім бағдарламасы </w:t>
      </w:r>
      <w:r>
        <w:br/>
      </w:r>
      <w:r>
        <w:rPr>
          <w:rFonts w:ascii="Times New Roman"/>
          <w:b w:val="false"/>
          <w:i w:val="false"/>
          <w:color w:val="000000"/>
          <w:sz w:val="28"/>
        </w:rPr>
        <w:t xml:space="preserve">
_________________________ біліктілігі берілді </w:t>
      </w:r>
    </w:p>
    <w:p>
      <w:pPr>
        <w:spacing w:after="0"/>
        <w:ind w:left="0"/>
        <w:jc w:val="both"/>
      </w:pPr>
      <w:r>
        <w:rPr>
          <w:rFonts w:ascii="Times New Roman"/>
          <w:b/>
          <w:i w:val="false"/>
          <w:color w:val="000000"/>
          <w:sz w:val="28"/>
        </w:rPr>
        <w:t xml:space="preserve">      Осы диплом Қазақстан Республикасының жоғары және </w:t>
      </w:r>
      <w:r>
        <w:br/>
      </w:r>
      <w:r>
        <w:rPr>
          <w:rFonts w:ascii="Times New Roman"/>
          <w:b w:val="false"/>
          <w:i w:val="false"/>
          <w:color w:val="000000"/>
          <w:sz w:val="28"/>
        </w:rPr>
        <w:t>
</w:t>
      </w:r>
      <w:r>
        <w:rPr>
          <w:rFonts w:ascii="Times New Roman"/>
          <w:b/>
          <w:i w:val="false"/>
          <w:color w:val="000000"/>
          <w:sz w:val="28"/>
        </w:rPr>
        <w:t xml:space="preserve">          жоғары оқу орнынан кейінгі білім деңгейіне </w:t>
      </w:r>
      <w:r>
        <w:br/>
      </w:r>
      <w:r>
        <w:rPr>
          <w:rFonts w:ascii="Times New Roman"/>
          <w:b w:val="false"/>
          <w:i w:val="false"/>
          <w:color w:val="000000"/>
          <w:sz w:val="28"/>
        </w:rPr>
        <w:t>
</w:t>
      </w:r>
      <w:r>
        <w:rPr>
          <w:rFonts w:ascii="Times New Roman"/>
          <w:b/>
          <w:i w:val="false"/>
          <w:color w:val="000000"/>
          <w:sz w:val="28"/>
        </w:rPr>
        <w:t xml:space="preserve">            сәйкес кәсіби қызмет етуге құқық береді </w:t>
      </w:r>
    </w:p>
    <w:p>
      <w:pPr>
        <w:spacing w:after="0"/>
        <w:ind w:left="0"/>
        <w:jc w:val="both"/>
      </w:pPr>
      <w:r>
        <w:rPr>
          <w:rFonts w:ascii="Times New Roman"/>
          <w:b w:val="false"/>
          <w:i w:val="false"/>
          <w:color w:val="000000"/>
          <w:sz w:val="28"/>
        </w:rPr>
        <w:t xml:space="preserve">15. Оқу уақытында мынадай пәндерді оқыды және емтихан тапсырды: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726"/>
        <w:gridCol w:w="2161"/>
        <w:gridCol w:w="2350"/>
        <w:gridCol w:w="1729"/>
        <w:gridCol w:w="1391"/>
        <w:gridCol w:w="1372"/>
        <w:gridCol w:w="1034"/>
        <w:gridCol w:w="1115"/>
        <w:gridCol w:w="658"/>
      </w:tblGrid>
      <w:tr>
        <w:trPr>
          <w:trHeight w:val="30" w:hRule="atLeast"/>
        </w:trPr>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И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М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21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коды </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Пән атауы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 </w:t>
            </w:r>
            <w:r>
              <w:br/>
            </w:r>
            <w:r>
              <w:rPr>
                <w:rFonts w:ascii="Times New Roman"/>
                <w:b w:val="false"/>
                <w:i w:val="false"/>
                <w:color w:val="000000"/>
                <w:sz w:val="20"/>
              </w:rPr>
              <w:t xml:space="preserve">
саны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 </w:t>
            </w:r>
          </w:p>
        </w:tc>
        <w:tc>
          <w:tcPr>
            <w:tcW w:w="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И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Ж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М </w:t>
            </w:r>
            <w:r>
              <w:br/>
            </w:r>
            <w:r>
              <w:rPr>
                <w:rFonts w:ascii="Times New Roman"/>
                <w:b w:val="false"/>
                <w:i w:val="false"/>
                <w:color w:val="000000"/>
                <w:sz w:val="20"/>
              </w:rPr>
              <w:t xml:space="preserve">
С </w:t>
            </w:r>
            <w:r>
              <w:br/>
            </w:r>
            <w:r>
              <w:rPr>
                <w:rFonts w:ascii="Times New Roman"/>
                <w:b w:val="false"/>
                <w:i w:val="false"/>
                <w:color w:val="000000"/>
                <w:sz w:val="20"/>
              </w:rPr>
              <w:t xml:space="preserve">
Ы </w:t>
            </w:r>
            <w:r>
              <w:br/>
            </w:r>
            <w:r>
              <w:rPr>
                <w:rFonts w:ascii="Times New Roman"/>
                <w:b w:val="false"/>
                <w:i w:val="false"/>
                <w:color w:val="000000"/>
                <w:sz w:val="20"/>
              </w:rPr>
              <w:t xml:space="preserve">
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әріптік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балдық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%-бен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дәс- </w:t>
            </w:r>
            <w:r>
              <w:br/>
            </w:r>
            <w:r>
              <w:rPr>
                <w:rFonts w:ascii="Times New Roman"/>
                <w:b w:val="false"/>
                <w:i w:val="false"/>
                <w:color w:val="000000"/>
                <w:sz w:val="20"/>
              </w:rPr>
              <w:t xml:space="preserve">
түрлі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Барлық кредит </w:t>
      </w:r>
      <w:r>
        <w:br/>
      </w:r>
      <w:r>
        <w:rPr>
          <w:rFonts w:ascii="Times New Roman"/>
          <w:b w:val="false"/>
          <w:i w:val="false"/>
          <w:color w:val="000000"/>
          <w:sz w:val="28"/>
        </w:rPr>
        <w:t xml:space="preserve">
Орташа өлшемді баға </w:t>
      </w:r>
      <w:r>
        <w:br/>
      </w:r>
      <w:r>
        <w:rPr>
          <w:rFonts w:ascii="Times New Roman"/>
          <w:b w:val="false"/>
          <w:i w:val="false"/>
          <w:color w:val="000000"/>
          <w:sz w:val="28"/>
        </w:rPr>
        <w:t>
</w:t>
      </w:r>
      <w:r>
        <w:rPr>
          <w:rFonts w:ascii="Times New Roman"/>
          <w:b w:val="false"/>
          <w:i/>
          <w:color w:val="000000"/>
          <w:sz w:val="28"/>
        </w:rPr>
        <w:t xml:space="preserve">Ескертпе: Дипломға қосымша (транскрипт) қорғау дәрежесімен жабдықталады </w:t>
      </w:r>
    </w:p>
    <w:p>
      <w:pPr>
        <w:spacing w:after="0"/>
        <w:ind w:left="0"/>
        <w:jc w:val="both"/>
      </w:pPr>
      <w:r>
        <w:rPr>
          <w:rFonts w:ascii="Times New Roman"/>
          <w:b w:val="false"/>
          <w:i w:val="false"/>
          <w:color w:val="000000"/>
          <w:sz w:val="28"/>
        </w:rPr>
        <w:t xml:space="preserve">                                           ( ҚР Мемлекеттік елтаңбасы ) </w:t>
      </w:r>
      <w:r>
        <w:br/>
      </w:r>
      <w:r>
        <w:rPr>
          <w:rFonts w:ascii="Times New Roman"/>
          <w:b w:val="false"/>
          <w:i w:val="false"/>
          <w:color w:val="000000"/>
          <w:sz w:val="28"/>
        </w:rPr>
        <w:t xml:space="preserve">
Б 1. Фамилия                             __________________________ Б </w:t>
      </w:r>
      <w:r>
        <w:br/>
      </w:r>
      <w:r>
        <w:rPr>
          <w:rFonts w:ascii="Times New Roman"/>
          <w:b w:val="false"/>
          <w:i w:val="false"/>
          <w:color w:val="000000"/>
          <w:sz w:val="28"/>
        </w:rPr>
        <w:t xml:space="preserve">
Е                                          (наименованиен высшего   Е </w:t>
      </w:r>
      <w:r>
        <w:br/>
      </w:r>
      <w:r>
        <w:rPr>
          <w:rFonts w:ascii="Times New Roman"/>
          <w:b w:val="false"/>
          <w:i w:val="false"/>
          <w:color w:val="000000"/>
          <w:sz w:val="28"/>
        </w:rPr>
        <w:t xml:space="preserve">
З 2. Имя, отчество                       __________________________ З </w:t>
      </w:r>
      <w:r>
        <w:br/>
      </w:r>
      <w:r>
        <w:rPr>
          <w:rFonts w:ascii="Times New Roman"/>
          <w:b w:val="false"/>
          <w:i w:val="false"/>
          <w:color w:val="000000"/>
          <w:sz w:val="28"/>
        </w:rPr>
        <w:t xml:space="preserve">
                                                   учебного </w:t>
      </w:r>
      <w:r>
        <w:br/>
      </w:r>
      <w:r>
        <w:rPr>
          <w:rFonts w:ascii="Times New Roman"/>
          <w:b w:val="false"/>
          <w:i w:val="false"/>
          <w:color w:val="000000"/>
          <w:sz w:val="28"/>
        </w:rPr>
        <w:t xml:space="preserve">
Д 3. Дата рождения                       __________________________ Д </w:t>
      </w:r>
      <w:r>
        <w:br/>
      </w:r>
      <w:r>
        <w:rPr>
          <w:rFonts w:ascii="Times New Roman"/>
          <w:b w:val="false"/>
          <w:i w:val="false"/>
          <w:color w:val="000000"/>
          <w:sz w:val="28"/>
        </w:rPr>
        <w:t xml:space="preserve">
И                                                 заведения         И </w:t>
      </w:r>
      <w:r>
        <w:br/>
      </w:r>
      <w:r>
        <w:rPr>
          <w:rFonts w:ascii="Times New Roman"/>
          <w:b w:val="false"/>
          <w:i w:val="false"/>
          <w:color w:val="000000"/>
          <w:sz w:val="28"/>
        </w:rPr>
        <w:t xml:space="preserve">
П 4. Предыдущий документ об образовании  __________________________ П </w:t>
      </w:r>
      <w:r>
        <w:br/>
      </w:r>
      <w:r>
        <w:rPr>
          <w:rFonts w:ascii="Times New Roman"/>
          <w:b w:val="false"/>
          <w:i w:val="false"/>
          <w:color w:val="000000"/>
          <w:sz w:val="28"/>
        </w:rPr>
        <w:t xml:space="preserve">
Л( </w:t>
      </w:r>
      <w:r>
        <w:rPr>
          <w:rFonts w:ascii="Times New Roman"/>
          <w:b w:val="false"/>
          <w:i/>
          <w:color w:val="000000"/>
          <w:sz w:val="28"/>
        </w:rPr>
        <w:t xml:space="preserve">вид, номер документа, дата выдачи </w:t>
      </w:r>
      <w:r>
        <w:rPr>
          <w:rFonts w:ascii="Times New Roman"/>
          <w:b w:val="false"/>
          <w:i w:val="false"/>
          <w:color w:val="000000"/>
          <w:sz w:val="28"/>
        </w:rPr>
        <w:t xml:space="preserve">)     __________________________ Л </w:t>
      </w:r>
      <w:r>
        <w:br/>
      </w:r>
      <w:r>
        <w:rPr>
          <w:rFonts w:ascii="Times New Roman"/>
          <w:b w:val="false"/>
          <w:i w:val="false"/>
          <w:color w:val="000000"/>
          <w:sz w:val="28"/>
        </w:rPr>
        <w:t xml:space="preserve">
О                                                  город            О </w:t>
      </w:r>
      <w:r>
        <w:br/>
      </w:r>
      <w:r>
        <w:rPr>
          <w:rFonts w:ascii="Times New Roman"/>
          <w:b w:val="false"/>
          <w:i w:val="false"/>
          <w:color w:val="000000"/>
          <w:sz w:val="28"/>
        </w:rPr>
        <w:t xml:space="preserve">
М 5. Вступительные испытания                                        М </w:t>
      </w:r>
      <w:r>
        <w:br/>
      </w:r>
      <w:r>
        <w:rPr>
          <w:rFonts w:ascii="Times New Roman"/>
          <w:b w:val="false"/>
          <w:i w:val="false"/>
          <w:color w:val="000000"/>
          <w:sz w:val="28"/>
        </w:rPr>
        <w:t xml:space="preserve">
А ( </w:t>
      </w:r>
      <w:r>
        <w:rPr>
          <w:rFonts w:ascii="Times New Roman"/>
          <w:b w:val="false"/>
          <w:i/>
          <w:color w:val="000000"/>
          <w:sz w:val="28"/>
        </w:rPr>
        <w:t xml:space="preserve">вид, номер документа, дата выдачи </w:t>
      </w:r>
      <w:r>
        <w:rPr>
          <w:rFonts w:ascii="Times New Roman"/>
          <w:b w:val="false"/>
          <w:i w:val="false"/>
          <w:color w:val="000000"/>
          <w:sz w:val="28"/>
        </w:rPr>
        <w:t xml:space="preserve">)       </w:t>
      </w:r>
      <w:r>
        <w:rPr>
          <w:rFonts w:ascii="Times New Roman"/>
          <w:b/>
          <w:i w:val="false"/>
          <w:color w:val="000000"/>
          <w:sz w:val="28"/>
        </w:rPr>
        <w:t xml:space="preserve">ПРИЛОЖЕНИЕ К ДИПЛОМУ  </w:t>
      </w:r>
      <w:r>
        <w:rPr>
          <w:rFonts w:ascii="Times New Roman"/>
          <w:b w:val="false"/>
          <w:i w:val="false"/>
          <w:color w:val="000000"/>
          <w:sz w:val="28"/>
        </w:rPr>
        <w:t xml:space="preserve">А </w:t>
      </w:r>
      <w:r>
        <w:br/>
      </w:r>
      <w:r>
        <w:rPr>
          <w:rFonts w:ascii="Times New Roman"/>
          <w:b w:val="false"/>
          <w:i w:val="false"/>
          <w:color w:val="000000"/>
          <w:sz w:val="28"/>
        </w:rPr>
        <w:t xml:space="preserve">
                                                (транскрипт) </w:t>
      </w:r>
      <w:r>
        <w:br/>
      </w:r>
      <w:r>
        <w:rPr>
          <w:rFonts w:ascii="Times New Roman"/>
          <w:b w:val="false"/>
          <w:i w:val="false"/>
          <w:color w:val="000000"/>
          <w:sz w:val="28"/>
        </w:rPr>
        <w:t xml:space="preserve">
Н 6. Поступил ( </w:t>
      </w:r>
      <w:r>
        <w:rPr>
          <w:rFonts w:ascii="Times New Roman"/>
          <w:b w:val="false"/>
          <w:i/>
          <w:color w:val="000000"/>
          <w:sz w:val="28"/>
        </w:rPr>
        <w:t xml:space="preserve">вуз, год поступления </w:t>
      </w:r>
      <w:r>
        <w:rPr>
          <w:rFonts w:ascii="Times New Roman"/>
          <w:b w:val="false"/>
          <w:i w:val="false"/>
          <w:color w:val="000000"/>
          <w:sz w:val="28"/>
        </w:rPr>
        <w:t xml:space="preserve">)            N___________        Н </w:t>
      </w:r>
      <w:r>
        <w:br/>
      </w:r>
      <w:r>
        <w:rPr>
          <w:rFonts w:ascii="Times New Roman"/>
          <w:b w:val="false"/>
          <w:i w:val="false"/>
          <w:color w:val="000000"/>
          <w:sz w:val="28"/>
        </w:rPr>
        <w:t xml:space="preserve">
Е                                            ______________________ Е </w:t>
      </w:r>
      <w:r>
        <w:br/>
      </w:r>
      <w:r>
        <w:rPr>
          <w:rFonts w:ascii="Times New Roman"/>
          <w:b w:val="false"/>
          <w:i w:val="false"/>
          <w:color w:val="000000"/>
          <w:sz w:val="28"/>
        </w:rPr>
        <w:t xml:space="preserve">
Д 7. Окончил ( </w:t>
      </w:r>
      <w:r>
        <w:rPr>
          <w:rFonts w:ascii="Times New Roman"/>
          <w:b w:val="false"/>
          <w:i/>
          <w:color w:val="000000"/>
          <w:sz w:val="28"/>
        </w:rPr>
        <w:t xml:space="preserve">вуз, год окончания </w:t>
      </w:r>
      <w:r>
        <w:rPr>
          <w:rFonts w:ascii="Times New Roman"/>
          <w:b w:val="false"/>
          <w:i w:val="false"/>
          <w:color w:val="000000"/>
          <w:sz w:val="28"/>
        </w:rPr>
        <w:t xml:space="preserve">)                  дата выдачи      Д </w:t>
      </w:r>
      <w:r>
        <w:br/>
      </w:r>
      <w:r>
        <w:rPr>
          <w:rFonts w:ascii="Times New Roman"/>
          <w:b w:val="false"/>
          <w:i w:val="false"/>
          <w:color w:val="000000"/>
          <w:sz w:val="28"/>
        </w:rPr>
        <w:t xml:space="preserve">
Е                                            ______________________ Е </w:t>
      </w:r>
      <w:r>
        <w:br/>
      </w:r>
      <w:r>
        <w:rPr>
          <w:rFonts w:ascii="Times New Roman"/>
          <w:b w:val="false"/>
          <w:i w:val="false"/>
          <w:color w:val="000000"/>
          <w:sz w:val="28"/>
        </w:rPr>
        <w:t xml:space="preserve">
Й 8. Дополнительная информация                регистрационный номер Й </w:t>
      </w:r>
      <w:r>
        <w:br/>
      </w:r>
      <w:r>
        <w:rPr>
          <w:rFonts w:ascii="Times New Roman"/>
          <w:b w:val="false"/>
          <w:i w:val="false"/>
          <w:color w:val="000000"/>
          <w:sz w:val="28"/>
        </w:rPr>
        <w:t xml:space="preserve">
С                                                                   С </w:t>
      </w:r>
      <w:r>
        <w:br/>
      </w:r>
      <w:r>
        <w:rPr>
          <w:rFonts w:ascii="Times New Roman"/>
          <w:b w:val="false"/>
          <w:i w:val="false"/>
          <w:color w:val="000000"/>
          <w:sz w:val="28"/>
        </w:rPr>
        <w:t xml:space="preserve">
Т                                        Ректор                     Т </w:t>
      </w:r>
      <w:r>
        <w:br/>
      </w:r>
      <w:r>
        <w:rPr>
          <w:rFonts w:ascii="Times New Roman"/>
          <w:b w:val="false"/>
          <w:i w:val="false"/>
          <w:color w:val="000000"/>
          <w:sz w:val="28"/>
        </w:rPr>
        <w:t xml:space="preserve">
В                                        Декан факультета           В </w:t>
      </w:r>
      <w:r>
        <w:br/>
      </w:r>
      <w:r>
        <w:rPr>
          <w:rFonts w:ascii="Times New Roman"/>
          <w:b w:val="false"/>
          <w:i w:val="false"/>
          <w:color w:val="000000"/>
          <w:sz w:val="28"/>
        </w:rPr>
        <w:t xml:space="preserve">
И                                        Секретарь                  И </w:t>
      </w:r>
      <w:r>
        <w:br/>
      </w:r>
      <w:r>
        <w:rPr>
          <w:rFonts w:ascii="Times New Roman"/>
          <w:b w:val="false"/>
          <w:i w:val="false"/>
          <w:color w:val="000000"/>
          <w:sz w:val="28"/>
        </w:rPr>
        <w:t xml:space="preserve">
Т                                        М.П.                       Т </w:t>
      </w:r>
      <w:r>
        <w:br/>
      </w:r>
      <w:r>
        <w:rPr>
          <w:rFonts w:ascii="Times New Roman"/>
          <w:b w:val="false"/>
          <w:i w:val="false"/>
          <w:color w:val="000000"/>
          <w:sz w:val="28"/>
        </w:rPr>
        <w:t xml:space="preserve">
Е                                                                   Е </w:t>
      </w:r>
      <w:r>
        <w:br/>
      </w:r>
      <w:r>
        <w:rPr>
          <w:rFonts w:ascii="Times New Roman"/>
          <w:b w:val="false"/>
          <w:i w:val="false"/>
          <w:color w:val="000000"/>
          <w:sz w:val="28"/>
        </w:rPr>
        <w:t xml:space="preserve">
Л                                                                   Л </w:t>
      </w:r>
      <w:r>
        <w:br/>
      </w:r>
      <w:r>
        <w:rPr>
          <w:rFonts w:ascii="Times New Roman"/>
          <w:b w:val="false"/>
          <w:i w:val="false"/>
          <w:color w:val="000000"/>
          <w:sz w:val="28"/>
        </w:rPr>
        <w:t xml:space="preserve">
Ь                                                                   Ь </w:t>
      </w:r>
      <w:r>
        <w:br/>
      </w:r>
      <w:r>
        <w:rPr>
          <w:rFonts w:ascii="Times New Roman"/>
          <w:b w:val="false"/>
          <w:i w:val="false"/>
          <w:color w:val="000000"/>
          <w:sz w:val="28"/>
        </w:rPr>
        <w:t xml:space="preserve">
Н                                                                   Н </w:t>
      </w:r>
      <w:r>
        <w:br/>
      </w:r>
      <w:r>
        <w:rPr>
          <w:rFonts w:ascii="Times New Roman"/>
          <w:b w:val="false"/>
          <w:i w:val="false"/>
          <w:color w:val="000000"/>
          <w:sz w:val="28"/>
        </w:rPr>
        <w:t xml:space="preserve">
О                                                                   О </w:t>
      </w:r>
      <w:r>
        <w:br/>
      </w:r>
      <w:r>
        <w:rPr>
          <w:rFonts w:ascii="Times New Roman"/>
          <w:b w:val="false"/>
          <w:i w:val="false"/>
          <w:color w:val="000000"/>
          <w:sz w:val="28"/>
        </w:rPr>
        <w:t xml:space="preserve">
9. Профессиональная практика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5"/>
        <w:gridCol w:w="2182"/>
        <w:gridCol w:w="2176"/>
        <w:gridCol w:w="2176"/>
        <w:gridCol w:w="2190"/>
        <w:gridCol w:w="2181"/>
      </w:tblGrid>
      <w:tr>
        <w:trPr>
          <w:trHeight w:val="30" w:hRule="atLeast"/>
        </w:trPr>
        <w:tc>
          <w:tcPr>
            <w:tcW w:w="2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Вид </w:t>
            </w:r>
            <w:r>
              <w:br/>
            </w:r>
            <w:r>
              <w:rPr>
                <w:rFonts w:ascii="Times New Roman"/>
                <w:b w:val="false"/>
                <w:i w:val="false"/>
                <w:color w:val="000000"/>
                <w:sz w:val="20"/>
              </w:rPr>
              <w:t xml:space="preserve">
практики </w:t>
            </w:r>
          </w:p>
        </w:tc>
        <w:tc>
          <w:tcPr>
            <w:tcW w:w="2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буквенная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баллах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трад. </w:t>
            </w:r>
          </w:p>
        </w:tc>
      </w:tr>
      <w:tr>
        <w:trPr>
          <w:trHeight w:val="30" w:hRule="atLeast"/>
        </w:trPr>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10. Итоговая аттестация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7"/>
        <w:gridCol w:w="1922"/>
        <w:gridCol w:w="2010"/>
        <w:gridCol w:w="1898"/>
        <w:gridCol w:w="2118"/>
        <w:gridCol w:w="2165"/>
      </w:tblGrid>
      <w:tr>
        <w:trPr>
          <w:trHeight w:val="30" w:hRule="atLeast"/>
        </w:trPr>
        <w:tc>
          <w:tcPr>
            <w:tcW w:w="2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дисциплин </w:t>
            </w:r>
            <w:r>
              <w:br/>
            </w:r>
            <w:r>
              <w:rPr>
                <w:rFonts w:ascii="Times New Roman"/>
                <w:b w:val="false"/>
                <w:i w:val="false"/>
                <w:color w:val="000000"/>
                <w:sz w:val="20"/>
              </w:rPr>
              <w:t xml:space="preserve">
государственных </w:t>
            </w:r>
            <w:r>
              <w:br/>
            </w:r>
            <w:r>
              <w:rPr>
                <w:rFonts w:ascii="Times New Roman"/>
                <w:b w:val="false"/>
                <w:i w:val="false"/>
                <w:color w:val="000000"/>
                <w:sz w:val="20"/>
              </w:rPr>
              <w:t xml:space="preserve">
экзаменов </w:t>
            </w: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буквенная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баллах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трад. </w:t>
            </w:r>
          </w:p>
        </w:tc>
      </w:tr>
      <w:tr>
        <w:trPr>
          <w:trHeight w:val="30" w:hRule="atLeast"/>
        </w:trPr>
        <w:tc>
          <w:tcPr>
            <w:tcW w:w="2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Выполнение и защита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 </w:t>
      </w:r>
      <w:r>
        <w:rPr>
          <w:rFonts w:ascii="Times New Roman"/>
          <w:b w:val="false"/>
          <w:i/>
          <w:color w:val="000000"/>
          <w:sz w:val="28"/>
        </w:rPr>
        <w:t xml:space="preserve">дипломного проекта (работы) или диссертации </w:t>
      </w: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5"/>
        <w:gridCol w:w="1920"/>
        <w:gridCol w:w="2009"/>
        <w:gridCol w:w="1896"/>
        <w:gridCol w:w="2117"/>
        <w:gridCol w:w="2163"/>
      </w:tblGrid>
      <w:tr>
        <w:trPr>
          <w:trHeight w:val="30" w:hRule="atLeast"/>
        </w:trPr>
        <w:tc>
          <w:tcPr>
            <w:tcW w:w="2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Тема дипломного </w:t>
            </w:r>
            <w:r>
              <w:br/>
            </w:r>
            <w:r>
              <w:rPr>
                <w:rFonts w:ascii="Times New Roman"/>
                <w:b w:val="false"/>
                <w:i w:val="false"/>
                <w:color w:val="000000"/>
                <w:sz w:val="20"/>
              </w:rPr>
              <w:t xml:space="preserve">
проекта </w:t>
            </w:r>
            <w:r>
              <w:br/>
            </w:r>
            <w:r>
              <w:rPr>
                <w:rFonts w:ascii="Times New Roman"/>
                <w:b w:val="false"/>
                <w:i w:val="false"/>
                <w:color w:val="000000"/>
                <w:sz w:val="20"/>
              </w:rPr>
              <w:t xml:space="preserve">
(работы) или </w:t>
            </w:r>
            <w:r>
              <w:br/>
            </w:r>
            <w:r>
              <w:rPr>
                <w:rFonts w:ascii="Times New Roman"/>
                <w:b w:val="false"/>
                <w:i w:val="false"/>
                <w:color w:val="000000"/>
                <w:sz w:val="20"/>
              </w:rPr>
              <w:t xml:space="preserve">
диссертации </w:t>
            </w:r>
          </w:p>
        </w:tc>
        <w:tc>
          <w:tcPr>
            <w:tcW w:w="19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буквенная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баллах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трад. </w:t>
            </w:r>
          </w:p>
        </w:tc>
      </w:tr>
      <w:tr>
        <w:trPr>
          <w:trHeight w:val="30" w:hRule="atLeast"/>
        </w:trPr>
        <w:tc>
          <w:tcPr>
            <w:tcW w:w="2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12. Общее число кредитов </w:t>
      </w:r>
      <w:r>
        <w:br/>
      </w:r>
      <w:r>
        <w:rPr>
          <w:rFonts w:ascii="Times New Roman"/>
          <w:b w:val="false"/>
          <w:i w:val="false"/>
          <w:color w:val="000000"/>
          <w:sz w:val="28"/>
        </w:rPr>
        <w:t xml:space="preserve">
13. Средневзвешенная оценка </w:t>
      </w:r>
      <w:r>
        <w:br/>
      </w:r>
      <w:r>
        <w:rPr>
          <w:rFonts w:ascii="Times New Roman"/>
          <w:b w:val="false"/>
          <w:i w:val="false"/>
          <w:color w:val="000000"/>
          <w:sz w:val="28"/>
        </w:rPr>
        <w:t xml:space="preserve">
14. Решением ГАК (протокол N__ от "__"____20__г.) </w:t>
      </w:r>
      <w:r>
        <w:br/>
      </w:r>
      <w:r>
        <w:rPr>
          <w:rFonts w:ascii="Times New Roman"/>
          <w:b w:val="false"/>
          <w:i w:val="false"/>
          <w:color w:val="000000"/>
          <w:sz w:val="28"/>
        </w:rPr>
        <w:t xml:space="preserve">
присуждена_______________________________________ </w:t>
      </w:r>
      <w:r>
        <w:br/>
      </w:r>
      <w:r>
        <w:rPr>
          <w:rFonts w:ascii="Times New Roman"/>
          <w:b w:val="false"/>
          <w:i w:val="false"/>
          <w:color w:val="000000"/>
          <w:sz w:val="28"/>
        </w:rPr>
        <w:t xml:space="preserve">
                 (академическая степень) </w:t>
      </w:r>
      <w:r>
        <w:br/>
      </w:r>
      <w:r>
        <w:rPr>
          <w:rFonts w:ascii="Times New Roman"/>
          <w:b w:val="false"/>
          <w:i w:val="false"/>
          <w:color w:val="000000"/>
          <w:sz w:val="28"/>
        </w:rPr>
        <w:t xml:space="preserve">
по специальности_________________________________ </w:t>
      </w:r>
      <w:r>
        <w:br/>
      </w:r>
      <w:r>
        <w:rPr>
          <w:rFonts w:ascii="Times New Roman"/>
          <w:b w:val="false"/>
          <w:i w:val="false"/>
          <w:color w:val="000000"/>
          <w:sz w:val="28"/>
        </w:rPr>
        <w:t xml:space="preserve">
образовательная программа________________________ </w:t>
      </w:r>
      <w:r>
        <w:br/>
      </w:r>
      <w:r>
        <w:rPr>
          <w:rFonts w:ascii="Times New Roman"/>
          <w:b w:val="false"/>
          <w:i w:val="false"/>
          <w:color w:val="000000"/>
          <w:sz w:val="28"/>
        </w:rPr>
        <w:t xml:space="preserve">
с присвоением квалификации_______________________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Данный диплом дает право профессиональной деятельности </w:t>
      </w:r>
      <w:r>
        <w:br/>
      </w:r>
      <w:r>
        <w:rPr>
          <w:rFonts w:ascii="Times New Roman"/>
          <w:b w:val="false"/>
          <w:i w:val="false"/>
          <w:color w:val="000000"/>
          <w:sz w:val="28"/>
        </w:rPr>
        <w:t>
</w:t>
      </w:r>
      <w:r>
        <w:rPr>
          <w:rFonts w:ascii="Times New Roman"/>
          <w:b/>
          <w:i w:val="false"/>
          <w:color w:val="000000"/>
          <w:sz w:val="28"/>
        </w:rPr>
        <w:t xml:space="preserve">       в соответствии с уровнем высшего и послевузовского </w:t>
      </w:r>
      <w:r>
        <w:br/>
      </w:r>
      <w:r>
        <w:rPr>
          <w:rFonts w:ascii="Times New Roman"/>
          <w:b w:val="false"/>
          <w:i w:val="false"/>
          <w:color w:val="000000"/>
          <w:sz w:val="28"/>
        </w:rPr>
        <w:t>
</w:t>
      </w:r>
      <w:r>
        <w:rPr>
          <w:rFonts w:ascii="Times New Roman"/>
          <w:b/>
          <w:i w:val="false"/>
          <w:color w:val="000000"/>
          <w:sz w:val="28"/>
        </w:rPr>
        <w:t xml:space="preserve">               образования Республики Казахстан </w:t>
      </w:r>
    </w:p>
    <w:p>
      <w:pPr>
        <w:spacing w:after="0"/>
        <w:ind w:left="0"/>
        <w:jc w:val="both"/>
      </w:pPr>
      <w:r>
        <w:rPr>
          <w:rFonts w:ascii="Times New Roman"/>
          <w:b w:val="false"/>
          <w:i w:val="false"/>
          <w:color w:val="000000"/>
          <w:sz w:val="28"/>
        </w:rPr>
        <w:t xml:space="preserve">15. За время обучения изучил(а) и сдал(а) экзамены по следующим дисциплинам: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8"/>
        <w:gridCol w:w="725"/>
        <w:gridCol w:w="2159"/>
        <w:gridCol w:w="2347"/>
        <w:gridCol w:w="1733"/>
        <w:gridCol w:w="1395"/>
        <w:gridCol w:w="1371"/>
        <w:gridCol w:w="1028"/>
        <w:gridCol w:w="1112"/>
        <w:gridCol w:w="662"/>
      </w:tblGrid>
      <w:tr>
        <w:trPr>
          <w:trHeight w:val="30" w:hRule="atLeast"/>
        </w:trPr>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Е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Д </w:t>
            </w:r>
            <w:r>
              <w:br/>
            </w:r>
            <w:r>
              <w:rPr>
                <w:rFonts w:ascii="Times New Roman"/>
                <w:b w:val="false"/>
                <w:i w:val="false"/>
                <w:color w:val="000000"/>
                <w:sz w:val="20"/>
              </w:rPr>
              <w:t xml:space="preserve">
И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Е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Й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tc>
        <w:tc>
          <w:tcPr>
            <w:tcW w:w="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Код </w:t>
            </w:r>
            <w:r>
              <w:br/>
            </w:r>
            <w:r>
              <w:rPr>
                <w:rFonts w:ascii="Times New Roman"/>
                <w:b w:val="false"/>
                <w:i w:val="false"/>
                <w:color w:val="000000"/>
                <w:sz w:val="20"/>
              </w:rPr>
              <w:t xml:space="preserve">
дисциплины </w:t>
            </w:r>
          </w:p>
        </w:tc>
        <w:tc>
          <w:tcPr>
            <w:tcW w:w="2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дисциплин </w:t>
            </w:r>
          </w:p>
        </w:tc>
        <w:tc>
          <w:tcPr>
            <w:tcW w:w="1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К-во </w:t>
            </w:r>
            <w:r>
              <w:br/>
            </w:r>
            <w:r>
              <w:rPr>
                <w:rFonts w:ascii="Times New Roman"/>
                <w:b w:val="false"/>
                <w:i w:val="false"/>
                <w:color w:val="000000"/>
                <w:sz w:val="20"/>
              </w:rPr>
              <w:t xml:space="preserve">
кредитов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w:t>
            </w: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w:t>
            </w:r>
            <w:r>
              <w:br/>
            </w:r>
            <w:r>
              <w:rPr>
                <w:rFonts w:ascii="Times New Roman"/>
                <w:b w:val="false"/>
                <w:i w:val="false"/>
                <w:color w:val="000000"/>
                <w:sz w:val="20"/>
              </w:rPr>
              <w:t xml:space="preserve">
Е </w:t>
            </w:r>
            <w:r>
              <w:br/>
            </w:r>
            <w:r>
              <w:rPr>
                <w:rFonts w:ascii="Times New Roman"/>
                <w:b w:val="false"/>
                <w:i w:val="false"/>
                <w:color w:val="000000"/>
                <w:sz w:val="20"/>
              </w:rPr>
              <w:t xml:space="preserve">
З </w:t>
            </w:r>
            <w:r>
              <w:br/>
            </w:r>
            <w:r>
              <w:rPr>
                <w:rFonts w:ascii="Times New Roman"/>
                <w:b w:val="false"/>
                <w:i w:val="false"/>
                <w:color w:val="000000"/>
                <w:sz w:val="20"/>
              </w:rPr>
              <w:t xml:space="preserve">
  </w:t>
            </w:r>
            <w:r>
              <w:br/>
            </w:r>
            <w:r>
              <w:rPr>
                <w:rFonts w:ascii="Times New Roman"/>
                <w:b w:val="false"/>
                <w:i w:val="false"/>
                <w:color w:val="000000"/>
                <w:sz w:val="20"/>
              </w:rPr>
              <w:t xml:space="preserve">
Д </w:t>
            </w:r>
            <w:r>
              <w:br/>
            </w:r>
            <w:r>
              <w:rPr>
                <w:rFonts w:ascii="Times New Roman"/>
                <w:b w:val="false"/>
                <w:i w:val="false"/>
                <w:color w:val="000000"/>
                <w:sz w:val="20"/>
              </w:rPr>
              <w:t xml:space="preserve">
И </w:t>
            </w:r>
            <w:r>
              <w:br/>
            </w:r>
            <w:r>
              <w:rPr>
                <w:rFonts w:ascii="Times New Roman"/>
                <w:b w:val="false"/>
                <w:i w:val="false"/>
                <w:color w:val="000000"/>
                <w:sz w:val="20"/>
              </w:rPr>
              <w:t xml:space="preserve">
П </w:t>
            </w:r>
            <w:r>
              <w:br/>
            </w:r>
            <w:r>
              <w:rPr>
                <w:rFonts w:ascii="Times New Roman"/>
                <w:b w:val="false"/>
                <w:i w:val="false"/>
                <w:color w:val="000000"/>
                <w:sz w:val="20"/>
              </w:rPr>
              <w:t xml:space="preserve">
Л </w:t>
            </w:r>
            <w:r>
              <w:br/>
            </w:r>
            <w:r>
              <w:rPr>
                <w:rFonts w:ascii="Times New Roman"/>
                <w:b w:val="false"/>
                <w:i w:val="false"/>
                <w:color w:val="000000"/>
                <w:sz w:val="20"/>
              </w:rPr>
              <w:t xml:space="preserve">
О </w:t>
            </w:r>
            <w:r>
              <w:br/>
            </w:r>
            <w:r>
              <w:rPr>
                <w:rFonts w:ascii="Times New Roman"/>
                <w:b w:val="false"/>
                <w:i w:val="false"/>
                <w:color w:val="000000"/>
                <w:sz w:val="20"/>
              </w:rPr>
              <w:t xml:space="preserve">
М </w:t>
            </w:r>
            <w:r>
              <w:br/>
            </w:r>
            <w:r>
              <w:rPr>
                <w:rFonts w:ascii="Times New Roman"/>
                <w:b w:val="false"/>
                <w:i w:val="false"/>
                <w:color w:val="000000"/>
                <w:sz w:val="20"/>
              </w:rPr>
              <w:t xml:space="preserve">
А </w:t>
            </w:r>
            <w:r>
              <w:br/>
            </w:r>
            <w:r>
              <w:rPr>
                <w:rFonts w:ascii="Times New Roman"/>
                <w:b w:val="false"/>
                <w:i w:val="false"/>
                <w:color w:val="000000"/>
                <w:sz w:val="20"/>
              </w:rPr>
              <w:t xml:space="preserve">
  </w:t>
            </w:r>
            <w:r>
              <w:br/>
            </w:r>
            <w:r>
              <w:rPr>
                <w:rFonts w:ascii="Times New Roman"/>
                <w:b w:val="false"/>
                <w:i w:val="false"/>
                <w:color w:val="000000"/>
                <w:sz w:val="20"/>
              </w:rPr>
              <w:t xml:space="preserve">
Н </w:t>
            </w:r>
            <w:r>
              <w:br/>
            </w:r>
            <w:r>
              <w:rPr>
                <w:rFonts w:ascii="Times New Roman"/>
                <w:b w:val="false"/>
                <w:i w:val="false"/>
                <w:color w:val="000000"/>
                <w:sz w:val="20"/>
              </w:rPr>
              <w:t xml:space="preserve">
Е </w:t>
            </w:r>
            <w:r>
              <w:br/>
            </w:r>
            <w:r>
              <w:rPr>
                <w:rFonts w:ascii="Times New Roman"/>
                <w:b w:val="false"/>
                <w:i w:val="false"/>
                <w:color w:val="000000"/>
                <w:sz w:val="20"/>
              </w:rPr>
              <w:t xml:space="preserve">
Д </w:t>
            </w:r>
            <w:r>
              <w:br/>
            </w:r>
            <w:r>
              <w:rPr>
                <w:rFonts w:ascii="Times New Roman"/>
                <w:b w:val="false"/>
                <w:i w:val="false"/>
                <w:color w:val="000000"/>
                <w:sz w:val="20"/>
              </w:rPr>
              <w:t xml:space="preserve">
Е </w:t>
            </w:r>
            <w:r>
              <w:br/>
            </w:r>
            <w:r>
              <w:rPr>
                <w:rFonts w:ascii="Times New Roman"/>
                <w:b w:val="false"/>
                <w:i w:val="false"/>
                <w:color w:val="000000"/>
                <w:sz w:val="20"/>
              </w:rPr>
              <w:t xml:space="preserve">
Й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r>
              <w:br/>
            </w:r>
            <w:r>
              <w:rPr>
                <w:rFonts w:ascii="Times New Roman"/>
                <w:b w:val="false"/>
                <w:i w:val="false"/>
                <w:color w:val="000000"/>
                <w:sz w:val="20"/>
              </w:rPr>
              <w:t xml:space="preserve">
В </w:t>
            </w:r>
            <w:r>
              <w:br/>
            </w:r>
            <w:r>
              <w:rPr>
                <w:rFonts w:ascii="Times New Roman"/>
                <w:b w:val="false"/>
                <w:i w:val="false"/>
                <w:color w:val="000000"/>
                <w:sz w:val="20"/>
              </w:rPr>
              <w:t xml:space="preserve">
И </w:t>
            </w:r>
            <w:r>
              <w:br/>
            </w:r>
            <w:r>
              <w:rPr>
                <w:rFonts w:ascii="Times New Roman"/>
                <w:b w:val="false"/>
                <w:i w:val="false"/>
                <w:color w:val="000000"/>
                <w:sz w:val="20"/>
              </w:rPr>
              <w:t xml:space="preserve">
Т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r>
              <w:br/>
            </w:r>
            <w:r>
              <w:rPr>
                <w:rFonts w:ascii="Times New Roman"/>
                <w:b w:val="false"/>
                <w:i w:val="false"/>
                <w:color w:val="000000"/>
                <w:sz w:val="20"/>
              </w:rPr>
              <w:t xml:space="preserve">
Н </w:t>
            </w:r>
            <w:r>
              <w:br/>
            </w:r>
            <w:r>
              <w:rPr>
                <w:rFonts w:ascii="Times New Roman"/>
                <w:b w:val="false"/>
                <w:i w:val="false"/>
                <w:color w:val="000000"/>
                <w:sz w:val="20"/>
              </w:rPr>
              <w:t xml:space="preserve">
О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буквен- </w:t>
            </w:r>
            <w:r>
              <w:br/>
            </w:r>
            <w:r>
              <w:rPr>
                <w:rFonts w:ascii="Times New Roman"/>
                <w:b w:val="false"/>
                <w:i w:val="false"/>
                <w:color w:val="000000"/>
                <w:sz w:val="20"/>
              </w:rPr>
              <w:t xml:space="preserve">
ная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w:t>
            </w:r>
            <w:r>
              <w:br/>
            </w:r>
            <w:r>
              <w:rPr>
                <w:rFonts w:ascii="Times New Roman"/>
                <w:b w:val="false"/>
                <w:i w:val="false"/>
                <w:color w:val="000000"/>
                <w:sz w:val="20"/>
              </w:rPr>
              <w:t xml:space="preserve">
баллах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трад.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Всего кредитов </w:t>
      </w:r>
      <w:r>
        <w:br/>
      </w:r>
      <w:r>
        <w:rPr>
          <w:rFonts w:ascii="Times New Roman"/>
          <w:b w:val="false"/>
          <w:i w:val="false"/>
          <w:color w:val="000000"/>
          <w:sz w:val="28"/>
        </w:rPr>
        <w:t xml:space="preserve">
      Средневзвешенная оценка </w:t>
      </w:r>
      <w:r>
        <w:br/>
      </w:r>
      <w:r>
        <w:rPr>
          <w:rFonts w:ascii="Times New Roman"/>
          <w:b w:val="false"/>
          <w:i w:val="false"/>
          <w:color w:val="000000"/>
          <w:sz w:val="28"/>
        </w:rPr>
        <w:t xml:space="preserve">
       </w:t>
      </w:r>
      <w:r>
        <w:rPr>
          <w:rFonts w:ascii="Times New Roman"/>
          <w:b w:val="false"/>
          <w:i/>
          <w:color w:val="000000"/>
          <w:sz w:val="28"/>
        </w:rPr>
        <w:t xml:space="preserve">Примечание </w:t>
      </w:r>
      <w:r>
        <w:rPr>
          <w:rFonts w:ascii="Times New Roman"/>
          <w:b w:val="false"/>
          <w:i w:val="false"/>
          <w:color w:val="000000"/>
          <w:sz w:val="28"/>
        </w:rPr>
        <w:t xml:space="preserve">: </w:t>
      </w:r>
      <w:r>
        <w:rPr>
          <w:rFonts w:ascii="Times New Roman"/>
          <w:b w:val="false"/>
          <w:i/>
          <w:color w:val="000000"/>
          <w:sz w:val="28"/>
        </w:rPr>
        <w:t xml:space="preserve">Приложение к диплому (транскрипт) снабжается степенями защиты </w:t>
      </w:r>
    </w:p>
    <w:p>
      <w:pPr>
        <w:spacing w:after="0"/>
        <w:ind w:left="0"/>
        <w:jc w:val="both"/>
      </w:pPr>
      <w:r>
        <w:rPr>
          <w:rFonts w:ascii="Times New Roman"/>
          <w:b w:val="false"/>
          <w:i w:val="false"/>
          <w:color w:val="000000"/>
          <w:sz w:val="28"/>
        </w:rPr>
        <w:t xml:space="preserve">                                          (ҚР Мемлекеттік елтаңбасы) </w:t>
      </w:r>
      <w:r>
        <w:br/>
      </w:r>
      <w:r>
        <w:rPr>
          <w:rFonts w:ascii="Times New Roman"/>
          <w:b w:val="false"/>
          <w:i w:val="false"/>
          <w:color w:val="000000"/>
          <w:sz w:val="28"/>
        </w:rPr>
        <w:t xml:space="preserve">
N 1. Last Name                           __________________________ N </w:t>
      </w:r>
      <w:r>
        <w:br/>
      </w:r>
      <w:r>
        <w:rPr>
          <w:rFonts w:ascii="Times New Roman"/>
          <w:b w:val="false"/>
          <w:i w:val="false"/>
          <w:color w:val="000000"/>
          <w:sz w:val="28"/>
        </w:rPr>
        <w:t xml:space="preserve">
O                                                 (name of          O </w:t>
      </w:r>
      <w:r>
        <w:br/>
      </w:r>
      <w:r>
        <w:rPr>
          <w:rFonts w:ascii="Times New Roman"/>
          <w:b w:val="false"/>
          <w:i w:val="false"/>
          <w:color w:val="000000"/>
          <w:sz w:val="28"/>
        </w:rPr>
        <w:t xml:space="preserve">
T 2. First Name, Middle name             __________________________ T </w:t>
      </w:r>
      <w:r>
        <w:br/>
      </w:r>
      <w:r>
        <w:rPr>
          <w:rFonts w:ascii="Times New Roman"/>
          <w:b w:val="false"/>
          <w:i w:val="false"/>
          <w:color w:val="000000"/>
          <w:sz w:val="28"/>
        </w:rPr>
        <w:t xml:space="preserve">
                                               institution of </w:t>
      </w:r>
      <w:r>
        <w:br/>
      </w:r>
      <w:r>
        <w:rPr>
          <w:rFonts w:ascii="Times New Roman"/>
          <w:b w:val="false"/>
          <w:i w:val="false"/>
          <w:color w:val="000000"/>
          <w:sz w:val="28"/>
        </w:rPr>
        <w:t xml:space="preserve">
V 3. Data of birth                       __________________________ V </w:t>
      </w:r>
      <w:r>
        <w:br/>
      </w:r>
      <w:r>
        <w:rPr>
          <w:rFonts w:ascii="Times New Roman"/>
          <w:b w:val="false"/>
          <w:i w:val="false"/>
          <w:color w:val="000000"/>
          <w:sz w:val="28"/>
        </w:rPr>
        <w:t xml:space="preserve">
A                                              higher education     A </w:t>
      </w:r>
      <w:r>
        <w:br/>
      </w:r>
      <w:r>
        <w:rPr>
          <w:rFonts w:ascii="Times New Roman"/>
          <w:b w:val="false"/>
          <w:i w:val="false"/>
          <w:color w:val="000000"/>
          <w:sz w:val="28"/>
        </w:rPr>
        <w:t xml:space="preserve">
L 4. Previous education certificate      __________________________ L </w:t>
      </w:r>
      <w:r>
        <w:br/>
      </w:r>
      <w:r>
        <w:rPr>
          <w:rFonts w:ascii="Times New Roman"/>
          <w:b w:val="false"/>
          <w:i w:val="false"/>
          <w:color w:val="000000"/>
          <w:sz w:val="28"/>
        </w:rPr>
        <w:t xml:space="preserve">
I </w:t>
      </w:r>
      <w:r>
        <w:rPr>
          <w:rFonts w:ascii="Times New Roman"/>
          <w:b w:val="false"/>
          <w:i/>
          <w:color w:val="000000"/>
          <w:sz w:val="28"/>
        </w:rPr>
        <w:t xml:space="preserve">(type, number, date of issue) </w:t>
      </w:r>
      <w:r>
        <w:rPr>
          <w:rFonts w:ascii="Times New Roman"/>
          <w:b w:val="false"/>
          <w:i w:val="false"/>
          <w:color w:val="000000"/>
          <w:sz w:val="28"/>
        </w:rPr>
        <w:t xml:space="preserve">          __________________________ I </w:t>
      </w:r>
      <w:r>
        <w:br/>
      </w:r>
      <w:r>
        <w:rPr>
          <w:rFonts w:ascii="Times New Roman"/>
          <w:b w:val="false"/>
          <w:i w:val="false"/>
          <w:color w:val="000000"/>
          <w:sz w:val="28"/>
        </w:rPr>
        <w:t xml:space="preserve">
D                                                  city             D </w:t>
      </w:r>
      <w:r>
        <w:br/>
      </w:r>
      <w:r>
        <w:rPr>
          <w:rFonts w:ascii="Times New Roman"/>
          <w:b w:val="false"/>
          <w:i w:val="false"/>
          <w:color w:val="000000"/>
          <w:sz w:val="28"/>
        </w:rPr>
        <w:t xml:space="preserve">
  5. Entrance Examenations                                       </w:t>
      </w:r>
      <w:r>
        <w:br/>
      </w:r>
      <w:r>
        <w:rPr>
          <w:rFonts w:ascii="Times New Roman"/>
          <w:b w:val="false"/>
          <w:i w:val="false"/>
          <w:color w:val="000000"/>
          <w:sz w:val="28"/>
        </w:rPr>
        <w:t xml:space="preserve">
  (type, number of document, date of issue)   ADDENDUM TO DIPLOMA </w:t>
      </w:r>
      <w:r>
        <w:br/>
      </w:r>
      <w:r>
        <w:rPr>
          <w:rFonts w:ascii="Times New Roman"/>
          <w:b w:val="false"/>
          <w:i w:val="false"/>
          <w:color w:val="000000"/>
          <w:sz w:val="28"/>
        </w:rPr>
        <w:t xml:space="preserve">
                                                 (tanscript) </w:t>
      </w:r>
      <w:r>
        <w:br/>
      </w:r>
      <w:r>
        <w:rPr>
          <w:rFonts w:ascii="Times New Roman"/>
          <w:b w:val="false"/>
          <w:i w:val="false"/>
          <w:color w:val="000000"/>
          <w:sz w:val="28"/>
        </w:rPr>
        <w:t xml:space="preserve">
W 6. Entered </w:t>
      </w:r>
      <w:r>
        <w:rPr>
          <w:rFonts w:ascii="Times New Roman"/>
          <w:b w:val="false"/>
          <w:i/>
          <w:color w:val="000000"/>
          <w:sz w:val="28"/>
        </w:rPr>
        <w:t xml:space="preserve">(institution of higher          </w:t>
      </w:r>
      <w:r>
        <w:rPr>
          <w:rFonts w:ascii="Times New Roman"/>
          <w:b w:val="false"/>
          <w:i w:val="false"/>
          <w:color w:val="000000"/>
          <w:sz w:val="28"/>
        </w:rPr>
        <w:t xml:space="preserve">    N __________       W </w:t>
      </w:r>
      <w:r>
        <w:br/>
      </w:r>
      <w:r>
        <w:rPr>
          <w:rFonts w:ascii="Times New Roman"/>
          <w:b w:val="false"/>
          <w:i w:val="false"/>
          <w:color w:val="000000"/>
          <w:sz w:val="28"/>
        </w:rPr>
        <w:t xml:space="preserve">
I    </w:t>
      </w:r>
      <w:r>
        <w:rPr>
          <w:rFonts w:ascii="Times New Roman"/>
          <w:b w:val="false"/>
          <w:i/>
          <w:color w:val="000000"/>
          <w:sz w:val="28"/>
        </w:rPr>
        <w:t xml:space="preserve">education, year of entrance) </w:t>
      </w:r>
      <w:r>
        <w:rPr>
          <w:rFonts w:ascii="Times New Roman"/>
          <w:b w:val="false"/>
          <w:i w:val="false"/>
          <w:color w:val="000000"/>
          <w:sz w:val="28"/>
        </w:rPr>
        <w:t xml:space="preserve">            ______________________ I </w:t>
      </w:r>
      <w:r>
        <w:br/>
      </w:r>
      <w:r>
        <w:rPr>
          <w:rFonts w:ascii="Times New Roman"/>
          <w:b w:val="false"/>
          <w:i w:val="false"/>
          <w:color w:val="000000"/>
          <w:sz w:val="28"/>
        </w:rPr>
        <w:t xml:space="preserve">
T 7. Graduated ( </w:t>
      </w:r>
      <w:r>
        <w:rPr>
          <w:rFonts w:ascii="Times New Roman"/>
          <w:b w:val="false"/>
          <w:i/>
          <w:color w:val="000000"/>
          <w:sz w:val="28"/>
        </w:rPr>
        <w:t xml:space="preserve">institution of higher </w:t>
      </w:r>
      <w:r>
        <w:rPr>
          <w:rFonts w:ascii="Times New Roman"/>
          <w:b w:val="false"/>
          <w:i w:val="false"/>
          <w:color w:val="000000"/>
          <w:sz w:val="28"/>
        </w:rPr>
        <w:t xml:space="preserve">            date of issue      T  H    </w:t>
      </w:r>
      <w:r>
        <w:rPr>
          <w:rFonts w:ascii="Times New Roman"/>
          <w:b w:val="false"/>
          <w:i/>
          <w:color w:val="000000"/>
          <w:sz w:val="28"/>
        </w:rPr>
        <w:t xml:space="preserve">education, year of graduation) </w:t>
      </w:r>
      <w:r>
        <w:rPr>
          <w:rFonts w:ascii="Times New Roman"/>
          <w:b w:val="false"/>
          <w:i w:val="false"/>
          <w:color w:val="000000"/>
          <w:sz w:val="28"/>
        </w:rPr>
        <w:t xml:space="preserve">                                 H </w:t>
      </w:r>
      <w:r>
        <w:br/>
      </w:r>
      <w:r>
        <w:rPr>
          <w:rFonts w:ascii="Times New Roman"/>
          <w:b w:val="false"/>
          <w:i w:val="false"/>
          <w:color w:val="000000"/>
          <w:sz w:val="28"/>
        </w:rPr>
        <w:t xml:space="preserve">
O                                            ______________________ O </w:t>
      </w:r>
      <w:r>
        <w:br/>
      </w:r>
      <w:r>
        <w:rPr>
          <w:rFonts w:ascii="Times New Roman"/>
          <w:b w:val="false"/>
          <w:i w:val="false"/>
          <w:color w:val="000000"/>
          <w:sz w:val="28"/>
        </w:rPr>
        <w:t xml:space="preserve">
U 8. Additional information                  registration number    U </w:t>
      </w:r>
      <w:r>
        <w:br/>
      </w:r>
      <w:r>
        <w:rPr>
          <w:rFonts w:ascii="Times New Roman"/>
          <w:b w:val="false"/>
          <w:i w:val="false"/>
          <w:color w:val="000000"/>
          <w:sz w:val="28"/>
        </w:rPr>
        <w:t xml:space="preserve">
T                                                                   T </w:t>
      </w:r>
      <w:r>
        <w:br/>
      </w:r>
      <w:r>
        <w:rPr>
          <w:rFonts w:ascii="Times New Roman"/>
          <w:b w:val="false"/>
          <w:i w:val="false"/>
          <w:color w:val="000000"/>
          <w:sz w:val="28"/>
        </w:rPr>
        <w:t xml:space="preserve">
                                         Rector                     </w:t>
      </w:r>
      <w:r>
        <w:br/>
      </w:r>
      <w:r>
        <w:rPr>
          <w:rFonts w:ascii="Times New Roman"/>
          <w:b w:val="false"/>
          <w:i w:val="false"/>
          <w:color w:val="000000"/>
          <w:sz w:val="28"/>
        </w:rPr>
        <w:t xml:space="preserve">
                                         Dean of the department     </w:t>
      </w:r>
      <w:r>
        <w:br/>
      </w:r>
      <w:r>
        <w:rPr>
          <w:rFonts w:ascii="Times New Roman"/>
          <w:b w:val="false"/>
          <w:i w:val="false"/>
          <w:color w:val="000000"/>
          <w:sz w:val="28"/>
        </w:rPr>
        <w:t xml:space="preserve">
D                                        Secretary                  D </w:t>
      </w:r>
      <w:r>
        <w:br/>
      </w:r>
      <w:r>
        <w:rPr>
          <w:rFonts w:ascii="Times New Roman"/>
          <w:b w:val="false"/>
          <w:i w:val="false"/>
          <w:color w:val="000000"/>
          <w:sz w:val="28"/>
        </w:rPr>
        <w:t xml:space="preserve">
I                                        Stamp                      I </w:t>
      </w:r>
      <w:r>
        <w:br/>
      </w:r>
      <w:r>
        <w:rPr>
          <w:rFonts w:ascii="Times New Roman"/>
          <w:b w:val="false"/>
          <w:i w:val="false"/>
          <w:color w:val="000000"/>
          <w:sz w:val="28"/>
        </w:rPr>
        <w:t xml:space="preserve">
P                                                                   P </w:t>
      </w:r>
      <w:r>
        <w:br/>
      </w:r>
      <w:r>
        <w:rPr>
          <w:rFonts w:ascii="Times New Roman"/>
          <w:b w:val="false"/>
          <w:i w:val="false"/>
          <w:color w:val="000000"/>
          <w:sz w:val="28"/>
        </w:rPr>
        <w:t xml:space="preserve">
L                                                                   L </w:t>
      </w:r>
      <w:r>
        <w:br/>
      </w:r>
      <w:r>
        <w:rPr>
          <w:rFonts w:ascii="Times New Roman"/>
          <w:b w:val="false"/>
          <w:i w:val="false"/>
          <w:color w:val="000000"/>
          <w:sz w:val="28"/>
        </w:rPr>
        <w:t xml:space="preserve">
O                                                                   O </w:t>
      </w:r>
      <w:r>
        <w:br/>
      </w:r>
      <w:r>
        <w:rPr>
          <w:rFonts w:ascii="Times New Roman"/>
          <w:b w:val="false"/>
          <w:i w:val="false"/>
          <w:color w:val="000000"/>
          <w:sz w:val="28"/>
        </w:rPr>
        <w:t xml:space="preserve">
M                                                                   M </w:t>
      </w:r>
      <w:r>
        <w:br/>
      </w:r>
      <w:r>
        <w:rPr>
          <w:rFonts w:ascii="Times New Roman"/>
          <w:b w:val="false"/>
          <w:i w:val="false"/>
          <w:color w:val="000000"/>
          <w:sz w:val="28"/>
        </w:rPr>
        <w:t xml:space="preserve">
A                                                                   A </w:t>
      </w:r>
      <w:r>
        <w:br/>
      </w:r>
      <w:r>
        <w:rPr>
          <w:rFonts w:ascii="Times New Roman"/>
          <w:b w:val="false"/>
          <w:i w:val="false"/>
          <w:color w:val="000000"/>
          <w:sz w:val="28"/>
        </w:rPr>
        <w:t xml:space="preserve">
  9. Professional practice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1"/>
        <w:gridCol w:w="2177"/>
        <w:gridCol w:w="2223"/>
        <w:gridCol w:w="2164"/>
        <w:gridCol w:w="2121"/>
        <w:gridCol w:w="2214"/>
      </w:tblGrid>
      <w:tr>
        <w:trPr>
          <w:trHeight w:val="30" w:hRule="atLeast"/>
        </w:trPr>
        <w:tc>
          <w:tcPr>
            <w:tcW w:w="2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Practice </w:t>
            </w:r>
            <w:r>
              <w:br/>
            </w:r>
            <w:r>
              <w:rPr>
                <w:rFonts w:ascii="Times New Roman"/>
                <w:b w:val="false"/>
                <w:i w:val="false"/>
                <w:color w:val="000000"/>
                <w:sz w:val="20"/>
              </w:rPr>
              <w:t xml:space="preserve">
type </w:t>
            </w:r>
          </w:p>
        </w:tc>
        <w:tc>
          <w:tcPr>
            <w:tcW w:w="2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Credits </w:t>
            </w:r>
            <w:r>
              <w:br/>
            </w:r>
            <w:r>
              <w:rPr>
                <w:rFonts w:ascii="Times New Roman"/>
                <w:b w:val="false"/>
                <w:i w:val="false"/>
                <w:color w:val="000000"/>
                <w:sz w:val="20"/>
              </w:rPr>
              <w:t xml:space="preserve">
number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Grade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Letter equivalence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Points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Traditional </w:t>
            </w:r>
            <w:r>
              <w:br/>
            </w:r>
            <w:r>
              <w:rPr>
                <w:rFonts w:ascii="Times New Roman"/>
                <w:b w:val="false"/>
                <w:i w:val="false"/>
                <w:color w:val="000000"/>
                <w:sz w:val="20"/>
              </w:rPr>
              <w:t xml:space="preserve">
grade </w:t>
            </w:r>
          </w:p>
        </w:tc>
      </w:tr>
      <w:tr>
        <w:trPr>
          <w:trHeight w:val="30" w:hRule="atLeast"/>
        </w:trPr>
        <w:tc>
          <w:tcPr>
            <w:tcW w:w="2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10. Final attestation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0"/>
        <w:gridCol w:w="2168"/>
        <w:gridCol w:w="2216"/>
        <w:gridCol w:w="2153"/>
        <w:gridCol w:w="2106"/>
        <w:gridCol w:w="2207"/>
      </w:tblGrid>
      <w:tr>
        <w:trPr>
          <w:trHeight w:val="30" w:hRule="atLeast"/>
        </w:trPr>
        <w:tc>
          <w:tcPr>
            <w:tcW w:w="2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State </w:t>
            </w:r>
            <w:r>
              <w:br/>
            </w:r>
            <w:r>
              <w:rPr>
                <w:rFonts w:ascii="Times New Roman"/>
                <w:b w:val="false"/>
                <w:i w:val="false"/>
                <w:color w:val="000000"/>
                <w:sz w:val="20"/>
              </w:rPr>
              <w:t xml:space="preserve">
examinations </w:t>
            </w:r>
            <w:r>
              <w:br/>
            </w:r>
            <w:r>
              <w:rPr>
                <w:rFonts w:ascii="Times New Roman"/>
                <w:b w:val="false"/>
                <w:i w:val="false"/>
                <w:color w:val="000000"/>
                <w:sz w:val="20"/>
              </w:rPr>
              <w:t xml:space="preserve">
disciplines </w:t>
            </w:r>
          </w:p>
        </w:tc>
        <w:tc>
          <w:tcPr>
            <w:tcW w:w="2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Credits number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Grade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Letter equivalence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Points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Traditional </w:t>
            </w:r>
            <w:r>
              <w:br/>
            </w:r>
            <w:r>
              <w:rPr>
                <w:rFonts w:ascii="Times New Roman"/>
                <w:b w:val="false"/>
                <w:i w:val="false"/>
                <w:color w:val="000000"/>
                <w:sz w:val="20"/>
              </w:rPr>
              <w:t xml:space="preserve">
grade </w:t>
            </w:r>
          </w:p>
        </w:tc>
      </w:tr>
      <w:tr>
        <w:trPr>
          <w:trHeight w:val="30" w:hRule="atLeast"/>
        </w:trPr>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11. Fulfillment and defense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w:t>
      </w:r>
      <w:r>
        <w:rPr>
          <w:rFonts w:ascii="Times New Roman"/>
          <w:b w:val="false"/>
          <w:i/>
          <w:color w:val="000000"/>
          <w:sz w:val="28"/>
        </w:rPr>
        <w:t xml:space="preserve">(of diploma project (work) or dissertation)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7"/>
        <w:gridCol w:w="2170"/>
        <w:gridCol w:w="2218"/>
        <w:gridCol w:w="2156"/>
        <w:gridCol w:w="2110"/>
        <w:gridCol w:w="2209"/>
      </w:tblGrid>
      <w:tr>
        <w:trPr>
          <w:trHeight w:val="30" w:hRule="atLeast"/>
        </w:trPr>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Theme of </w:t>
            </w:r>
            <w:r>
              <w:br/>
            </w:r>
            <w:r>
              <w:rPr>
                <w:rFonts w:ascii="Times New Roman"/>
                <w:b w:val="false"/>
                <w:i w:val="false"/>
                <w:color w:val="000000"/>
                <w:sz w:val="20"/>
              </w:rPr>
              <w:t xml:space="preserve">
diploma </w:t>
            </w:r>
            <w:r>
              <w:br/>
            </w:r>
            <w:r>
              <w:rPr>
                <w:rFonts w:ascii="Times New Roman"/>
                <w:b w:val="false"/>
                <w:i w:val="false"/>
                <w:color w:val="000000"/>
                <w:sz w:val="20"/>
              </w:rPr>
              <w:t xml:space="preserve">
project </w:t>
            </w:r>
            <w:r>
              <w:br/>
            </w:r>
            <w:r>
              <w:rPr>
                <w:rFonts w:ascii="Times New Roman"/>
                <w:b w:val="false"/>
                <w:i w:val="false"/>
                <w:color w:val="000000"/>
                <w:sz w:val="20"/>
              </w:rPr>
              <w:t xml:space="preserve">
(work) or </w:t>
            </w:r>
            <w:r>
              <w:br/>
            </w:r>
            <w:r>
              <w:rPr>
                <w:rFonts w:ascii="Times New Roman"/>
                <w:b w:val="false"/>
                <w:i w:val="false"/>
                <w:color w:val="000000"/>
                <w:sz w:val="20"/>
              </w:rPr>
              <w:t xml:space="preserve">
dessertation </w:t>
            </w:r>
          </w:p>
        </w:tc>
        <w:tc>
          <w:tcPr>
            <w:tcW w:w="2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Credits </w:t>
            </w:r>
            <w:r>
              <w:br/>
            </w:r>
            <w:r>
              <w:rPr>
                <w:rFonts w:ascii="Times New Roman"/>
                <w:b w:val="false"/>
                <w:i w:val="false"/>
                <w:color w:val="000000"/>
                <w:sz w:val="20"/>
              </w:rPr>
              <w:t xml:space="preserve">
number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Grade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Letter </w:t>
            </w:r>
            <w:r>
              <w:br/>
            </w:r>
            <w:r>
              <w:rPr>
                <w:rFonts w:ascii="Times New Roman"/>
                <w:b w:val="false"/>
                <w:i w:val="false"/>
                <w:color w:val="000000"/>
                <w:sz w:val="20"/>
              </w:rPr>
              <w:t xml:space="preserve">
equivalence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Points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Traditional </w:t>
            </w:r>
            <w:r>
              <w:br/>
            </w:r>
            <w:r>
              <w:rPr>
                <w:rFonts w:ascii="Times New Roman"/>
                <w:b w:val="false"/>
                <w:i w:val="false"/>
                <w:color w:val="000000"/>
                <w:sz w:val="20"/>
              </w:rPr>
              <w:t xml:space="preserve">
grade </w:t>
            </w:r>
          </w:p>
        </w:tc>
      </w:tr>
      <w:tr>
        <w:trPr>
          <w:trHeight w:val="30" w:hRule="atLeast"/>
        </w:trPr>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12. Total number of credits </w:t>
      </w:r>
      <w:r>
        <w:br/>
      </w:r>
      <w:r>
        <w:rPr>
          <w:rFonts w:ascii="Times New Roman"/>
          <w:b w:val="false"/>
          <w:i w:val="false"/>
          <w:color w:val="000000"/>
          <w:sz w:val="28"/>
        </w:rPr>
        <w:t xml:space="preserve">
13. Average grade (GPA) </w:t>
      </w:r>
      <w:r>
        <w:br/>
      </w:r>
      <w:r>
        <w:rPr>
          <w:rFonts w:ascii="Times New Roman"/>
          <w:b w:val="false"/>
          <w:i w:val="false"/>
          <w:color w:val="000000"/>
          <w:sz w:val="28"/>
        </w:rPr>
        <w:t xml:space="preserve">
14. By the decision of the State Examination Board </w:t>
      </w:r>
      <w:r>
        <w:br/>
      </w:r>
      <w:r>
        <w:rPr>
          <w:rFonts w:ascii="Times New Roman"/>
          <w:b w:val="false"/>
          <w:i w:val="false"/>
          <w:color w:val="000000"/>
          <w:sz w:val="28"/>
        </w:rPr>
        <w:t xml:space="preserve">
      (minutes N__ of "__"____20__) </w:t>
      </w:r>
      <w:r>
        <w:br/>
      </w:r>
      <w:r>
        <w:rPr>
          <w:rFonts w:ascii="Times New Roman"/>
          <w:b w:val="false"/>
          <w:i w:val="false"/>
          <w:color w:val="000000"/>
          <w:sz w:val="28"/>
        </w:rPr>
        <w:t xml:space="preserve">
_________________________ is conferred </w:t>
      </w:r>
      <w:r>
        <w:br/>
      </w:r>
      <w:r>
        <w:rPr>
          <w:rFonts w:ascii="Times New Roman"/>
          <w:b w:val="false"/>
          <w:i w:val="false"/>
          <w:color w:val="000000"/>
          <w:sz w:val="28"/>
        </w:rPr>
        <w:t xml:space="preserve">
     (academic degree) </w:t>
      </w:r>
      <w:r>
        <w:br/>
      </w:r>
      <w:r>
        <w:rPr>
          <w:rFonts w:ascii="Times New Roman"/>
          <w:b w:val="false"/>
          <w:i w:val="false"/>
          <w:color w:val="000000"/>
          <w:sz w:val="28"/>
        </w:rPr>
        <w:t xml:space="preserve">
on speciality ________________________________ </w:t>
      </w:r>
      <w:r>
        <w:br/>
      </w:r>
      <w:r>
        <w:rPr>
          <w:rFonts w:ascii="Times New Roman"/>
          <w:b w:val="false"/>
          <w:i w:val="false"/>
          <w:color w:val="000000"/>
          <w:sz w:val="28"/>
        </w:rPr>
        <w:t xml:space="preserve">
educational programme ________________________ </w:t>
      </w:r>
      <w:r>
        <w:br/>
      </w:r>
      <w:r>
        <w:rPr>
          <w:rFonts w:ascii="Times New Roman"/>
          <w:b w:val="false"/>
          <w:i w:val="false"/>
          <w:color w:val="000000"/>
          <w:sz w:val="28"/>
        </w:rPr>
        <w:t xml:space="preserve">
with giving a qualification of _________________ </w:t>
      </w:r>
    </w:p>
    <w:p>
      <w:pPr>
        <w:spacing w:after="0"/>
        <w:ind w:left="0"/>
        <w:jc w:val="both"/>
      </w:pPr>
      <w:r>
        <w:rPr>
          <w:rFonts w:ascii="Times New Roman"/>
          <w:b/>
          <w:i w:val="false"/>
          <w:color w:val="000000"/>
          <w:sz w:val="28"/>
        </w:rPr>
        <w:t xml:space="preserve">    The given diploma enables to carry out the professional </w:t>
      </w:r>
      <w:r>
        <w:br/>
      </w:r>
      <w:r>
        <w:rPr>
          <w:rFonts w:ascii="Times New Roman"/>
          <w:b w:val="false"/>
          <w:i w:val="false"/>
          <w:color w:val="000000"/>
          <w:sz w:val="28"/>
        </w:rPr>
        <w:t>
</w:t>
      </w:r>
      <w:r>
        <w:rPr>
          <w:rFonts w:ascii="Times New Roman"/>
          <w:b/>
          <w:i w:val="false"/>
          <w:color w:val="000000"/>
          <w:sz w:val="28"/>
        </w:rPr>
        <w:t xml:space="preserve">    activity in accordance with the Republic of Kazakhstan </w:t>
      </w:r>
      <w:r>
        <w:br/>
      </w:r>
      <w:r>
        <w:rPr>
          <w:rFonts w:ascii="Times New Roman"/>
          <w:b w:val="false"/>
          <w:i w:val="false"/>
          <w:color w:val="000000"/>
          <w:sz w:val="28"/>
        </w:rPr>
        <w:t>
</w:t>
      </w:r>
      <w:r>
        <w:rPr>
          <w:rFonts w:ascii="Times New Roman"/>
          <w:b/>
          <w:i w:val="false"/>
          <w:color w:val="000000"/>
          <w:sz w:val="28"/>
        </w:rPr>
        <w:t xml:space="preserve">            postgraduate and higher education standards </w:t>
      </w:r>
    </w:p>
    <w:p>
      <w:pPr>
        <w:spacing w:after="0"/>
        <w:ind w:left="0"/>
        <w:jc w:val="both"/>
      </w:pPr>
      <w:r>
        <w:rPr>
          <w:rFonts w:ascii="Times New Roman"/>
          <w:b w:val="false"/>
          <w:i w:val="false"/>
          <w:color w:val="000000"/>
          <w:sz w:val="28"/>
        </w:rPr>
        <w:t xml:space="preserve">15. Studied disciplines and passed examinations during the period of education: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7"/>
        <w:gridCol w:w="720"/>
        <w:gridCol w:w="1950"/>
        <w:gridCol w:w="1858"/>
        <w:gridCol w:w="1638"/>
        <w:gridCol w:w="1912"/>
        <w:gridCol w:w="1201"/>
        <w:gridCol w:w="686"/>
        <w:gridCol w:w="1888"/>
        <w:gridCol w:w="670"/>
      </w:tblGrid>
      <w:tr>
        <w:trPr>
          <w:trHeight w:val="435" w:hRule="atLeast"/>
        </w:trPr>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O </w:t>
            </w:r>
            <w:r>
              <w:br/>
            </w:r>
            <w:r>
              <w:rPr>
                <w:rFonts w:ascii="Times New Roman"/>
                <w:b w:val="false"/>
                <w:i w:val="false"/>
                <w:color w:val="000000"/>
                <w:sz w:val="20"/>
              </w:rPr>
              <w:t xml:space="preserve">
T </w:t>
            </w:r>
            <w:r>
              <w:br/>
            </w:r>
            <w:r>
              <w:rPr>
                <w:rFonts w:ascii="Times New Roman"/>
                <w:b w:val="false"/>
                <w:i w:val="false"/>
                <w:color w:val="000000"/>
                <w:sz w:val="20"/>
              </w:rPr>
              <w:t xml:space="preserve">
  </w:t>
            </w:r>
            <w:r>
              <w:br/>
            </w:r>
            <w:r>
              <w:rPr>
                <w:rFonts w:ascii="Times New Roman"/>
                <w:b w:val="false"/>
                <w:i w:val="false"/>
                <w:color w:val="000000"/>
                <w:sz w:val="20"/>
              </w:rPr>
              <w:t xml:space="preserve">
V </w:t>
            </w:r>
            <w:r>
              <w:br/>
            </w:r>
            <w:r>
              <w:rPr>
                <w:rFonts w:ascii="Times New Roman"/>
                <w:b w:val="false"/>
                <w:i w:val="false"/>
                <w:color w:val="000000"/>
                <w:sz w:val="20"/>
              </w:rPr>
              <w:t xml:space="preserve">
A </w:t>
            </w:r>
            <w:r>
              <w:br/>
            </w:r>
            <w:r>
              <w:rPr>
                <w:rFonts w:ascii="Times New Roman"/>
                <w:b w:val="false"/>
                <w:i w:val="false"/>
                <w:color w:val="000000"/>
                <w:sz w:val="20"/>
              </w:rPr>
              <w:t xml:space="preserve">
L </w:t>
            </w:r>
            <w:r>
              <w:br/>
            </w:r>
            <w:r>
              <w:rPr>
                <w:rFonts w:ascii="Times New Roman"/>
                <w:b w:val="false"/>
                <w:i w:val="false"/>
                <w:color w:val="000000"/>
                <w:sz w:val="20"/>
              </w:rPr>
              <w:t xml:space="preserve">
I </w:t>
            </w:r>
            <w:r>
              <w:br/>
            </w: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W </w:t>
            </w:r>
            <w:r>
              <w:br/>
            </w:r>
            <w:r>
              <w:rPr>
                <w:rFonts w:ascii="Times New Roman"/>
                <w:b w:val="false"/>
                <w:i w:val="false"/>
                <w:color w:val="000000"/>
                <w:sz w:val="20"/>
              </w:rPr>
              <w:t xml:space="preserve">
I </w:t>
            </w:r>
            <w:r>
              <w:br/>
            </w:r>
            <w:r>
              <w:rPr>
                <w:rFonts w:ascii="Times New Roman"/>
                <w:b w:val="false"/>
                <w:i w:val="false"/>
                <w:color w:val="000000"/>
                <w:sz w:val="20"/>
              </w:rPr>
              <w:t xml:space="preserve">
T </w:t>
            </w:r>
            <w:r>
              <w:br/>
            </w:r>
            <w:r>
              <w:rPr>
                <w:rFonts w:ascii="Times New Roman"/>
                <w:b w:val="false"/>
                <w:i w:val="false"/>
                <w:color w:val="000000"/>
                <w:sz w:val="20"/>
              </w:rPr>
              <w:t xml:space="preserve">
H </w:t>
            </w:r>
            <w:r>
              <w:br/>
            </w:r>
            <w:r>
              <w:rPr>
                <w:rFonts w:ascii="Times New Roman"/>
                <w:b w:val="false"/>
                <w:i w:val="false"/>
                <w:color w:val="000000"/>
                <w:sz w:val="20"/>
              </w:rPr>
              <w:t xml:space="preserve">
O </w:t>
            </w:r>
            <w:r>
              <w:br/>
            </w:r>
            <w:r>
              <w:rPr>
                <w:rFonts w:ascii="Times New Roman"/>
                <w:b w:val="false"/>
                <w:i w:val="false"/>
                <w:color w:val="000000"/>
                <w:sz w:val="20"/>
              </w:rPr>
              <w:t xml:space="preserve">
U </w:t>
            </w:r>
            <w:r>
              <w:br/>
            </w:r>
            <w:r>
              <w:rPr>
                <w:rFonts w:ascii="Times New Roman"/>
                <w:b w:val="false"/>
                <w:i w:val="false"/>
                <w:color w:val="000000"/>
                <w:sz w:val="20"/>
              </w:rPr>
              <w:t xml:space="preserve">
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D </w:t>
            </w:r>
            <w:r>
              <w:br/>
            </w:r>
            <w:r>
              <w:rPr>
                <w:rFonts w:ascii="Times New Roman"/>
                <w:b w:val="false"/>
                <w:i w:val="false"/>
                <w:color w:val="000000"/>
                <w:sz w:val="20"/>
              </w:rPr>
              <w:t xml:space="preserve">
I </w:t>
            </w:r>
            <w:r>
              <w:br/>
            </w:r>
            <w:r>
              <w:rPr>
                <w:rFonts w:ascii="Times New Roman"/>
                <w:b w:val="false"/>
                <w:i w:val="false"/>
                <w:color w:val="000000"/>
                <w:sz w:val="20"/>
              </w:rPr>
              <w:t xml:space="preserve">
P </w:t>
            </w:r>
            <w:r>
              <w:br/>
            </w:r>
            <w:r>
              <w:rPr>
                <w:rFonts w:ascii="Times New Roman"/>
                <w:b w:val="false"/>
                <w:i w:val="false"/>
                <w:color w:val="000000"/>
                <w:sz w:val="20"/>
              </w:rPr>
              <w:t xml:space="preserve">
L </w:t>
            </w:r>
            <w:r>
              <w:br/>
            </w:r>
            <w:r>
              <w:rPr>
                <w:rFonts w:ascii="Times New Roman"/>
                <w:b w:val="false"/>
                <w:i w:val="false"/>
                <w:color w:val="000000"/>
                <w:sz w:val="20"/>
              </w:rPr>
              <w:t xml:space="preserve">
O </w:t>
            </w:r>
            <w:r>
              <w:br/>
            </w:r>
            <w:r>
              <w:rPr>
                <w:rFonts w:ascii="Times New Roman"/>
                <w:b w:val="false"/>
                <w:i w:val="false"/>
                <w:color w:val="000000"/>
                <w:sz w:val="20"/>
              </w:rPr>
              <w:t xml:space="preserve">
M </w:t>
            </w:r>
            <w:r>
              <w:br/>
            </w:r>
            <w:r>
              <w:rPr>
                <w:rFonts w:ascii="Times New Roman"/>
                <w:b w:val="false"/>
                <w:i w:val="false"/>
                <w:color w:val="000000"/>
                <w:sz w:val="20"/>
              </w:rPr>
              <w:t xml:space="preserve">
A </w:t>
            </w:r>
          </w:p>
        </w:tc>
        <w:tc>
          <w:tcPr>
            <w:tcW w:w="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1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discipline </w:t>
            </w:r>
            <w:r>
              <w:br/>
            </w:r>
            <w:r>
              <w:rPr>
                <w:rFonts w:ascii="Times New Roman"/>
                <w:b w:val="false"/>
                <w:i w:val="false"/>
                <w:color w:val="000000"/>
                <w:sz w:val="20"/>
              </w:rPr>
              <w:t xml:space="preserve">
code </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discipline </w:t>
            </w:r>
          </w:p>
        </w:tc>
        <w:tc>
          <w:tcPr>
            <w:tcW w:w="16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сredits </w:t>
            </w:r>
            <w:r>
              <w:br/>
            </w:r>
            <w:r>
              <w:rPr>
                <w:rFonts w:ascii="Times New Roman"/>
                <w:b w:val="false"/>
                <w:i w:val="false"/>
                <w:color w:val="000000"/>
                <w:sz w:val="20"/>
              </w:rPr>
              <w:t xml:space="preserve">
number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Grade </w:t>
            </w:r>
          </w:p>
        </w:tc>
        <w:tc>
          <w:tcPr>
            <w:tcW w:w="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O </w:t>
            </w:r>
            <w:r>
              <w:br/>
            </w:r>
            <w:r>
              <w:rPr>
                <w:rFonts w:ascii="Times New Roman"/>
                <w:b w:val="false"/>
                <w:i w:val="false"/>
                <w:color w:val="000000"/>
                <w:sz w:val="20"/>
              </w:rPr>
              <w:t xml:space="preserve">
T </w:t>
            </w:r>
            <w:r>
              <w:br/>
            </w:r>
            <w:r>
              <w:rPr>
                <w:rFonts w:ascii="Times New Roman"/>
                <w:b w:val="false"/>
                <w:i w:val="false"/>
                <w:color w:val="000000"/>
                <w:sz w:val="20"/>
              </w:rPr>
              <w:t xml:space="preserve">
  </w:t>
            </w:r>
            <w:r>
              <w:br/>
            </w:r>
            <w:r>
              <w:rPr>
                <w:rFonts w:ascii="Times New Roman"/>
                <w:b w:val="false"/>
                <w:i w:val="false"/>
                <w:color w:val="000000"/>
                <w:sz w:val="20"/>
              </w:rPr>
              <w:t xml:space="preserve">
V </w:t>
            </w:r>
            <w:r>
              <w:br/>
            </w:r>
            <w:r>
              <w:rPr>
                <w:rFonts w:ascii="Times New Roman"/>
                <w:b w:val="false"/>
                <w:i w:val="false"/>
                <w:color w:val="000000"/>
                <w:sz w:val="20"/>
              </w:rPr>
              <w:t xml:space="preserve">
A </w:t>
            </w:r>
            <w:r>
              <w:br/>
            </w:r>
            <w:r>
              <w:rPr>
                <w:rFonts w:ascii="Times New Roman"/>
                <w:b w:val="false"/>
                <w:i w:val="false"/>
                <w:color w:val="000000"/>
                <w:sz w:val="20"/>
              </w:rPr>
              <w:t xml:space="preserve">
L </w:t>
            </w:r>
            <w:r>
              <w:br/>
            </w:r>
            <w:r>
              <w:rPr>
                <w:rFonts w:ascii="Times New Roman"/>
                <w:b w:val="false"/>
                <w:i w:val="false"/>
                <w:color w:val="000000"/>
                <w:sz w:val="20"/>
              </w:rPr>
              <w:t xml:space="preserve">
I </w:t>
            </w:r>
            <w:r>
              <w:br/>
            </w:r>
            <w:r>
              <w:rPr>
                <w:rFonts w:ascii="Times New Roman"/>
                <w:b w:val="false"/>
                <w:i w:val="false"/>
                <w:color w:val="000000"/>
                <w:sz w:val="20"/>
              </w:rPr>
              <w:t xml:space="preserve">
D </w:t>
            </w:r>
          </w:p>
          <w:p>
            <w:pPr>
              <w:spacing w:after="20"/>
              <w:ind w:left="20"/>
              <w:jc w:val="both"/>
            </w:pPr>
            <w:r>
              <w:rPr>
                <w:rFonts w:ascii="Times New Roman"/>
                <w:b w:val="false"/>
                <w:i w:val="false"/>
                <w:color w:val="000000"/>
                <w:sz w:val="20"/>
              </w:rPr>
              <w:t xml:space="preserve">W </w:t>
            </w:r>
            <w:r>
              <w:br/>
            </w:r>
            <w:r>
              <w:rPr>
                <w:rFonts w:ascii="Times New Roman"/>
                <w:b w:val="false"/>
                <w:i w:val="false"/>
                <w:color w:val="000000"/>
                <w:sz w:val="20"/>
              </w:rPr>
              <w:t xml:space="preserve">
I </w:t>
            </w:r>
            <w:r>
              <w:br/>
            </w:r>
            <w:r>
              <w:rPr>
                <w:rFonts w:ascii="Times New Roman"/>
                <w:b w:val="false"/>
                <w:i w:val="false"/>
                <w:color w:val="000000"/>
                <w:sz w:val="20"/>
              </w:rPr>
              <w:t xml:space="preserve">
T </w:t>
            </w:r>
            <w:r>
              <w:br/>
            </w:r>
            <w:r>
              <w:rPr>
                <w:rFonts w:ascii="Times New Roman"/>
                <w:b w:val="false"/>
                <w:i w:val="false"/>
                <w:color w:val="000000"/>
                <w:sz w:val="20"/>
              </w:rPr>
              <w:t xml:space="preserve">
H </w:t>
            </w:r>
            <w:r>
              <w:br/>
            </w:r>
            <w:r>
              <w:rPr>
                <w:rFonts w:ascii="Times New Roman"/>
                <w:b w:val="false"/>
                <w:i w:val="false"/>
                <w:color w:val="000000"/>
                <w:sz w:val="20"/>
              </w:rPr>
              <w:t xml:space="preserve">
O </w:t>
            </w:r>
            <w:r>
              <w:br/>
            </w:r>
            <w:r>
              <w:rPr>
                <w:rFonts w:ascii="Times New Roman"/>
                <w:b w:val="false"/>
                <w:i w:val="false"/>
                <w:color w:val="000000"/>
                <w:sz w:val="20"/>
              </w:rPr>
              <w:t xml:space="preserve">
U </w:t>
            </w:r>
            <w:r>
              <w:br/>
            </w:r>
            <w:r>
              <w:rPr>
                <w:rFonts w:ascii="Times New Roman"/>
                <w:b w:val="false"/>
                <w:i w:val="false"/>
                <w:color w:val="000000"/>
                <w:sz w:val="20"/>
              </w:rPr>
              <w:t xml:space="preserve">
T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D </w:t>
            </w:r>
            <w:r>
              <w:br/>
            </w:r>
            <w:r>
              <w:rPr>
                <w:rFonts w:ascii="Times New Roman"/>
                <w:b w:val="false"/>
                <w:i w:val="false"/>
                <w:color w:val="000000"/>
                <w:sz w:val="20"/>
              </w:rPr>
              <w:t xml:space="preserve">
I </w:t>
            </w:r>
            <w:r>
              <w:br/>
            </w:r>
            <w:r>
              <w:rPr>
                <w:rFonts w:ascii="Times New Roman"/>
                <w:b w:val="false"/>
                <w:i w:val="false"/>
                <w:color w:val="000000"/>
                <w:sz w:val="20"/>
              </w:rPr>
              <w:t xml:space="preserve">
P </w:t>
            </w:r>
            <w:r>
              <w:br/>
            </w:r>
            <w:r>
              <w:rPr>
                <w:rFonts w:ascii="Times New Roman"/>
                <w:b w:val="false"/>
                <w:i w:val="false"/>
                <w:color w:val="000000"/>
                <w:sz w:val="20"/>
              </w:rPr>
              <w:t xml:space="preserve">
L </w:t>
            </w:r>
            <w:r>
              <w:br/>
            </w:r>
            <w:r>
              <w:rPr>
                <w:rFonts w:ascii="Times New Roman"/>
                <w:b w:val="false"/>
                <w:i w:val="false"/>
                <w:color w:val="000000"/>
                <w:sz w:val="20"/>
              </w:rPr>
              <w:t xml:space="preserve">
O </w:t>
            </w:r>
            <w:r>
              <w:br/>
            </w:r>
            <w:r>
              <w:rPr>
                <w:rFonts w:ascii="Times New Roman"/>
                <w:b w:val="false"/>
                <w:i w:val="false"/>
                <w:color w:val="000000"/>
                <w:sz w:val="20"/>
              </w:rPr>
              <w:t xml:space="preserve">
M </w:t>
            </w:r>
            <w:r>
              <w:br/>
            </w:r>
            <w:r>
              <w:rPr>
                <w:rFonts w:ascii="Times New Roman"/>
                <w:b w:val="false"/>
                <w:i w:val="false"/>
                <w:color w:val="000000"/>
                <w:sz w:val="20"/>
              </w:rPr>
              <w:t xml:space="preserve">
A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Letter </w:t>
            </w:r>
            <w:r>
              <w:br/>
            </w:r>
            <w:r>
              <w:rPr>
                <w:rFonts w:ascii="Times New Roman"/>
                <w:b w:val="false"/>
                <w:i w:val="false"/>
                <w:color w:val="000000"/>
                <w:sz w:val="20"/>
              </w:rPr>
              <w:t xml:space="preserve">
equivalence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Points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Traditional </w:t>
            </w:r>
            <w:r>
              <w:br/>
            </w:r>
            <w:r>
              <w:rPr>
                <w:rFonts w:ascii="Times New Roman"/>
                <w:b w:val="false"/>
                <w:i w:val="false"/>
                <w:color w:val="000000"/>
                <w:sz w:val="20"/>
              </w:rPr>
              <w:t xml:space="preserve">
grade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Total number of credits </w:t>
      </w:r>
      <w:r>
        <w:br/>
      </w:r>
      <w:r>
        <w:rPr>
          <w:rFonts w:ascii="Times New Roman"/>
          <w:b w:val="false"/>
          <w:i w:val="false"/>
          <w:color w:val="000000"/>
          <w:sz w:val="28"/>
        </w:rPr>
        <w:t xml:space="preserve">
Average grade (GPA) </w:t>
      </w:r>
      <w:r>
        <w:br/>
      </w:r>
      <w:r>
        <w:rPr>
          <w:rFonts w:ascii="Times New Roman"/>
          <w:b w:val="false"/>
          <w:i w:val="false"/>
          <w:color w:val="000000"/>
          <w:sz w:val="28"/>
        </w:rPr>
        <w:t>
</w:t>
      </w:r>
      <w:r>
        <w:rPr>
          <w:rFonts w:ascii="Times New Roman"/>
          <w:b w:val="false"/>
          <w:i/>
          <w:color w:val="000000"/>
          <w:sz w:val="28"/>
        </w:rPr>
        <w:t xml:space="preserve">Note: Аddendum to diplova (transcript) is provided with protection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________________________ мамандығы бойынша 
ДОЦЕНТ </w:t>
            </w:r>
            <w:r>
              <w:br/>
            </w:r>
            <w:r>
              <w:rPr>
                <w:rFonts w:ascii="Times New Roman"/>
                <w:b/>
                <w:i w:val="false"/>
                <w:color w:val="000000"/>
                <w:sz w:val="20"/>
              </w:rPr>
              <w:t>
ғылыми атағы берілді 
Төраға 
Ғалым хатшы 
ДЦ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7"/>
      </w:tblGrid>
      <w:tr>
        <w:trPr>
          <w:trHeight w:val="30" w:hRule="atLeast"/>
        </w:trPr>
        <w:tc>
          <w:tcPr>
            <w:tcW w:w="7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присвоено ученое звание </w:t>
            </w:r>
            <w:r>
              <w:br/>
            </w:r>
            <w:r>
              <w:rPr>
                <w:rFonts w:ascii="Times New Roman"/>
                <w:b/>
                <w:i w:val="false"/>
                <w:color w:val="000000"/>
                <w:sz w:val="20"/>
              </w:rPr>
              <w:t xml:space="preserve">
ДОЦЕНТА </w:t>
            </w:r>
            <w:r>
              <w:br/>
            </w:r>
            <w:r>
              <w:rPr>
                <w:rFonts w:ascii="Times New Roman"/>
                <w:b/>
                <w:i w:val="false"/>
                <w:color w:val="000000"/>
                <w:sz w:val="20"/>
              </w:rPr>
              <w:t xml:space="preserve">
по специальности _______________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an academic title of ASSOCIATE PROFESSOR of 
is conferred 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9"/>
      </w:tblGrid>
      <w:tr>
        <w:trPr>
          <w:trHeight w:val="30" w:hRule="atLeast"/>
        </w:trPr>
        <w:tc>
          <w:tcPr>
            <w:tcW w:w="3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________________________ мамандығы бойынша 
ПРОФЕССОР </w:t>
            </w:r>
            <w:r>
              <w:br/>
            </w:r>
            <w:r>
              <w:rPr>
                <w:rFonts w:ascii="Times New Roman"/>
                <w:b/>
                <w:i w:val="false"/>
                <w:color w:val="000000"/>
                <w:sz w:val="20"/>
              </w:rPr>
              <w:t xml:space="preserve">
ғылыми атағы берілді 
Төраға </w:t>
            </w:r>
            <w:r>
              <w:br/>
            </w:r>
            <w:r>
              <w:rPr>
                <w:rFonts w:ascii="Times New Roman"/>
                <w:b/>
                <w:i w:val="false"/>
                <w:color w:val="000000"/>
                <w:sz w:val="20"/>
              </w:rPr>
              <w:t>
ПР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7"/>
      </w:tblGrid>
      <w:tr>
        <w:trPr>
          <w:trHeight w:val="30" w:hRule="atLeast"/>
        </w:trPr>
        <w:tc>
          <w:tcPr>
            <w:tcW w:w="6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присвоено ученое звание </w:t>
            </w:r>
            <w:r>
              <w:br/>
            </w:r>
            <w:r>
              <w:rPr>
                <w:rFonts w:ascii="Times New Roman"/>
                <w:b/>
                <w:i w:val="false"/>
                <w:color w:val="000000"/>
                <w:sz w:val="20"/>
              </w:rPr>
              <w:t xml:space="preserve">
ПРОФЕССОРА </w:t>
            </w:r>
            <w:r>
              <w:br/>
            </w:r>
            <w:r>
              <w:rPr>
                <w:rFonts w:ascii="Times New Roman"/>
                <w:b/>
                <w:i w:val="false"/>
                <w:color w:val="000000"/>
                <w:sz w:val="20"/>
              </w:rPr>
              <w:t xml:space="preserve">
по специальности _______________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an academic title of FULL PROFESSOR of 
is conferred 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3"/>
      </w:tblGrid>
      <w:tr>
        <w:trPr>
          <w:trHeight w:val="30" w:hRule="atLeast"/>
        </w:trPr>
        <w:tc>
          <w:tcPr>
            <w:tcW w:w="2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КАНДИДАТЫ </w:t>
            </w:r>
            <w:r>
              <w:br/>
            </w:r>
            <w:r>
              <w:rPr>
                <w:rFonts w:ascii="Times New Roman"/>
                <w:b/>
                <w:i w:val="false"/>
                <w:color w:val="000000"/>
                <w:sz w:val="20"/>
              </w:rPr>
              <w:t xml:space="preserve">
ғылыми дәрежесі берілді 
Төраға </w:t>
            </w:r>
            <w:r>
              <w:br/>
            </w:r>
            <w:r>
              <w:rPr>
                <w:rFonts w:ascii="Times New Roman"/>
                <w:b/>
                <w:i w:val="false"/>
                <w:color w:val="000000"/>
                <w:sz w:val="20"/>
              </w:rPr>
              <w:t xml:space="preserve">
Ғалым хатшы </w:t>
            </w:r>
            <w:r>
              <w:br/>
            </w:r>
            <w:r>
              <w:rPr>
                <w:rFonts w:ascii="Times New Roman"/>
                <w:b/>
                <w:i w:val="false"/>
                <w:color w:val="000000"/>
                <w:sz w:val="20"/>
              </w:rPr>
              <w:t>
ҒК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КАНДИДАТА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CANDIDATE'S degree in 
is conferred 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9"/>
      </w:tblGrid>
      <w:tr>
        <w:trPr>
          <w:trHeight w:val="30" w:hRule="atLeast"/>
        </w:trPr>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КАНДИДАТЫ </w:t>
            </w:r>
            <w:r>
              <w:br/>
            </w:r>
            <w:r>
              <w:rPr>
                <w:rFonts w:ascii="Times New Roman"/>
                <w:b/>
                <w:i w:val="false"/>
                <w:color w:val="000000"/>
                <w:sz w:val="20"/>
              </w:rPr>
              <w:t xml:space="preserve">
ғылыми дәрежесі берілді 
______________________________ </w:t>
            </w:r>
            <w:r>
              <w:br/>
            </w:r>
            <w:r>
              <w:rPr>
                <w:rFonts w:ascii="Times New Roman"/>
                <w:b/>
                <w:i w:val="false"/>
                <w:color w:val="000000"/>
                <w:sz w:val="20"/>
              </w:rPr>
              <w:t xml:space="preserve">
(қайта аттестаттау) 
Төраға </w:t>
            </w:r>
            <w:r>
              <w:br/>
            </w:r>
            <w:r>
              <w:rPr>
                <w:rFonts w:ascii="Times New Roman"/>
                <w:b/>
                <w:i w:val="false"/>
                <w:color w:val="000000"/>
                <w:sz w:val="20"/>
              </w:rPr>
              <w:t>
Ғалым хатшы 
ҒКА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99"/>
      </w:tblGrid>
      <w:tr>
        <w:trPr>
          <w:trHeight w:val="30" w:hRule="atLeast"/>
        </w:trPr>
        <w:tc>
          <w:tcPr>
            <w:tcW w:w="8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КАНДИДАТА 
______________________________ </w:t>
            </w:r>
            <w:r>
              <w:br/>
            </w:r>
            <w:r>
              <w:rPr>
                <w:rFonts w:ascii="Times New Roman"/>
                <w:b/>
                <w:i w:val="false"/>
                <w:color w:val="000000"/>
                <w:sz w:val="20"/>
              </w:rPr>
              <w:t xml:space="preserve">
(переаттестация)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CANDIDATE'S degree in 
is conferred on                            (re-validation)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4"/>
      </w:tblGrid>
      <w:tr>
        <w:trPr>
          <w:trHeight w:val="30" w:hRule="atLeast"/>
        </w:trPr>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Қазақстан Республикасы </w:t>
            </w:r>
            <w:r>
              <w:br/>
            </w:r>
            <w:r>
              <w:rPr>
                <w:rFonts w:ascii="Times New Roman"/>
                <w:b/>
                <w:i w:val="false"/>
                <w:color w:val="000000"/>
                <w:sz w:val="20"/>
              </w:rPr>
              <w:t xml:space="preserve">
Білім және ғылым министрлігі </w:t>
            </w:r>
            <w:r>
              <w:br/>
            </w:r>
            <w:r>
              <w:rPr>
                <w:rFonts w:ascii="Times New Roman"/>
                <w:b/>
                <w:i w:val="false"/>
                <w:color w:val="000000"/>
                <w:sz w:val="20"/>
              </w:rPr>
              <w:t xml:space="preserve">
Білім және ғылым саласындағы </w:t>
            </w:r>
            <w:r>
              <w:br/>
            </w:r>
            <w:r>
              <w:rPr>
                <w:rFonts w:ascii="Times New Roman"/>
                <w:b/>
                <w:i w:val="false"/>
                <w:color w:val="000000"/>
                <w:sz w:val="20"/>
              </w:rPr>
              <w:t xml:space="preserve">
бақылау комитетінің шешімімен 
ДОКТОРЫ </w:t>
            </w:r>
            <w:r>
              <w:br/>
            </w:r>
            <w:r>
              <w:rPr>
                <w:rFonts w:ascii="Times New Roman"/>
                <w:b/>
                <w:i w:val="false"/>
                <w:color w:val="000000"/>
                <w:sz w:val="20"/>
              </w:rPr>
              <w:t xml:space="preserve">
ғылыми дәрежесі берілді 
Төраға </w:t>
            </w:r>
            <w:r>
              <w:br/>
            </w:r>
            <w:r>
              <w:rPr>
                <w:rFonts w:ascii="Times New Roman"/>
                <w:b/>
                <w:i w:val="false"/>
                <w:color w:val="000000"/>
                <w:sz w:val="20"/>
              </w:rPr>
              <w:t>
Ғалым хатшы 
ҒД N                                     Астана қаласы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5"/>
      </w:tblGrid>
      <w:tr>
        <w:trPr>
          <w:trHeight w:val="30" w:hRule="atLeast"/>
        </w:trPr>
        <w:tc>
          <w:tcPr>
            <w:tcW w:w="6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Решением </w:t>
            </w:r>
            <w:r>
              <w:br/>
            </w:r>
            <w:r>
              <w:rPr>
                <w:rFonts w:ascii="Times New Roman"/>
                <w:b/>
                <w:i w:val="false"/>
                <w:color w:val="000000"/>
                <w:sz w:val="20"/>
              </w:rPr>
              <w:t xml:space="preserve">
Комитета по контролю </w:t>
            </w:r>
            <w:r>
              <w:br/>
            </w:r>
            <w:r>
              <w:rPr>
                <w:rFonts w:ascii="Times New Roman"/>
                <w:b/>
                <w:i w:val="false"/>
                <w:color w:val="000000"/>
                <w:sz w:val="20"/>
              </w:rPr>
              <w:t xml:space="preserve">
в сфере образования и науки </w:t>
            </w:r>
            <w:r>
              <w:br/>
            </w:r>
            <w:r>
              <w:rPr>
                <w:rFonts w:ascii="Times New Roman"/>
                <w:b/>
                <w:i w:val="false"/>
                <w:color w:val="000000"/>
                <w:sz w:val="20"/>
              </w:rPr>
              <w:t xml:space="preserve">
Министерства образования и науки Республики Казахстан 
присуждена ученая степень </w:t>
            </w:r>
            <w:r>
              <w:br/>
            </w:r>
            <w:r>
              <w:rPr>
                <w:rFonts w:ascii="Times New Roman"/>
                <w:b/>
                <w:i w:val="false"/>
                <w:color w:val="000000"/>
                <w:sz w:val="20"/>
              </w:rPr>
              <w:t xml:space="preserve">
ДОКТОРА 
By the decision </w:t>
            </w:r>
            <w:r>
              <w:br/>
            </w:r>
            <w:r>
              <w:rPr>
                <w:rFonts w:ascii="Times New Roman"/>
                <w:b/>
                <w:i w:val="false"/>
                <w:color w:val="000000"/>
                <w:sz w:val="20"/>
              </w:rPr>
              <w:t xml:space="preserve">
of the Control Committee in Education and Science under </w:t>
            </w:r>
            <w:r>
              <w:br/>
            </w:r>
            <w:r>
              <w:rPr>
                <w:rFonts w:ascii="Times New Roman"/>
                <w:b/>
                <w:i w:val="false"/>
                <w:color w:val="000000"/>
                <w:sz w:val="20"/>
              </w:rPr>
              <w:t xml:space="preserve">
the Ministry of Education and Science of the </w:t>
            </w:r>
            <w:r>
              <w:br/>
            </w:r>
            <w:r>
              <w:rPr>
                <w:rFonts w:ascii="Times New Roman"/>
                <w:b/>
                <w:i w:val="false"/>
                <w:color w:val="000000"/>
                <w:sz w:val="20"/>
              </w:rPr>
              <w:t xml:space="preserve">
Republic of Kazakhstan </w:t>
            </w:r>
            <w:r>
              <w:br/>
            </w:r>
            <w:r>
              <w:rPr>
                <w:rFonts w:ascii="Times New Roman"/>
                <w:b/>
                <w:i w:val="false"/>
                <w:color w:val="000000"/>
                <w:sz w:val="20"/>
              </w:rPr>
              <w:t>
HIGHER DOCTORATE 
is conferred on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