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e682" w14:textId="e1ce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ұйымына мүше мемлекеттердің "Одақ-2009-Қазақстан" жастар әскери-спорттық бірлестіктері командаларының жиынын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мамырдағы N 769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28 маусым - 8 шілдеде Ақмола облысында Ұжымдық қауіпсіздік туралы шарт ұйымына мүше мемлекеттердің "Одақ-2009-Қазақстан" жастар әскери-спорттық бірлестіктері командаларының жиынын (бұдан әрі - Жиын) өткізу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Жиынды дайындау және өткізу жөніндегі ұйымдастыру комитетінің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Жиынды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Ұжымдық қауіпсіздік туралы шарт ұйымына мүше мемлекеттердің "Одақ-2009-Қазақстан" жастар әскери-спорттық бірлестіктері командаларының жиынын дайындау және өткізу жөніндегі ұйымдастыру комитетінің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 ғылым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 министрлігінің жауапты хатшысы,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Әукенов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Мұратұлы             министрлігі Тәрбие жұмысы және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саясаты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Әділбеков                - Ақмола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Зекенұлы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Былқылов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Текешұлы             министрлігінің Әкімшілік полиция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Жұмаханұлы        ақпарат министрлігінің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мұрағат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Рысбек   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Қадырбек Әділбекұлы        министрлігінің Спорт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Темірлан Тельманұлы        комитетінің Кадр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Абланов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Болатұлы             министрлігі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Палтуева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Зайтуна Әркенқызы          министрлігінің Тәуелсіз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Достастығы департаменті Еуропа-Азия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экономикалық қоғамдастығы және Ұжымдық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қауіпсіздік туралы шарт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Қайырқанов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Серікқан Назарұлы          министрлігінің Штабтар бастықтары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Әлеуметтік және психологиялық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ұйымдастыру-жоспарлау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жұмылдыру жұмысы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    - "Нұр Отан" Халықтық 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Сүлейменұлы         "Жас Отан" жастар қанатының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Өтегенов                 - "Нұр Отан" Халықтық 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Шәріпбай Әбдімәлікұлы       саяси кеңесінің мүшесі,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Ауғанстан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соғыс ардагерлері одағының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Новодворская             - "Қостанай облысы балалар және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Наталия Борисовна           ұйымдарының қауымдастығы"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бірлестігінің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Сыдықов                  - "Қазақстан жастары конгресі"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Ерболатұлы           нысанындағы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атқарушы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Ұжымдық қауіпсіздік туралы шарт ұйымына мүше мемлекеттердің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"Одақ-2009-Қазақстан" жастар әскери-спорттық бірлестіктері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командаларының жиынын өткізу жөніндегі іс-шаралар жоспары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788"/>
        <w:gridCol w:w="1768"/>
        <w:gridCol w:w="1955"/>
        <w:gridCol w:w="1383"/>
        <w:gridCol w:w="1584"/>
        <w:gridCol w:w="209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Кезеңдердің, іс-шаралардың атауы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шығыстар, теңге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көзі, бюджеттік бағдарлама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өткізетін орынды анықтау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хаттамасы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Ақмола облысының әкімдігі,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Жобаға қатысушылар топтарын, Жиынның квотасын анықтау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хаттамасы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СІМ, Қорғанысмині,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ұйымдастыру және өткізу ережесін әзірлеу және бекіту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және Қорғанысмині бірлескен бұйрығы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МАМ,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 іс-шараларының бағдарламасын, сценарийлерін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хаттамасы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МАМ, Қорғанысмині, ТСМ,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ҰҚШҰ-ға мүше мемлекеттерді Жиынның өткізілетіні туралы хабардар ету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хаттар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(жинақтау), БҒМ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Жиынның төрешілер алқасының құрамын анықтау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хаттамасы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өткізу үшін арнайы техникалық жабдықтар сатып алу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Ақмола облысының әкімдігі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Жиынға келу орындарында, оны ұйымдастыру және өткізу бағыттарында қауіпсіздікті, қоғамдық тәртіпті және медициналық қызмет көрсетуді қамтамасыз ету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бұйрық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ТЖМ, ҰҚК (келісім бойынша), Ақмола облысының әкімдігі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өткізуге арналған базаны дайындау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комитетінің хаттамасы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ТЖМ, Ақмола облысының әкімдігі,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өткізу туралы ақпараттық науқанды әзірлеу және өткізу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Мақалалар, сюжеттер, бейнероликтер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МАМ, Ақмола облысының әкімдігі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1 557 150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қонақтар мен Жиынға қатысушыларды қарсы алу және орналастыру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қонақтарды қарсы алу бағдарламасы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СІМ, Қорғанысмині, Ақмола облысының әкімдігі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14 маусымнан бастап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8 953 500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СІМ 006 "Өкілдік шығындар"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Жиынның қорытындысы бойынша хаттама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ТСМ, МАМ, ТЖМ, ҰҚК (келісім бойынша), Ақмола облысының әкімдігі,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16-26 маусым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10 141 850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Жиынның қорытындысы бойынша "дөңгелек үстел"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Ұсыным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(жинақтау), Қорғанысмині, МАМ, ТЖМ, ҰҚК (келісім бойынша), ІІМ, ТСМ, СІМ, Ақмола облысының әкімдігі, ұйымдастыру комитеті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Жиынның қорытындысы бойынша қорытынды материалдар дайындау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материалдар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МАМ, Қорғанысмині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БҒМ 040 "Жастар саясаты және азаматтарды патриоттық тәрбиелеу жөнінде іс-шаралар жүргізу" республикалық бюджеттік бағдарламасы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Жиынды өткізудің қорытындылары бойынша Қазақстан Республикасының Үкіметіне ақпарат беру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32 852 500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 мен қысқартулардың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ҰҚШҰ         - Ұжымдық қауіпсіздік туралы шарт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         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  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  - Ұжымдық қауіпсіздік туралы шарт ұйымына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       мемлекеттердің "Одақ-2009-Қазақстан"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әскери-спорттық бірлестіктері командаларының жиынын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дайындау және өткізу жөніндегі ұйымдастыру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         - Ұжымдық қауіпсіздік туралы шарт ұйымына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мемлекеттердің "Одақ-2009-Қазақстан"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әскери-спорттық бірлестіктері командаларының жиыны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