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93321" w14:textId="e6933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меншіктің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7 мамырдағы N 668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Үкіметіне тиесілі "МЖЗҚ" жинақтаушы зейнетақы қоры" акционерлік қоғамы акцияларының мемлекеттік пакеті заңнамада белгіленген тәртіппен Қазақстан Республикасы Ұлттық Банкінің меншігіне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Ұлттық Банкіне тиесілі "Қазақстандық ипотекалық кредиттерге кепілдік беру қоры" акционерлік қоғамы акцияларының мемлекеттік пакетін Қазақстан Республикасы Үкіметінің меншігіне беру туралы Қазақстан Республикасы Ұлттық Банкінің ұсынысына келісім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Қаржы министрлігінің Мемлекеттік мүлік және жекешелендіру комитеті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1 және 2-тармақтарын іске асыру жөнінде қажетті шаралар қабылдасын;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2009.07.20. </w:t>
      </w:r>
      <w:r>
        <w:rPr>
          <w:rFonts w:ascii="Times New Roman"/>
          <w:b w:val="false"/>
          <w:i w:val="false"/>
          <w:color w:val="000000"/>
          <w:sz w:val="28"/>
        </w:rPr>
        <w:t xml:space="preserve">N 1100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