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c600" w14:textId="0d6c6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Биржалық тауарлардың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2009 жылғы 6 мамырдағы N 638 Қаулысы.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"Трансферттік баға белгілеу туралы" Қазақстан Республикасының Заңы 10-бабының 2-тармағына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25.11.2021 </w:t>
      </w:r>
      <w:r>
        <w:rPr>
          <w:rFonts w:ascii="Times New Roman"/>
          <w:b w:val="false"/>
          <w:i w:val="false"/>
          <w:color w:val="00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биржалық тауарлардың тізбесі бекітілсін.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 рет ресми жарияланған күнінен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638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Биржалық тауарлардың тізбесі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- ҚР Үкіметінің 2012.01.16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енгізіледі); 27.09.2021 </w:t>
      </w:r>
      <w:r>
        <w:rPr>
          <w:rFonts w:ascii="Times New Roman"/>
          <w:b w:val="false"/>
          <w:i w:val="false"/>
          <w:color w:val="ff0000"/>
          <w:sz w:val="28"/>
        </w:rPr>
        <w:t>№ 682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25.11.2021 </w:t>
      </w:r>
      <w:r>
        <w:rPr>
          <w:rFonts w:ascii="Times New Roman"/>
          <w:b w:val="false"/>
          <w:i w:val="false"/>
          <w:color w:val="ff0000"/>
          <w:sz w:val="28"/>
        </w:rPr>
        <w:t>№ 842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2074"/>
        <w:gridCol w:w="2233"/>
        <w:gridCol w:w="6646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N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Тауарлардың атауы
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ЕАЭО СЭҚ БТН коды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және мұнай өнімдері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Шикі мұнай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2709 00 900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дистилляттар (бензин)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12 110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дистилляттар (реактивті қозғалтқыштарға арналған отын)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2710 19 210 0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дистилляттар (газойлдары)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19 421 0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2710 19 425 0,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2710 19 510 9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Ауыр дистилляттар (мазут)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1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2710 20 390 9</w:t>
            </w:r>
          </w:p>
        </w:tc>
      </w:tr>
      <w:tr>
        <w:trPr>
          <w:trHeight w:val="30" w:hRule="atLeast"/>
        </w:trPr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газдары және өзге де газ тәрізді көмірсутектер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Сұйытылған газ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11 000 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2711 19 000 0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газ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2711 21 000 0 </w:t>
            </w:r>
          </w:p>
        </w:tc>
      </w:tr>
      <w:tr>
        <w:trPr>
          <w:trHeight w:val="30" w:hRule="atLeast"/>
        </w:trPr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Түсті металдар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Мыс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7402 00 000 0,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7403 29 000 0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Қорғасын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10 000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7801 99 900 0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Мырыш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11 000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7901 20 000 0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 10 000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7601 20 990 0 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Темірден немесе легирленбеген болаттан жасалған прокат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Темірден немесе легирленбеген болаттан жасалған прокат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7208-7212 </w:t>
            </w:r>
          </w:p>
        </w:tc>
      </w:tr>
      <w:tr>
        <w:trPr>
          <w:trHeight w:val="30" w:hRule="atLeast"/>
        </w:trPr>
        <w:tc>
          <w:tcPr>
            <w:tcW w:w="1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 металдар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Алтын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7108 11 000 0,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7108 12 000,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13 100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7108 20 000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Күміс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7106 91 000,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7106 91 900 9,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7106 92 000 0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 және меслин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Бидай және меслин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Арпа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1003 10 000 0,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1003 90 000 0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Күріш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 10 100 0-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1006 10 980 0 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Қант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1701 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Мақта талшығы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5201 00 100 0,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5201 00 900 0,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5203 00 000 0 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 терісі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қара мал терісі </w:t>
            </w:r>
          </w:p>
        </w:tc>
        <w:tc>
          <w:tcPr>
            <w:tcW w:w="6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20 100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4101 20 800 0,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4101 90 000 0,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 50 100 0 -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4101 50 900 0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