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caa1" w14:textId="0c8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22 қыркүйектегі N 903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наурыздағы N 434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сауда саясаты және халықаралық экономикалық ұйымдарға қатысу мәселелері жөніндегі ведомствоаралық комиссиясын құру туралы" Қазақстан Республикасы Үкіметінің 2006 жылғы 22 қыркүйектегі 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сауда саясаты және халықаралық экономикалық ұйымдарға қатысу мәселелері жөніндегі ведомствоаралық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Шөкеев  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Өмірзақ Естайұлы           бірінші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Нұрымбетов 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Біржан Бидайбекұлы         халықты әлеуметтік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Мағауов                  - Қазақстан Республикасының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Маратұлы             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Бектұров                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 Ғаббасұлы             коммуникация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комиссия құрамынан Орынбаев Ербол Тұрмаханұлы, Әбденов Серік Сақбалдыұлы, Ақшолақов Болат Оралұлы, Бірәлиев Әлжан Хамидоллаұлы, Қасымбек Жеңіс Махмұдұлы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кол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