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7efe6" w14:textId="be7ef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 туралы" Қазақстан Республикасының Заңына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Үкіметнінің 2009 жылғы 26 наурыздағы N 415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"Мемлекеттік сатып алу туралы" Қазақстан Республикасының Заңына толықтырулар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сатып алу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Заңына толықтырулар енгізу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"Мемлекеттік сатып алу туралы" 2007 жылғы 21 шілдедегі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2007 ж., N 17, 135-құжат; 2008 ж., N 13-14, 58-құжат; N 20, 87-құжат; N 21, 97-құжат; N 24, 128-құжат; 2009 жылғы 27 ақпанда "Егемен Қазақстан" және 2009 жылғы 26 ақпанда "Казахстанская правда" газеттерінде жарияланған "Қазақстан Республикасының кейбір заңнамалық актілеріне аудиторлық қызмет мәселелері бойынша өзгерістер мен толықтырулар енгізу туралы" 2009 жылғы 20 ақпандағы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толықтырулар енгізілсін:
</w:t>
      </w:r>
      <w:r>
        <w:br/>
      </w:r>
      <w:r>
        <w:rPr>
          <w:rFonts w:ascii="Times New Roman"/>
          <w:b w:val="false"/>
          <w:i w:val="false"/>
          <w:color w:val="000000"/>
          <w:sz w:val="28"/>
        </w:rPr>
        <w:t>
      1) 41-баптың 3-тармағы 8) тармақшасындағы "қызметтерді" деген сөзден кейін ";" белгісі қойылып, мынадай мазмұндағы 9) тармақшамен толықтырылсын:
</w:t>
      </w:r>
      <w:r>
        <w:br/>
      </w:r>
      <w:r>
        <w:rPr>
          <w:rFonts w:ascii="Times New Roman"/>
          <w:b w:val="false"/>
          <w:i w:val="false"/>
          <w:color w:val="000000"/>
          <w:sz w:val="28"/>
        </w:rPr>
        <w:t>
      "9) Қазақстан Республикасының Үкіметі айқындаған дағдарысқа қарсы шараларды іске асыру үшін тауарларды, жұмыстарды, көрсетілетін қызметтерді";
</w:t>
      </w:r>
      <w:r>
        <w:br/>
      </w:r>
      <w:r>
        <w:rPr>
          <w:rFonts w:ascii="Times New Roman"/>
          <w:b w:val="false"/>
          <w:i w:val="false"/>
          <w:color w:val="000000"/>
          <w:sz w:val="28"/>
        </w:rPr>
        <w:t>
      2) 47-1-бап мынадай мазмұндағы 3-тармақпен толықтырылсын:
</w:t>
      </w:r>
      <w:r>
        <w:br/>
      </w:r>
      <w:r>
        <w:rPr>
          <w:rFonts w:ascii="Times New Roman"/>
          <w:b w:val="false"/>
          <w:i w:val="false"/>
          <w:color w:val="000000"/>
          <w:sz w:val="28"/>
        </w:rPr>
        <w:t>
      "3. Осы Заңның 41-бабының 3-тармағы 9) тармақшасының ережесі 2011 жылғы 1 қаңтарға дейін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