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ab297" w14:textId="04ab2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2008 жылғы 18 желтоқсандағы N 1184 қаулысына толықтыру енгізу туралы</w:t>
      </w:r>
    </w:p>
    <w:p>
      <w:pPr>
        <w:spacing w:after="0"/>
        <w:ind w:left="0"/>
        <w:jc w:val="both"/>
      </w:pPr>
      <w:r>
        <w:rPr>
          <w:rFonts w:ascii="Times New Roman"/>
          <w:b w:val="false"/>
          <w:i w:val="false"/>
          <w:color w:val="000000"/>
          <w:sz w:val="28"/>
        </w:rPr>
        <w:t>Қазақстан Республикасы Үкіметінің 2009 жылғы 25 наурыздағы N 398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
</w:t>
      </w:r>
      <w:r>
        <w:rPr>
          <w:rFonts w:ascii="Times New Roman"/>
          <w:b w:val="false"/>
          <w:i w:val="false"/>
          <w:color w:val="000000"/>
          <w:sz w:val="28"/>
        </w:rPr>
        <w:t>
</w:t>
      </w:r>
      <w:r>
        <w:rPr>
          <w:rFonts w:ascii="Times New Roman"/>
          <w:b/>
          <w:i w:val="false"/>
          <w:color w:val="000000"/>
          <w:sz w:val="28"/>
        </w:rPr>
        <w:t>
АУЛЫ ЕТЕДІ: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"2009 - 2011 жылдарға арналған республикалық бюджет туралы" Қазақстан Республикасының Заңын іске асыру туралы" Қазақстан Республикасы Үкіметінің 2008 жылғы 18 желтоқсандағы N 1184 
</w:t>
      </w:r>
      <w:r>
        <w:rPr>
          <w:rFonts w:ascii="Times New Roman"/>
          <w:b w:val="false"/>
          <w:i w:val="false"/>
          <w:color w:val="000000"/>
          <w:sz w:val="28"/>
        </w:rPr>
        <w:t xml:space="preserve"> қаулысына </w:t>
      </w:r>
      <w:r>
        <w:rPr>
          <w:rFonts w:ascii="Times New Roman"/>
          <w:b w:val="false"/>
          <w:i w:val="false"/>
          <w:color w:val="000000"/>
          <w:sz w:val="28"/>
        </w:rPr>
        <w:t>
 мынадай толықтыру енгізілсін:
</w:t>
      </w:r>
      <w:r>
        <w:br/>
      </w:r>
      <w:r>
        <w:rPr>
          <w:rFonts w:ascii="Times New Roman"/>
          <w:b w:val="false"/>
          <w:i w:val="false"/>
          <w:color w:val="000000"/>
          <w:sz w:val="28"/>
        </w:rPr>
        <w:t>
      осы қаулыға қосымшаға сәйкес 1-1-қосымшамен толықтырылсын.
</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2009 жылғы 25 наурыздағы
</w:t>
      </w:r>
      <w:r>
        <w:br/>
      </w:r>
      <w:r>
        <w:rPr>
          <w:rFonts w:ascii="Times New Roman"/>
          <w:b w:val="false"/>
          <w:i w:val="false"/>
          <w:color w:val="000000"/>
          <w:sz w:val="28"/>
        </w:rPr>
        <w:t>
N 398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2008 жылғы 18 желтоқсандағы
</w:t>
      </w:r>
      <w:r>
        <w:br/>
      </w:r>
      <w:r>
        <w:rPr>
          <w:rFonts w:ascii="Times New Roman"/>
          <w:b w:val="false"/>
          <w:i w:val="false"/>
          <w:color w:val="000000"/>
          <w:sz w:val="28"/>
        </w:rPr>
        <w:t>
N 1184 қаулысына    
</w:t>
      </w:r>
      <w:r>
        <w:br/>
      </w:r>
      <w:r>
        <w:rPr>
          <w:rFonts w:ascii="Times New Roman"/>
          <w:b w:val="false"/>
          <w:i w:val="false"/>
          <w:color w:val="000000"/>
          <w:sz w:val="28"/>
        </w:rPr>
        <w:t>
1-1-қосымша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2009 - 2011 жылдарға арналған Қазақстан Республикасы Денсаулық сақтау министрлігінің 005 "Облыстық бюджеттерге, Астана және Алматы қалаларының бюджеттеріне денсаулық сақтау объектілерін салу және реконструкциялауға, Алматы облысының облыстық бюджетіне және Алматы қаласының бюджетіне денсаулық сақтау объектілерінің сейсмотұрақтылығын күшейтуге берілетін нысаналы даму трансферттері" республикалық бюджеттік бағдарламасы бойынша іске асырылатын бюджеттік инвестициялық жобаларды бөлу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6133"/>
        <w:gridCol w:w="2193"/>
        <w:gridCol w:w="2273"/>
        <w:gridCol w:w="2173"/>
      </w:tblGrid>
      <w:tr>
        <w:trPr>
          <w:trHeight w:val="30" w:hRule="atLeast"/>
        </w:trPr>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w:t>
            </w:r>
            <w:r>
              <w:br/>
            </w:r>
            <w:r>
              <w:rPr>
                <w:rFonts w:ascii="Times New Roman"/>
                <w:b w:val="false"/>
                <w:i w:val="false"/>
                <w:color w:val="000000"/>
                <w:sz w:val="20"/>
              </w:rPr>
              <w:t>
Инвестициялық жоба
</w:t>
            </w:r>
          </w:p>
        </w:tc>
        <w:tc>
          <w:tcPr>
            <w:tcW w:w="6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Сомасы, мың теңге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2010 жыл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2011 жыл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005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денсаулық сақтау объектілерін салу және реконструкциялауға, Алматы облысының облыстық бюджетіне және Алматы қаласының бюджетіне денсаулық сақтау объектілерінің сейсмотұрақтылығын күшейтуге берілетін нысаналы даму трансферттері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67 458 698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94 182 642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66 185 825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оның ішінде инвестициялық жобаларға:
</w:t>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Ақмола облысы
</w:t>
            </w:r>
            <w:r>
              <w:rPr>
                <w:rFonts w:ascii="Times New Roman"/>
                <w:b/>
                <w:i w:val="false"/>
                <w:color w:val="000000"/>
                <w:sz w:val="20"/>
              </w:rPr>
              <w:t>
</w:t>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Ақмола облысының Көкшетау қаласында облыстық қан орталығын салу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600 000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1 677 062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Ақмола облысының Көкшетау қаласында бір ауысымда 500 адам қабылдайтын қалалық емхана салу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600 000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393 800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Ақмола облысының Щучинск қаласында бір ауысымда 500 адам қабылдайтын қалалық емхана салу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400 000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640 027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Ақмола облысы Целиноград ауданының Ақмол (Малиновка) ауылында 150 төсектік орталық аудандық аурухана салу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300 000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1 620 100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Ақмола облысы Жарқайың ауданының Державинск қаласында қала үлгісіндегі Степной кентінде Центральный көшесі, N 2 үйде 150 төсектік аудандық аурухана салу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300 000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1 362 450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Ақтөбе облысы
</w:t>
            </w:r>
            <w:r>
              <w:rPr>
                <w:rFonts w:ascii="Times New Roman"/>
                <w:b/>
                <w:i w:val="false"/>
                <w:color w:val="000000"/>
                <w:sz w:val="20"/>
              </w:rPr>
              <w:t>
</w:t>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Ақтөбе облысының Ақтөбе қаласында 300 төсектік облыстық көп бейінді аурухана салу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1 000 000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2 022 250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3 522 800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Ақтөбе облысының Ақтөбе қаласында 200 төсектік көп бейінді балалар ауруханасын салу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1 000 000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3 235 020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Ақтөбе облысы Ақтөбе қаласының "Жилгородок" ауданында бір ауысымда 500 адам қабылдайтын қалалық емхана салу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874 253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Ақтөбе облысы Темір ауданының Шұбарқұдық кентінда бір ауысымда 250 адам қабылдайтын аудандық емхана салу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100 000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200 000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1 000 000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Ақтөбе облысы Ақтөбе қаласының "Авиагородок" ауданында бір ауысымда 500 адам қабылдайтын қалалық емхана салу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798 810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Ақтөбе облысының Ақтөбе қаласында ("Арай" тұрғын үй массиві ауданы) бір ауысымда 500 адам қабылдайтын қалалық емхана салу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100 000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200 000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1 000 000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Алматы облысы
</w:t>
            </w:r>
            <w:r>
              <w:rPr>
                <w:rFonts w:ascii="Times New Roman"/>
                <w:b/>
                <w:i w:val="false"/>
                <w:color w:val="000000"/>
                <w:sz w:val="20"/>
              </w:rPr>
              <w:t>
</w:t>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Алматы облысы Алакөл ауданының Достық кентінде 50 төсектік ауылдық аурухана салу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595 000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Алматы облысының Талдықорған қаласында 300 төсектік қалалық көп бейінді аурухана салу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400 000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2 000 000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4 250 566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Алматы облысы Талғар ауданының Талғар қаласында 150 төсектік аудандық аурухана салу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800 000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412 094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Алматы облысы Райымбек ауданының Кеген ауылында бір ауысымда 250 адам қабылдайтын аудандық емхана салу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300 000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1 432 000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Алматы облысы Еңбекшіқазақ ауданының Есік қаласында 250 төсектік орталық аудандық аурухана салу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800 000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894 171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Алматы облысы Сарқанд ауданының Лепсі кентінде ауылдық аурухана ғимаратын қалпына келтіру жұмыстары арқылы сейсмотұрақтылығын күшейту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227 564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Алматы облысы Ұйғыр ауданының Шонжы ауылында орталық аудандық аурухананың ғимаратын қалпына келтіру жұмыстары арқылы сейсмотұрақтылығын күшейту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68 857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Алматы облысы Іле ауданының Өтеген Батыр кентінің Қуат шағын ауданында бір ауысымда 450 адам қабылдайтын емханасы бар 200 төсектік Алматы өңірлік балалар ауруханасын салу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1 000 000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1 172 370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Алматы облысы Қапшағай қаласындағы 5-шағын аудандағы бір ауысымда 500 адам қабылдайтын емханасы бар 150 төсектік орталық қалалық аурухана ғимаратын қалпына келтіру жұмыстары арқылы сейсмотұрақтылығын күшейту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173 340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156 558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Атырау облысы
</w:t>
            </w:r>
            <w:r>
              <w:rPr>
                <w:rFonts w:ascii="Times New Roman"/>
                <w:b/>
                <w:i w:val="false"/>
                <w:color w:val="000000"/>
                <w:sz w:val="20"/>
              </w:rPr>
              <w:t>
</w:t>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Атырау облысының Атырау қаласында бір ауысымда 500 адам қабылдайтын қалалық емхана салу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767 898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Атырау облысы Атырау
</w:t>
            </w:r>
            <w:r>
              <w:br/>
            </w:r>
            <w:r>
              <w:rPr>
                <w:rFonts w:ascii="Times New Roman"/>
                <w:b w:val="false"/>
                <w:i w:val="false"/>
                <w:color w:val="000000"/>
                <w:sz w:val="20"/>
              </w:rPr>
              <w:t>
қаласының Алмагүл шағын
</w:t>
            </w:r>
            <w:r>
              <w:br/>
            </w:r>
            <w:r>
              <w:rPr>
                <w:rFonts w:ascii="Times New Roman"/>
                <w:b w:val="false"/>
                <w:i w:val="false"/>
                <w:color w:val="000000"/>
                <w:sz w:val="20"/>
              </w:rPr>
              <w:t>
ауданында 100 төсектік
</w:t>
            </w:r>
            <w:r>
              <w:br/>
            </w:r>
            <w:r>
              <w:rPr>
                <w:rFonts w:ascii="Times New Roman"/>
                <w:b w:val="false"/>
                <w:i w:val="false"/>
                <w:color w:val="000000"/>
                <w:sz w:val="20"/>
              </w:rPr>
              <w:t>
перзентхана салу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938 253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Атырау облысы Мақат
</w:t>
            </w:r>
            <w:r>
              <w:br/>
            </w:r>
            <w:r>
              <w:rPr>
                <w:rFonts w:ascii="Times New Roman"/>
                <w:b w:val="false"/>
                <w:i w:val="false"/>
                <w:color w:val="000000"/>
                <w:sz w:val="20"/>
              </w:rPr>
              <w:t>
ауданының Мақат ауылында
</w:t>
            </w:r>
            <w:r>
              <w:br/>
            </w:r>
            <w:r>
              <w:rPr>
                <w:rFonts w:ascii="Times New Roman"/>
                <w:b w:val="false"/>
                <w:i w:val="false"/>
                <w:color w:val="000000"/>
                <w:sz w:val="20"/>
              </w:rPr>
              <w:t>
бір ауысымда 250 адам
</w:t>
            </w:r>
            <w:r>
              <w:br/>
            </w:r>
            <w:r>
              <w:rPr>
                <w:rFonts w:ascii="Times New Roman"/>
                <w:b w:val="false"/>
                <w:i w:val="false"/>
                <w:color w:val="000000"/>
                <w:sz w:val="20"/>
              </w:rPr>
              <w:t>
қабылдайтын аудандық
</w:t>
            </w:r>
            <w:r>
              <w:br/>
            </w:r>
            <w:r>
              <w:rPr>
                <w:rFonts w:ascii="Times New Roman"/>
                <w:b w:val="false"/>
                <w:i w:val="false"/>
                <w:color w:val="000000"/>
                <w:sz w:val="20"/>
              </w:rPr>
              <w:t>
емхана салу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600 000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903 550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Атырау облысы Исатай ауданының Аққыстау ауылында бір ауысымда 250 адам қабылдайтын аудандық емхана салу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600 000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903 550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Атырау облысы Қызылқоға ауданының Миялы ауылында бір ауысымда 250 адам қабылдайтын аудандық емхана салу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600 000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903 550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Атырау облысы Махамбет ауданының Махамбет ауылында бір ауысымда 250 адам қабылдайтын аудандық емхана салу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600 000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903 550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Атырау облысы Құрманғазы ауданының Ганюшкино ауылында бір ауысымда 250 адам қабылдайтын аудандық емхана салу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600 000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903 550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Атырау облысы Махамбет ауданының Сарытоғай ауылында 100 төсектік ауданаралық туберкулезге қарсы аурухана салу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598 000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Шығыс Қазақстан облысы
</w:t>
            </w:r>
            <w:r>
              <w:rPr>
                <w:rFonts w:ascii="Times New Roman"/>
                <w:b/>
                <w:i w:val="false"/>
                <w:color w:val="000000"/>
                <w:sz w:val="20"/>
              </w:rPr>
              <w:t>
</w:t>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Шығыс Қазақстан облысының
</w:t>
            </w:r>
            <w:r>
              <w:br/>
            </w:r>
            <w:r>
              <w:rPr>
                <w:rFonts w:ascii="Times New Roman"/>
                <w:b w:val="false"/>
                <w:i w:val="false"/>
                <w:color w:val="000000"/>
                <w:sz w:val="20"/>
              </w:rPr>
              <w:t>
Өскемен қаласында
</w:t>
            </w:r>
            <w:r>
              <w:br/>
            </w:r>
            <w:r>
              <w:rPr>
                <w:rFonts w:ascii="Times New Roman"/>
                <w:b w:val="false"/>
                <w:i w:val="false"/>
                <w:color w:val="000000"/>
                <w:sz w:val="20"/>
              </w:rPr>
              <w:t>
облыстық қан орталығын
</w:t>
            </w:r>
            <w:r>
              <w:br/>
            </w:r>
            <w:r>
              <w:rPr>
                <w:rFonts w:ascii="Times New Roman"/>
                <w:b w:val="false"/>
                <w:i w:val="false"/>
                <w:color w:val="000000"/>
                <w:sz w:val="20"/>
              </w:rPr>
              <w:t>
салу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700 000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1 413 042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Шығыс Қазақстан облысының Семей қаласында 200 төсектік қалалық балалар ауруханасын салу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400 000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2 000 000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1 953 351
</w:t>
            </w:r>
          </w:p>
        </w:tc>
      </w:tr>
      <w:tr>
        <w:trPr>
          <w:trHeight w:val="43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Шығыс Қазақстан облысының Семей қаласында 300 төсектік қалалық көп бейінді аурухана салу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400 000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2 000 000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4 249 500
</w:t>
            </w:r>
          </w:p>
        </w:tc>
      </w:tr>
      <w:tr>
        <w:trPr>
          <w:trHeight w:val="43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Шығыс Қазақстан облысының Өскемен қаласында 200 төсектік қалалық балалар ауруханасын салу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400 000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2 000 000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1 950 385
</w:t>
            </w:r>
          </w:p>
        </w:tc>
      </w:tr>
      <w:tr>
        <w:trPr>
          <w:trHeight w:val="43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Шығыс Қазақстан облысы Тарбағатай ауданының Ақжар ауылында 50 төсектік туберкулез ауруханасын салу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803 642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Шығыс Қазақстан облысының Өскемен қаласында 300 төсектік облыстық көп бейінді аурухана салу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400 000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2 000 000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4 240 900
</w:t>
            </w:r>
          </w:p>
        </w:tc>
      </w:tr>
      <w:tr>
        <w:trPr>
          <w:trHeight w:val="43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Шығыс Қазақстан облысы Қатон-Қарағай ауданының Қатон-Қарағай ауылында 75 төсектік орталық аудандық аурухана салу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602 011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Шығыс Қазақстан облысы Тарбағатай ауданының Ақсуат ауылында 100 адам қабылдайтын емханасы бар 75 төсектік аудандық аурухана салу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333 354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Шығыс Қазақстан облысы Көкпекті ауданының Көкпекті ауылында бір ауысымда 150 адам қабылдайтын емханасы бар 100 төсек-орындық орталық аудандық ауруханасының құрылысын аяқтау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732 344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Алматы қаласы
</w:t>
            </w:r>
            <w:r>
              <w:rPr>
                <w:rFonts w:ascii="Times New Roman"/>
                <w:b/>
                <w:i w:val="false"/>
                <w:color w:val="000000"/>
                <w:sz w:val="20"/>
              </w:rPr>
              <w:t>
</w:t>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Алматы қаласы N 3 қалалық
</w:t>
            </w:r>
            <w:r>
              <w:br/>
            </w:r>
            <w:r>
              <w:rPr>
                <w:rFonts w:ascii="Times New Roman"/>
                <w:b w:val="false"/>
                <w:i w:val="false"/>
                <w:color w:val="000000"/>
                <w:sz w:val="20"/>
              </w:rPr>
              <w:t>
емханасының
</w:t>
            </w:r>
            <w:r>
              <w:br/>
            </w:r>
            <w:r>
              <w:rPr>
                <w:rFonts w:ascii="Times New Roman"/>
                <w:b w:val="false"/>
                <w:i w:val="false"/>
                <w:color w:val="000000"/>
                <w:sz w:val="20"/>
              </w:rPr>
              <w:t>
сейсмотұрақтылығын күшейту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182 420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183 584
</w:t>
            </w:r>
          </w:p>
        </w:tc>
      </w:tr>
      <w:tr>
        <w:trPr>
          <w:trHeight w:val="43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Алматы қаласында 150 төсектік қалалық перинаталдық орталық салу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852 053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882 714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Алматы қаласында 300 төсектік қалалық көп бейінді аурухана салу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1 000 000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2 525 189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1 994 893
</w:t>
            </w:r>
          </w:p>
        </w:tc>
      </w:tr>
      <w:tr>
        <w:trPr>
          <w:trHeight w:val="43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Алматы қаласының N 1 блок 2Б қалалық балалар клиникалық ауруханасының сейсмотұрақтылығын күшейту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110 390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Алматы қаласында 200 төсектік қалалық көп бейінді балалар ауруханасын салу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804 684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1 593 700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1 301 416
</w:t>
            </w:r>
          </w:p>
        </w:tc>
      </w:tr>
      <w:tr>
        <w:trPr>
          <w:trHeight w:val="43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Алматы қаласында 260 төсектік ауданаралық туберкулезге қарсы диспансер салу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800 000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687 252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Алматы қаласындағы N 5 калалық клиникалық аурухананың N 2 корпусын жөндеу-қалпына келтіру жұмыстары арқылы сейсмотұрақтылығын күшейту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114 200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Алматы қаласындағы N 1 қалалық клиникалық аурухананың N 3 корпусын жөндеу-қалпына келтіру жұмыстары арқылы сейсмотұрақтылығын күшейту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273 340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Алматы қаласының Қалқаман шағын ауданында МҚКК N 7 қалалық клиникалық аурухананың N 1, 3, 5, 6, 10 павильондары ғимараттарының сейсмотұрақтылығын күшейту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1 000 000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929 266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Астана қаласы
</w:t>
            </w:r>
            <w:r>
              <w:rPr>
                <w:rFonts w:ascii="Times New Roman"/>
                <w:b/>
                <w:i w:val="false"/>
                <w:color w:val="000000"/>
                <w:sz w:val="20"/>
              </w:rPr>
              <w:t>
</w:t>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Астана қаласында 250
</w:t>
            </w:r>
            <w:r>
              <w:br/>
            </w:r>
            <w:r>
              <w:rPr>
                <w:rFonts w:ascii="Times New Roman"/>
                <w:b w:val="false"/>
                <w:i w:val="false"/>
                <w:color w:val="000000"/>
                <w:sz w:val="20"/>
              </w:rPr>
              <w:t>
төсектік қалалық балалар
</w:t>
            </w:r>
            <w:r>
              <w:br/>
            </w:r>
            <w:r>
              <w:rPr>
                <w:rFonts w:ascii="Times New Roman"/>
                <w:b w:val="false"/>
                <w:i w:val="false"/>
                <w:color w:val="000000"/>
                <w:sz w:val="20"/>
              </w:rPr>
              <w:t>
жұқпалы аурулар
</w:t>
            </w:r>
            <w:r>
              <w:br/>
            </w:r>
            <w:r>
              <w:rPr>
                <w:rFonts w:ascii="Times New Roman"/>
                <w:b w:val="false"/>
                <w:i w:val="false"/>
                <w:color w:val="000000"/>
                <w:sz w:val="20"/>
              </w:rPr>
              <w:t>
ауруханасын салу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500 000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1 335 423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Астана қаласында 250 төсектік қалалық ересектер жұқпалы аурулар ауруханасын салу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400 000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1 702 410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Астана қаласында (сол жақ жағалау) 360 төсектік көп бейінді стационар салу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492 500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Астана қаласында (Промышленный кенті) 360 төсектік көп бейінді стационар салу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397 800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909 000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4 102 200
</w:t>
            </w:r>
          </w:p>
        </w:tc>
      </w:tr>
      <w:tr>
        <w:trPr>
          <w:trHeight w:val="43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Астана қаласында Аспаптарды және медициналық мақсаттағы бұйымдарды стерильдеу орталығын салу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100 000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1 336 214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Астана қаласында бір ауысымда 150 адам қабылдайтын емханасы бар 250 төсектік Медициналық  - әлеуметтік оңалту орталығын салу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650 000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900 000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Астана қаласында бір ауысымда 250 адам қабылдайтын консультациялық-диагностикалық емханасы бар 350 төсектік қалалық көп бейінді балалар ауруханасын салу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508 035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691 965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Астана қаласында амбулаториялық-емханалық кешен (бір ауысымда 350 адам қабылдайтын ересектер емханасы, бір ауысымда 150 адам қабылдайтын балалар емханасы) салу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500 000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663 026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Астана қаласының сол жақ жағалауында амбулаториялық-емханалық кешен (бір ауысымда 350 адам қабылдайтын ересектер емханасы, бір ауысымда 150 адам қабылдайтын балалар емханасы) салу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196 558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Астана қаласында Қабанбай батыр даңғылында бір ауысымда 250 адам қабылдайтын әйелдер консультациясы бар жаңа туған нәрестелерге 2-кезеңдік күтім жасау бөлімшесі бар 150 төсектік перзентхана салу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5 668 289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727 049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Астана қаласының Оңтүстік-Шығыс шағын ауданында (оң жағы) амбулаториялық-емханалық кешен (бір ауысымда 350 адам қабылдайтын ересектер емханасы, бір ауысымда 150 адам қабылдайтын балалар емханасы) салу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429 105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Жамбыл облысы
</w:t>
            </w:r>
            <w:r>
              <w:rPr>
                <w:rFonts w:ascii="Times New Roman"/>
                <w:b/>
                <w:i w:val="false"/>
                <w:color w:val="000000"/>
                <w:sz w:val="20"/>
              </w:rPr>
              <w:t>
</w:t>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Жамбыл облысының Тараз қаласында облыстық қан орталығын салу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683 312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1 689 950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Жамбыл облысының Тараз қаласында 300 төсектік қалалық көп бейінді аурухана салу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500 000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800 000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5 318 600
</w:t>
            </w:r>
          </w:p>
        </w:tc>
      </w:tr>
      <w:tr>
        <w:trPr>
          <w:trHeight w:val="43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Жамбыл облысының Тараз қаласында бір ауысымда 500 адам қабылдайтын қалалық емхана салу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700 000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210 000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Жамбыл облысының Тараз қаласында 200 төсектік қалалық көп бейінді балалар ауруханасын салу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500 000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900 000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2 919 460
</w:t>
            </w:r>
          </w:p>
        </w:tc>
      </w:tr>
      <w:tr>
        <w:trPr>
          <w:trHeight w:val="43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Жамбыл облысының Тараз қаласында 200 төсектік облыстық көп бейінді балалар ауруханасын салу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500 000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911 684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2 913 366
</w:t>
            </w:r>
          </w:p>
        </w:tc>
      </w:tr>
      <w:tr>
        <w:trPr>
          <w:trHeight w:val="43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Жамбыл облысы Шу ауданының Төле би ауылында 150 төсектік орталық аудандық аурухана салу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400 000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1 408 397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1 382 338
</w:t>
            </w:r>
          </w:p>
        </w:tc>
      </w:tr>
      <w:tr>
        <w:trPr>
          <w:trHeight w:val="43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Жамбыл облысы Жамбыл ауданының Аса ауылында бір ауысымда 250 адам қабылдайтын аудандық емхана салу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416 958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1 260 842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Батыс Қазақстан облысы
</w:t>
            </w:r>
            <w:r>
              <w:rPr>
                <w:rFonts w:ascii="Times New Roman"/>
                <w:b/>
                <w:i w:val="false"/>
                <w:color w:val="000000"/>
                <w:sz w:val="20"/>
              </w:rPr>
              <w:t>
</w:t>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Батыс Қазақстан облысының Орал қаласында онкологиялық диспансер салу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200 000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Батыс Қазақстан облысының Орал қаласында 300 төсектік қалалық көп бейінді аурухана салу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600 000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1 865 580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4 176 420
</w:t>
            </w:r>
          </w:p>
        </w:tc>
      </w:tr>
      <w:tr>
        <w:trPr>
          <w:trHeight w:val="43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Батыс Қазақстан облысының Орал қаласында бір ауысымда 500 адам қабылдайтын қалалық емхана салу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800 000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387 093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Батыс Қазақстан облысының Орал қаласында 200 төсектік облыстық көп бейінді балалар ауруханасын салу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800 000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3 419 000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Батыс Қазақстан облысы Теректі ауданының Ақжайық ауылында 100 төсектік орталық аудандық аурухана салу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610 939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501 979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Батыс Қазақстан облысы Ақжайық ауданының Чапаев ауылында бір ауысымда 250 адам қабылдайтын аудандық емхана салу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550 000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1 122 277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Батыс Қазақстан облысы Зеленов ауданының Переметное ауылында 120 төсектік орталық аудандық аурухана салу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550 000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909 865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Батыс Қазақстан облысы Жаңақала ауданының Жаңақала кентінде 100 төсектік қалпына келтіріп емдейтін ауданаралық аурухана салу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340 782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Қарағанды облысы
</w:t>
            </w:r>
            <w:r>
              <w:rPr>
                <w:rFonts w:ascii="Times New Roman"/>
                <w:b/>
                <w:i w:val="false"/>
                <w:color w:val="000000"/>
                <w:sz w:val="20"/>
              </w:rPr>
              <w:t>
</w:t>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Қарағанды облысының Қарағанды қаласында облыстық қан орталығын салу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700 000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1 223 262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Қарағанды облысының Қарағанды қаласында 300 төсектік облыстық көп бейінді аурухана салу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500 000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800 000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5 345 143
</w:t>
            </w:r>
          </w:p>
        </w:tc>
      </w:tr>
      <w:tr>
        <w:trPr>
          <w:trHeight w:val="43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Қарағанды облысының Сәтпаев қаласында бір ауысымда 500 адам қабылдайтын қалалық емхана салу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613 571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Қарағанды облысының Қарағанды қаласында 200 төсектік облыстық көп бейінді балалар ауруханасын салу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500 000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800 000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3 050 936
</w:t>
            </w:r>
          </w:p>
        </w:tc>
      </w:tr>
      <w:tr>
        <w:trPr>
          <w:trHeight w:val="42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Қарағанды облысы Бұқар жырау ауданының Ботақара кентінде 200 адам қабылдайтын емханасы бар 100 төсектік аурухана салу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137 018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Қостанай облысы
</w:t>
            </w:r>
            <w:r>
              <w:rPr>
                <w:rFonts w:ascii="Times New Roman"/>
                <w:b/>
                <w:i w:val="false"/>
                <w:color w:val="000000"/>
                <w:sz w:val="20"/>
              </w:rPr>
              <w:t>
</w:t>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Қостанай облысының Қостанай қаласында облыстық қан орталығын салу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700 000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1 706 562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Қостанай облысының Рудный қаласында бір ауысымда 500 адам қабылдайтын калалық емхана салу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600 000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621 500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Қостанай облысының Қостанай қаласында бір ауысымда 500 адам қабылдайтын қалалық емхана салу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600 000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526 500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Қостанай облысының Қостанай қаласында 300 төсектік облыстық көп бейінді аурухана салу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700 000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2 970 000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Қостанай облысының Рудный қаласында 200 төсектік қалалық көп бейінді балалар ауруханасын салу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600 000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2 390 000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Қызылорда облысы
</w:t>
            </w:r>
            <w:r>
              <w:rPr>
                <w:rFonts w:ascii="Times New Roman"/>
                <w:b/>
                <w:i w:val="false"/>
                <w:color w:val="000000"/>
                <w:sz w:val="20"/>
              </w:rPr>
              <w:t>
</w:t>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Қызылорда облысының Қызылорда қаласында 500 адам қабылдайтын қалалық емхана салу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766 500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Қызылорда облысының Қызылорда қаласында 200 төсектік калалық перинаталдық орталық салу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600 000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1 603 100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Қызылорда облысының Қызылорда қаласында 300 төсектік қалалық көп бейінді аурухана салу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710 061
</w:t>
            </w:r>
          </w:p>
        </w:tc>
      </w:tr>
      <w:tr>
        <w:trPr>
          <w:trHeight w:val="43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Қызылорда облысының Қызылорда қаласында 200 төсектік облыстық көп бейінді балалар ауруханасын салу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400 000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2 024 000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1 888 000
</w:t>
            </w:r>
          </w:p>
        </w:tc>
      </w:tr>
      <w:tr>
        <w:trPr>
          <w:trHeight w:val="43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Қызылорда облысының Байқоңыр қаласында бір ауысымда 100 адам қабылдайтын әйелдер консультациясы бар 80 төсектік перзентхана салу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225 648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Қызылорда облысы Қармақшы ауданының Жосалы кентінде бір ауысымда 250 адам қабылдайтын аудандық емхана салу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300 000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1 425 000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Маңғыстау облысы
</w:t>
            </w:r>
            <w:r>
              <w:rPr>
                <w:rFonts w:ascii="Times New Roman"/>
                <w:b/>
                <w:i w:val="false"/>
                <w:color w:val="000000"/>
                <w:sz w:val="20"/>
              </w:rPr>
              <w:t>
</w:t>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Маңғыстау облысының Ақтау қаласында облыстық қан орталығын салу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600 000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1 773 262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Маңғыстау облысының Жаңаөзен қаласында 100 төсектік перзентхана салу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1 000 000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1 100 000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Маңғыстау облысының Жаңаөзен қаласында 100 төсектік туберкулез ауруханасын салу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500 000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500 000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Маңғыстау облысының Ақтау қаласында 300 төсектік қалалық көп бейінді аурухана салу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400 000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2 000 000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4 268 250
</w:t>
            </w:r>
          </w:p>
        </w:tc>
      </w:tr>
      <w:tr>
        <w:trPr>
          <w:trHeight w:val="43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Маңғыстау облысы Маңғыстау ауданының Шетпе кентінде 150 төсектік Маңғыстау орталық аудандық ауруханасын салу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400 000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620 300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Маңғыстау облысы Қарақият ауданының Құрық ауылында бір ауысымда 250 адам қабылдайтын емхана салу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420 613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Павлодар облысы
</w:t>
            </w:r>
            <w:r>
              <w:rPr>
                <w:rFonts w:ascii="Times New Roman"/>
                <w:b/>
                <w:i w:val="false"/>
                <w:color w:val="000000"/>
                <w:sz w:val="20"/>
              </w:rPr>
              <w:t>
</w:t>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Павлодар облысы Ақсу қаласында бір ауысымда 500 адам қабылдайтын қалалық емхана салу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1 058 122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Павлодар облысы Павлодар қаласында бір ауысымда 500 адам қабылдайтын қалалық емхана салу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1 054 687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Павлодар облысы Павлодар қаласында бір ауысымда 100 адам қабылдайтын емханасы бар 210 төсектік туберкулезге қарсы диспансер салу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800 000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377 412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Павлодар облысы Май ауданының Көктөбе ауылында бір ауысымда 100 адам қабылдайтын емханасы бар 75 төсектік орталық аудандық аурухана салу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1 141 114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Павлодар облысы Железин ауданының Железин ауылында бір ауысымда 100 адам қабылдайтын емханасы бар 60 төсектік орталық аудандық аурухана салу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600 000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1 039 721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Солтүстік Қазақстан облысы
</w:t>
            </w:r>
            <w:r>
              <w:rPr>
                <w:rFonts w:ascii="Times New Roman"/>
                <w:b/>
                <w:i w:val="false"/>
                <w:color w:val="000000"/>
                <w:sz w:val="20"/>
              </w:rPr>
              <w:t>
</w:t>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Солтүстік Қазақстан облысының Петропавл қаласында облыстық қан орталығын салу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982 515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Солтүстік Қазақстан облысы Петропавл қаласында бір ауысымда 500 адам қабылдайтын қалалық емхана салу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412 781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Солтүстік Қазақстан облысы Есіл ауданының Явленко ауылында бір ауысымда 250 адам қабылдайтын аудандық емхана салу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300 000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1 456 408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Солтүстік Қазақстан облысы Аққайың ауданының Смирнов ауылында бір ауысымда 250 адам қабылдайтын аудандық емхана салу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300 000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1 456 408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Солтүстік Қазақстан облысы Жамбыл ауданының Пресновка ауылында бір ауысымда 90 адам қабылдайтын емханасы бар 100 төсектік ауданаралық туберкулезге қарсы диспансер салу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847 590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Солтүстік Қазақстан облысы Ғ. Мүсірепов атындағы ауданның Новоишим ауылында бір ауысымда 90 адам қабылдайтын емханасы бар 100 төсектік ауданаралық туберкулезге қарсы диспансер салу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847 590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Оңтүстік Қазақстан облысы
</w:t>
            </w:r>
            <w:r>
              <w:rPr>
                <w:rFonts w:ascii="Times New Roman"/>
                <w:b/>
                <w:i w:val="false"/>
                <w:color w:val="000000"/>
                <w:sz w:val="20"/>
              </w:rPr>
              <w:t>
</w:t>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Оңтүстік Қазақстан облысы Леңгір қаласында 150 төсектік орталық аудандық аурухана салу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500 000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1 189 000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Оңтүстік Қазақстан облысы Шымкент қаласында бір ауысымда 500 адам қабылдайтын N 3 қалалық емхана салу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700 000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261 000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Оңтүстік Қазақстан облысы Шымкент қаласында бір ауысымда 500 адам қабылдайтын N 6 қалалық емхана салу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892 200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Оңтүстік Қазақстан облысы Шымкент қаласында бір ауысымда 500 адам қабылдайтын N 7 қалалық емхана салу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700 000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261 000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Оңтүстік Қазақстан облысы Шымкент қаласында 200 төсектік көп бейінді қалалық балалар ауруханасын салу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700 000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1 899 441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1 727 519
</w:t>
            </w:r>
          </w:p>
        </w:tc>
      </w:tr>
      <w:tr>
        <w:trPr>
          <w:trHeight w:val="43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Оңтүстік Қазақстан облысының Түркістан қаласында 200 төсектік көп бейінді қалалық балалар ауруханасын салу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700 000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1 899 440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1 727 520
</w:t>
            </w:r>
          </w:p>
        </w:tc>
      </w:tr>
      <w:tr>
        <w:trPr>
          <w:trHeight w:val="43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Оңтүстік Қазақстан облысы Арыс ауданының Арыс қаласында 150 төсектік орталық аудандық аурухана салу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347 947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781 053
</w:t>
            </w:r>
          </w:p>
        </w:tc>
      </w:tr>
      <w:tr>
        <w:trPr>
          <w:trHeight w:val="43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Оңтүстік Қазақстан облысы Сарыағаш ауданының Абай ауылында бір ауысымда 200 адам қабылдайтын емханасы бар 150 төсектік орталық аудандық аурухананың құрылысын аяқтау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534 432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