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26b" w14:textId="27f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N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наурыздағы N 343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2003 жылғы 25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9, 101-құжат)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Экономикалық саясат жөніндегі кеңестің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 Премьер-Министрінің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 төрағасы (келісім бойынша)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  Премьер-Министрінің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жетекшінің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Әнуар Ғалимоллаұлы Сәйденов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