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dee05" w14:textId="a1dee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2004 жылғы 28 қазандағы N 1117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13 наурыздағы N 316 Қаулысы. Күші жойылды - Қазақстан Республикасы Үкіметінің 2014 жылғы 23 қыркүйектегі № 1005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23.09.2014 </w:t>
      </w:r>
      <w:r>
        <w:rPr>
          <w:rFonts w:ascii="Times New Roman"/>
          <w:b w:val="false"/>
          <w:i w:val="false"/>
          <w:color w:val="ff0000"/>
          <w:sz w:val="28"/>
        </w:rPr>
        <w:t>№ 1005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 </w:t>
      </w:r>
      <w:r>
        <w:rPr>
          <w:rFonts w:ascii="Times New Roman"/>
          <w:b/>
          <w:i w:val="false"/>
          <w:color w:val="000000"/>
          <w:sz w:val="28"/>
        </w:rPr>
        <w:t xml:space="preserve">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Денсаулық сақтау министрлігінің мәселелері" туралы Қазақстан Республикасы Үкіметінің 2004 жылғы 28 қазандағы N 1117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2004 ж., N 41, 529-құжат) мынадай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Денсаулық сақтау министрлігі туралы ережеде: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тоқсан жетінші, тоқсан сегізінші, тоқсан тоғызыншы, бір жүзінші, бір жүз бірінші, бір жүз екінші, бір жүз үшінші абзацтармен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"арнаулы әлеуметтік қызметтер көрсету саласындағы мемлекеттік саясатты іске асыру;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халықты әлеуметтік қорғау және білім беру саласындағы уәкілетті органдармен келісім бойынша арнаулы әлеуметтік қызметтер көрсету стандарттарын, әлеуметтік қызметкерлерге қойылатын біліктілік талаптары мен оларды аттестаттау тәртібін әзірлеу және бекіту;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халықтың арнаулы әлеуметтік қызметтерге қажеттіліктеріне талдау жүргізуді қамтамасыз ету;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арнаулы әлеуметтік қызметтер көрсету бойынша мониторинг жүргізуді қамтамасыз ету;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арнаулы әлеуметтік қызметтер көрсету саласындағы халықаралық ынтымақтастықты дамытуды қамтамасыз ету;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арнаулы әлеуметтік қызметтер көрсету саласындағы денсаулық сақтау ұйымдарының қызметін үйлестіру;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жеке және заңды тұлғалармен, халықты әлеуметтік қорғау және білім беру саласындағы уәкілетті органдармен және басқа да мемлекеттік органдармен арнаулы әлеуметтік қызметтер көрсету мәселелері бойынша өзара іс-қимыл жасау;";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тармақша мынадай мазмұндағы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арнаулы әлеуметтік қызметтер туралы заңнамасының сақталуын бақылауды жүзеге асыру.".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