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c5c1" w14:textId="d60c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Корея Республикасы арасындағы қылмыстық істер бойынша өзара құқықтық көмек туралы шартты ратификациялау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наурыздағы N 258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1 қарашадағы N 1025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 мен Корея Республикасы арасындағы қылмыстық істер бойынша өзара құқықтық көмек туралы шартты ратификациялау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