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7137" w14:textId="5307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Сирек және жерде сирек кездесетін металдар бойынша пайдалы қазбаларға өндіру салығының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2008 жылғы 10 желтоқсандағы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339-бабына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сирек және жерде сирек кездесетін металдар бойынша пайдалы қазбаларға өндіру салығының ставкалары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қаңтардан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31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1323 қаулысымен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Сирек және жерде сирек кездесетін металдар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пайдалы қазбаларға өндіру салығының ставкалары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73"/>
        <w:gridCol w:w="3773"/>
        <w:gridCol w:w="38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Пайдалы қазбалардың түрлері: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ставкасы,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металдар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бериллий, тантал, стронций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 сирек кездесетін металдар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Празеодим, неодим, прометий, самарий, европий, гадолиний, тербий, диспрозий, гольмий, эрбий, тулий, иттербий, лютеций, иттрий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