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3446" w14:textId="b2c3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2009 жылға арналған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желтоқсандағы N 1294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статистика туралы" Қазақстан Республикасының 1997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Статистикалық жұмыстардың 2009 жылға арналған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Статистикалық жұмыстардың 2009 жылға арналған жоспары  МАЗМҰНЫ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I бөлім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Жалпымемлекеттік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Өнеркәсіп өндірісінің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жұмыспен қамту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Тұрмыс деңгейі және үй шаруашылықтарын зерттеу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1.17.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Тіркелімдерді жүргізуге арналған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1.18. 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шоттар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1.19.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Респонденттер мен пайдаланушыларды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Ведомстволық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2.7.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2.8.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2.9.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2.10.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2.11.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II бөлім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Жалпымемлекеттік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Өнеркәсіп өндірісінің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жұмыспен қамту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Тұрмыс деңгейі және үй шаруашылықтарын зерттеу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1.17.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Тіркелімдерді жүргізу бойынша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1.18. 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шоттар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1.19. </w:t>
      </w:r>
      <w:r>
        <w:rPr>
          <w:rFonts w:ascii="Times New Roman"/>
          <w:b w:val="false"/>
          <w:i w:val="false"/>
          <w:color w:val="000000"/>
          <w:sz w:val="28"/>
        </w:rPr>
        <w:t xml:space="preserve">Жиынтық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Ведомстволық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Банкі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І. Бөлім.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Жалпымемлекеттік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1.1. Құрылымдық статистика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53"/>
        <w:gridCol w:w="1453"/>
        <w:gridCol w:w="2453"/>
        <w:gridCol w:w="2253"/>
        <w:gridCol w:w="2133"/>
      </w:tblGrid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нысандар индексі (деректер көзі)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24 сәуір, 24 шілде, 26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наурыз, 22 маусым, 18 қыркүйек, 18 желтоқсан </w:t>
            </w:r>
          </w:p>
        </w:tc>
      </w:tr>
      <w:tr>
        <w:trPr>
          <w:trHeight w:val="46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Микрокредиттік қызмет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24 сәуір, 24 шілде, 26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12 маусым, 11 қыркүйек, 11 желтоқсан </w:t>
            </w:r>
          </w:p>
        </w:tc>
      </w:tr>
      <w:tr>
        <w:trPr>
          <w:trHeight w:val="51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24 сәуір, 24 шілде, 26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наурыз, 11 маусым, 14 қыркүйек, 14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қорлардың жағдайы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шілде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Лизингтік қызмет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тамыз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1.2. Ауыл, орман және балық шаруашылығы статистикасы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413"/>
        <w:gridCol w:w="1453"/>
        <w:gridCol w:w="2073"/>
        <w:gridCol w:w="2273"/>
        <w:gridCol w:w="2553"/>
      </w:tblGrid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нысандар индексі (деректер көзі)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бастапқы деректерді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Астықтың нақты бары және қозғалысы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дақылдар тұқымының нақты бары және қозғалысы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3-аш (майлы дақылдар)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шаруашылығы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2-аңшылық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Аңшылықпен айналысатын және аңшылық саласында қызмет көрсететін жеке кәсіпкерлердің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(аңшылық)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қожалықтарындағы мал мен құстың, ауыл шаруашылығы техникасының және құрылыстарының бар-жоғы туралы 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 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шаруашылықтарындағы мал мен құстың бар-жоғы туралы 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(халық)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және ауылдық жерлердегі халық шаруашылықтарында мал шаруашылығы өнімдерін өндіру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балық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және/немесе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және балық өсірумен айналысатын және балық аулау мен балық өсіру саласында қызмет көрсететін жеке кәсіпкерлердің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дайындау және орман өсіру мен орман шаруашылығы жұмыстарын жүргізу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дайындаумен  және орман шаруашылығымен айналысатын және орман шаруашылығы мен ағаш дайындау саласында қызмет көрсететін жеке кәсіпкерлердің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 шығыны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құралымының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қызметін көрсететін кәсіпорындардың (ұйымдардың) есебі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Себілген егіннің қорытындысы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шаруашылықтарындағы жер алқаптарының бар-жоғы туралы 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жерлерден ауыл шаруашылығы дақылдарының өнімін жинау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қожалықтарында ауыл шаруашылығы дақылдарын жалпы жинау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шаруашылықтарында, бақ өсіру және саяжай учаскелерінде ауыл шаруашылығы дақылдарын жалпы жинау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дақылдардың шығымдылығын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(шығымдылық), В-1, В-2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Өнеркәсіп өндірісінің статистикасы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53"/>
        <w:gridCol w:w="1413"/>
        <w:gridCol w:w="2073"/>
        <w:gridCol w:w="2413"/>
        <w:gridCol w:w="2593"/>
      </w:tblGrid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Кезеңдiлiгі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нысандар индексі (деректер көзі)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Респонденттердің бастапқы деректерді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жиынтық 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өнім (тауарлар, қызметтер) өндіру және оның қалдықтары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қызметтер) 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өнім (тауарлар, қызметтер) өндіру  және оның қалдықтары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спирті мен алкогольді өнімдерді өндіру және жөнелту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1-алкоголь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қазан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материалдарын 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құрылыс материалдары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сұйытылған газ бөлген кәсіпорындардың жұмысы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құбырының (бөлек су құбыры желісінің) жұмысы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құбыры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электробалансы. Энергетикалық жабдықтың құрамы.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24-энергетика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тамыз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стансалары мен қазандықтардың жұмысы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өнімдерін өндірумен айналысатын жеке кәсіпкерлерді іріктеп зерттеу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сауалдамасы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көздері бар (1 шілдедегі жағдай бойынша) кәсіпорындарды (ұйымдарды) іріктеп зерттеу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сауалдамасы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(ұйымдарды) пайдаланатын отынның энергиялық құрамы бойынша іріктеп зерттеу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ЭО-002 сауалнамасы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1.4. Инвестициялар және құрылыс статистикасы  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53"/>
        <w:gridCol w:w="1513"/>
        <w:gridCol w:w="2133"/>
        <w:gridCol w:w="2373"/>
        <w:gridCol w:w="2513"/>
      </w:tblGrid>
      <w:tr>
        <w:trPr>
          <w:trHeight w:val="4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қызметтер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құрылысшылармен объектілерді пайдалануға беру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құрылысшылармен объектілерді пайдалануға беру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пайдалануға беру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пайдалануға беру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жұмыстарының көлемі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жұмыстарының көлемі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кәсіпорындардың құрылыс жұмыстарының көлемі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1-ҚҚ (шағын)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қазан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жергілікті инвестициялық жобалар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берілген рұқсаттарды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рұқсаттар бойынша құрылыс барысын зерттеу және пайдалануға беру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 Инновациялар статистикасы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413"/>
        <w:gridCol w:w="1573"/>
        <w:gridCol w:w="2153"/>
        <w:gridCol w:w="2333"/>
        <w:gridCol w:w="2533"/>
      </w:tblGrid>
      <w:tr>
        <w:trPr>
          <w:trHeight w:val="148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Кезеңділігі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нысандар индексі (деректер көзі)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Респонденттердің бастапқы деректерді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жиынтық деректерді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қызметпен айналысатын ұйымдарды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қызметпен айналысатын кәсіпорындарды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технологиялар мен өнімнің жаңа түрлерін жасайтын және пайдаланатын кәсіпорындарды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Ақпараттық-коммуникациялық технологияларды кәсіпорындарда пайдалануды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3-ақпарат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Ақпараттық-коммуникациялық технологияларды пайдалану жөніндегі мемлекеттік басқару секторын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4-ақпарат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Ақпараттық-коммуникациялық технологияларды пайдаланатын үй шаруашылықтарын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1.6. Қызмет көрсету статистикасы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93"/>
        <w:gridCol w:w="1553"/>
        <w:gridCol w:w="2233"/>
        <w:gridCol w:w="2273"/>
        <w:gridCol w:w="255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Кезеңділігі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нысандар индексі (деректер көзі)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Респонденттердің бастапқы деректерді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жиынтық 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Кәріз желілері-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1-субұрма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сәуір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 көрсетуді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типіндегі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Ойын-сауық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паркте-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Театрларды (цир-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ктерді)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1-жарнама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жеке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1.7. Сауда статистикасы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93"/>
        <w:gridCol w:w="1513"/>
        <w:gridCol w:w="2253"/>
        <w:gridCol w:w="2313"/>
        <w:gridCol w:w="253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Кезеңділігі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нысандар индексі (деректер көзі)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Респонденттердің бастапқы деректерді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жиынтық деректерді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әмбебап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сауда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рындарды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баланс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1-ОЭБ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тамыз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сауда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құятын және газ құятын стансаларды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және сауда қызметін жүзеге асыратын жеке кәсіпкерлерді ішінара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1-ЖК (сауда)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қыркүйек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 сауда қызметін жүзеге асыратын жеке тұлғаларды ішінара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1-базар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материалдарының көтерме және бөлшек сауда нарығын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кәсіпорындарын қысқа мерзімді статистика бойынша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6-сауда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қазан 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1.8. Көлік статистикасы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73"/>
        <w:gridCol w:w="1473"/>
        <w:gridCol w:w="2293"/>
        <w:gridCol w:w="2293"/>
        <w:gridCol w:w="2613"/>
      </w:tblGrid>
      <w:tr>
        <w:trPr>
          <w:trHeight w:val="4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көзі)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Респонденттердің бастапқы деректерді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Өзендік 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(теңіз)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(құбыр)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1-көлік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автобус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порттары-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тиеу)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мен әуежайлар жұмысын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1-К(әуе)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1.9. Байланыс статистикасы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73"/>
        <w:gridCol w:w="1473"/>
        <w:gridCol w:w="2253"/>
        <w:gridCol w:w="2293"/>
        <w:gridCol w:w="2633"/>
      </w:tblGrid>
      <w:tr>
        <w:trPr>
          <w:trHeight w:val="4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бастапқы деректерді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 және курь-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ерлік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Почта, курьерлік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1.10. Туризм статистикасы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93"/>
        <w:gridCol w:w="1493"/>
        <w:gridCol w:w="2253"/>
        <w:gridCol w:w="2273"/>
        <w:gridCol w:w="261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шұғылдануға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лерінде келуші-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жолсапарлар-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өз бетінше ұйымдастырылған туристерді 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Н-060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қыркүйек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қараша 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1.11. Баға статистикасы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53"/>
        <w:gridCol w:w="1533"/>
        <w:gridCol w:w="2353"/>
        <w:gridCol w:w="2533"/>
        <w:gridCol w:w="257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бастапқы деректерді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бағалары-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индексін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ақылы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 тауарлары-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ақылы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шамасы-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құрамына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кіретін жекеле-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мұнайдың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гындағы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инфляц-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иялық болжамдары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өңделмеген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(жеткізу)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көтерме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(байланыс)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(т.к)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 көлігі)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(қызметте-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рінің)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тарифте-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мен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(жыл)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1.12. Еңбек және халықты жұмыспен қамту статистикасы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73"/>
        <w:gridCol w:w="1473"/>
        <w:gridCol w:w="2373"/>
        <w:gridCol w:w="2513"/>
        <w:gridCol w:w="237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да қолайсыз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жағдайла-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істейтін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 есептелген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қыркүйек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лауа-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зымдары мен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(КӘСІП)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қамтылуын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іріктеп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және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ұстауға кеткен шығындар құны бойынша кәсіпорындарды пилоттық іріктеп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Пилоттық нысан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қараша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2010 жылғы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бей ресми жұмыспен қамтылуын пилоттық іріктеп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Модельды сауалнама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2010 жылғы 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1.13. Тұрмыс деңгейі және үй шаруашылықтарын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статистикасы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73"/>
        <w:gridCol w:w="1453"/>
        <w:gridCol w:w="2353"/>
        <w:gridCol w:w="2513"/>
        <w:gridCol w:w="241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бастапқы деректерді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тік-демография-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сипаттама-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деңгейі. Кедейліктің себептері мен шарттары. Әл-ауқаттың өсуі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қазан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атаулы ақшалай табысын ауылдық елді мекендерде бағалау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1.14. Әлеуметтік және экологиялық статистика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93"/>
        <w:gridCol w:w="1453"/>
        <w:gridCol w:w="2313"/>
        <w:gridCol w:w="2493"/>
        <w:gridCol w:w="2473"/>
      </w:tblGrid>
      <w:tr>
        <w:trPr>
          <w:trHeight w:val="46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дықтарды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шығару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1-қалдықтар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2-қалдықтар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ауа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Тұратын жермен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қызмет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 қалдықтардың пайда болуы мен оларды жою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3-қауіпті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жара-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 және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мекемелер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күндізгі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кешкі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Шығыс Қазақстан, Батыс Қазақстан облыстарында және Алматы қаласында мульти-индикаторлық кластерлік зерттеу (МИКЗ-дің даярлық кезеңі)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Шығыс Қазақстан, Батыс Қазақстан облыстарында және Алматы қаласында үй шаруашылықтарын гендерлік аспектіде тұрмыстық зорлыққа іріктеп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Шығыс Қазақстан, Батыс Қазақстан облыстарында және Алматы қаласында мүгедектік бойынша үй шаруашылықтарын іріктеп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1.15. Демографиялық статистика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544"/>
        <w:gridCol w:w="1529"/>
        <w:gridCol w:w="2421"/>
        <w:gridCol w:w="2589"/>
        <w:gridCol w:w="2548"/>
      </w:tblGrid>
      <w:tr>
        <w:trPr>
          <w:trHeight w:val="45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бастапқы деректерді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туралы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туралы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бұзу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туралы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Әділетмині,  ҚР ІІМ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туралы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Әділетмині,  ҚР ІІМ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бірліктері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қаңтарға және 2009 жылғы 1 шілдеге әкімшілік-аумақтық бірліктер, Б нысаны, әкімшілік дереккөз - әкімдіктер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өзгертулері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әкімшілік-аумақтық өзгерістер, А нысаны, әкімшілік дереккөз - әкімдіктер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1.16. Конъюнктуралық зерттеулер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33"/>
        <w:gridCol w:w="1453"/>
        <w:gridCol w:w="2273"/>
        <w:gridCol w:w="2473"/>
        <w:gridCol w:w="2473"/>
      </w:tblGrid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бастапқы деректерді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қызметтер және сонымен байланысты қызметтер көрсететін кәсіпорындардың шаруашылық қызметінің даму 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ККҚ-001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рынокта-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бәсеке-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лестік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КӨ-003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КБ-1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КТҰ-001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кәсіпорындары мен құрылыс ұйымдарының инновациялық қызметінің дамуы 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ұйымдардың инновациялық қызметінің даму 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1.17. Тіркелімдерді жүргізуге арналған зерттеулер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433"/>
        <w:gridCol w:w="1453"/>
        <w:gridCol w:w="2193"/>
        <w:gridCol w:w="2393"/>
        <w:gridCol w:w="257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Респонденттердің бастапқы деректерді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бойынша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тіркеу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мәліметтер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ҚМ СК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ҚМ СК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филиалдар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өкілдіктер-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қайта тірке-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луі/тіркелуі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мәліметтері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жарналарын аударған заңды тұлғалар туралы мәліметтер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 - зейнетақыны төлеу жөніндегі мемлекеттік орталық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1.18. Ұлттық шоттар статистикасы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1453"/>
        <w:gridCol w:w="2193"/>
        <w:gridCol w:w="2393"/>
        <w:gridCol w:w="259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(тауарларды, жұмыстар мен қызмет көрсетулерді) пайдалану және кәсіпорындардың тауарлық-материалдық қорларының қозғалысы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шаруашылықтарына қызмет көрсететін коммерциялық емес ұйымдарды бір жолғы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 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1.19. Респонденттер мен пайдаланушыларды зерттеу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1453"/>
        <w:gridCol w:w="2193"/>
        <w:gridCol w:w="2393"/>
        <w:gridCol w:w="259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Респонденттерден сауал алу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Пайдаланушылардан сауал алу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Ведомстволық статистикалық байқаулар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2.1. Қазақстан Республикасы Ішкі істер министрлігі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93"/>
        <w:gridCol w:w="1533"/>
        <w:gridCol w:w="2093"/>
        <w:gridCol w:w="2473"/>
        <w:gridCol w:w="2573"/>
      </w:tblGrid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жай-күйі,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бланкілері-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жұмсалуы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Қазақстан Республикасы Денсаулық сақтау министрлігі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73"/>
        <w:gridCol w:w="1573"/>
        <w:gridCol w:w="2113"/>
        <w:gridCol w:w="2473"/>
        <w:gridCol w:w="26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сақтаудың желілері, кадрлары және 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1-денсаулық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Қазақстан Республикасы Индустрия және сауда министрлігі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93"/>
        <w:gridCol w:w="1573"/>
        <w:gridCol w:w="2033"/>
        <w:gridCol w:w="2513"/>
        <w:gridCol w:w="267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2.4. Қазақстан Республикасы Қоршаған ортаны қорғау министрлігі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73"/>
        <w:gridCol w:w="1593"/>
        <w:gridCol w:w="2033"/>
        <w:gridCol w:w="2513"/>
        <w:gridCol w:w="2673"/>
      </w:tblGrid>
      <w:tr>
        <w:trPr>
          <w:trHeight w:val="4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ТШИ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 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2.5. Қазақстан Республикасы Ауыл шаруашылығы министрлігі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1553"/>
        <w:gridCol w:w="2113"/>
        <w:gridCol w:w="2493"/>
        <w:gridCol w:w="2733"/>
      </w:tblGrid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байқаудың атауы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дәндердің қоз-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(сүт 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ірі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(ет 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ірі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(қой)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(шошқа)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(жылқы)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(түйе)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алу, 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(су шаруаш.)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күтіп-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баптау шаралары,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өткізу,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сөл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жанама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 мемлекеттік орман коры және алқаптар санаттары бойынша бөлу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Орманы бар жер алқаптарымен қорларды тұқымы басым және жас топтары бойынша бөлу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аймақ-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тарындағы сүрек-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кесу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зілген 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ағаштарын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беру, оның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қымдық 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тауарлық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және бұта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 екпелер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себу сапасы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өрті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басталғаннан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басталғаннан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заңнамасы-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бұзылуы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5-орманшар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табы-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2.6.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әлеуметтік қорғау министрлігі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1533"/>
        <w:gridCol w:w="2153"/>
        <w:gridCol w:w="2493"/>
        <w:gridCol w:w="2573"/>
      </w:tblGrid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бастапқы деректерді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1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және оқитын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мүгедек-балалар-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рыногі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жұмыссыз-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Шетелден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жұмыс күшін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шетелге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күшін әкету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білдіргендердің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24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алушы-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жеке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тігіне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делдалдығы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барғандардың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шетелден 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аударған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ұлтын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2.7. Қазақстан Республикасы Қаржы министрлігі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93"/>
        <w:gridCol w:w="1453"/>
        <w:gridCol w:w="2133"/>
        <w:gridCol w:w="2513"/>
        <w:gridCol w:w="2553"/>
      </w:tblGrid>
      <w:tr>
        <w:trPr>
          <w:trHeight w:val="9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2.8.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ресурстар министрлігі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93"/>
        <w:gridCol w:w="1473"/>
        <w:gridCol w:w="2173"/>
        <w:gridCol w:w="2493"/>
        <w:gridCol w:w="251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ұйымдық-техника-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ұйымдық-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жағдайла-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КЕЖ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ҰЖӨ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(қатты 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қазбалар)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лицензиялық/ке-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шарт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(көмірсутек шикізаты)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лицензиялық/ке-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шарт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(жерасты сулары)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лицензиялық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(өндіруге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алған қызметтер мен жұмыстар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ҚЖ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алған жабдықтар мен материалдар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2.9. Қазақстан Республикасы Әділет министрлігі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53"/>
        <w:gridCol w:w="1453"/>
        <w:gridCol w:w="2173"/>
        <w:gridCol w:w="2493"/>
        <w:gridCol w:w="247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Адвокаттар алқаларының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2.10. Қазақстан Республикасы Ұлттық Банкі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93"/>
        <w:gridCol w:w="1453"/>
        <w:gridCol w:w="2193"/>
        <w:gridCol w:w="2433"/>
        <w:gridCol w:w="2513"/>
      </w:tblGrid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бастапқы деректерді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талаптары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дындағы 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және 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даудан,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жүк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малдаудан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орындар-резидент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 атынан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орындар-резидент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ген)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ген)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субсидиялар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талаптары-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алдындағы 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деттердің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бойынша"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операция-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еместерге берілген кредиттер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17-ОБ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еместерден тартылған қаржы қарыздары мен коммерциялық кредиттерді пайдалану және өтеу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сақтандыру-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кеткен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туралы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ттеу сауалнамасы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сауалнама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сауалнама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нақты берешектің қалдықтары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қарыздар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шоттары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валютасын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алуы/сатуы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биржадан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сағат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операцияла-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банктер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 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айналымы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айналымдары)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бесінші жұмыс күні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секторлары бойынша талаптар мен міндеттер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ұйымдарының монетарлық шолуларын құруға арналған ішкі мақсаттар үшін 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2.11. Қазақстан Республикасы Жер ресурстарын басқару агенттігі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73"/>
        <w:gridCol w:w="1393"/>
        <w:gridCol w:w="2193"/>
        <w:gridCol w:w="2453"/>
        <w:gridCol w:w="259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байқаудың атауы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иелері,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және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ланылатын жерлер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иелері,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ІІ. Бөлім. Статистикалық жұмыстар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1. Жалпымемлекеттік статистикалық жұмыстар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1.1. Құрылымдық статистика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13"/>
        <w:gridCol w:w="1493"/>
        <w:gridCol w:w="2613"/>
        <w:gridCol w:w="2193"/>
        <w:gridCol w:w="2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2-ШК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қорлары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шілде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және 2-ШК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лизингтік қызмет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тамыз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лизингтік қызмет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2-ШК, 24-аш,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шағын кәсіпкерлік  және микрокредиттік ұйымдар қызметінің көрсеткіштері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кестелік материал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2-ШК, 24-аш, 1-МКҰ, Салық комитетінің ЖК бойынша деректері, регистр деректері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құрал-жабдықтар құнының өсуі индекстері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қорлар балансы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тамыз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 2-ШК, 2-ҚҚ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шағын және орташа кәсіпкерліктері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1.2. Ауыл, орман және балық шаруашылығы статистикасы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513"/>
        <w:gridCol w:w="1453"/>
        <w:gridCol w:w="2573"/>
        <w:gridCol w:w="2253"/>
        <w:gridCol w:w="22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дәнді және бұршақты дақылдардың қолда бары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(астық)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майлы дақылдардың қолда бары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3-аш (майлы дақылдар)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ірі тауарлық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өндірісімен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дамуының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ауыл шаруашылығы өнімдерінің нақты көлем индексі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құс саны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008, 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 (халық)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өндірісі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аулау 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өсірудің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(балық)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(орман)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жұмсаған жемшөп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аңшы-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шаруашылығы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2-аңшылық,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(аңшылық)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дақылдары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себілген егістік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алқаптары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4-аш, 6-р,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 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005, А-006, А-1 (шығымдылық)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өнімі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29-аш, 8-аш (қызмет көрсету)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 көрсету)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өнімдері-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ресурстары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баланстары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тамыз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2-аш (астық),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1-балық 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1.3. Өнеркәсіп өндірісі статистикасы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686"/>
        <w:gridCol w:w="1524"/>
        <w:gridCol w:w="2741"/>
        <w:gridCol w:w="2385"/>
        <w:gridCol w:w="2398"/>
      </w:tblGrid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әзірлемелік 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облыстары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өнімінің 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өндіру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қазан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өнеркәсібіндегі шағын кәсіпорындар (саны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адамға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емес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(ұйым-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дарының)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облыстары бойынша құрылыс материалдары, бұйымдары мен конструкцияларын өндіру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желтоқсан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құрылыс материалдары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этил спиртін және алкогольді өнімдерді өндіру және жөнелту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1-алкоголь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 өнімдерінің орташа бағалары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қаңтар-желтоқсанға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 жұмысының негізгі көрсеткіштері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бюллетень, әзірлемелік кесте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 жұмысының қорытындылары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маусым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өнеркәсібіндегі шағын кәсіпорындар (адам саны 50-ге дейін) жұмысының негізгі көрсеткіштері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емес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(ұйым-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дарының)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қосалқы (негізгі емес) түрлері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 өнімдерінің орташа жылдық бағалары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су құбыры ғимараттарының жұмысы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құбыры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электр балансы. Энергетикалық жабдықтың құрамы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тамыз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 энергетика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электр стансалары мен қазандықтарының жұмысы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6-тк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табиғи және сұйытылған газ жіберген кәсіпорындар жұмысы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өнеркәсіп өнімдерін өндірумен айналысатын жеке кәсіпкерлердің қызметі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сауалдамасы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дербес энергия көздері бар кәсіпорындардың (ұйымдардың) жұмысы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сауалдамасы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кәсіпорындарында (ұйымдарда) пайдаланатын отынның энергиялық құрамы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бюллетень, әзірлемелік кестелер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ЭО-002 сауалдамасы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индустриялық-инновациялық дамуы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1-Ө, 1-инвест, 1-ҚӨ, 2-ШК, 1-көлік, ҚР КБК 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индустриялық-инновациялық дамуы туралы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1-Ө, 1-инвест, 1-ҚӨ, 2-ШК, 65 нысаны, ҚР КБК, 1-ғылым, 1-инновация және басқалар 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1.4. Инвестиция және құрылыс статистикасы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73"/>
        <w:gridCol w:w="1493"/>
        <w:gridCol w:w="2613"/>
        <w:gridCol w:w="2253"/>
        <w:gridCol w:w="22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инвестициялық қызмет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1-ЖТҚ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ҚБП.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үйді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объектілер-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пайдалануға 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тұрғын үйді пайдалануға 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тұрғын үйді және басқа объектілерді пайдалануға 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мердігер-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1-КҚ, 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мердігер-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(шағын)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мердігер-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қуат-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пайдалануға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лыс), 1-ЖТҚ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мен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рұқсат-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салу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пайдалануға 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 Инновациялар статистикасы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73"/>
        <w:gridCol w:w="1553"/>
        <w:gridCol w:w="2533"/>
        <w:gridCol w:w="2273"/>
        <w:gridCol w:w="229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1-инновация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лану,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2-Инновация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3-ақпарат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секторының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4-ақпарат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1.6. Қызмет көрсету статистикасы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53"/>
        <w:gridCol w:w="1573"/>
        <w:gridCol w:w="2553"/>
        <w:gridCol w:w="2253"/>
        <w:gridCol w:w="229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көлемі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көлемі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 қорғалатын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биғи аумақтардың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уанаттар паркте-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1-хайуанат-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паркі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теат-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рлар (цирктер)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 және дема-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парктерінің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1-парктер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(көрмелердің)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(көрмелер)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типіндегі мәде-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 мекемелері-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1-клубтар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1-кітапхана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1-субұрма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1-жарнама 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1.7. Сауда статистикасы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53"/>
        <w:gridCol w:w="1573"/>
        <w:gridCol w:w="2533"/>
        <w:gridCol w:w="223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1-ІС, 1-базар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айналымының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айналымының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тамақ-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тандыру,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бильдерге, 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циклдерге,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бұйымдар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ланатын заттарға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тамыз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1-ЖЭБ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рыноктар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құю және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құю стансаларының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 қатысқан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 (тауар-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ҚР ҚМ КБК деректері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қызметін және қызмет көрсетуді жүзеге асыратын жеке кәсіпкерлердің 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1-ЖК (сауда)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материалдарының көтерме және бөлшек сауда рыногының құрылымы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кәсіпорындарының 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6-сауда 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1.8. Көлік және байланыс статистикасы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53"/>
        <w:gridCol w:w="2513"/>
        <w:gridCol w:w="2253"/>
        <w:gridCol w:w="22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1-көлік,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 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электр),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(теңіз),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31-Т (қайта тиеу)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айы-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тенінде, 1-К (авиа) шілде айының бюллетенінде)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көлік өнімдері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 (қатынас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65-нысан,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 (бағдар)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су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1.9. Байланыс статистикасы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53"/>
        <w:gridCol w:w="2553"/>
        <w:gridCol w:w="2213"/>
        <w:gridCol w:w="22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3-байланыс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2-байланыс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электр байланысы кәсіпорындарының  техникалық құралдары және қызметінің сапасы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5-байланыс 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1.10. Туризм статистикасы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73"/>
        <w:gridCol w:w="1553"/>
        <w:gridCol w:w="2593"/>
        <w:gridCol w:w="2213"/>
        <w:gridCol w:w="22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ризмнің және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 үй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дамуы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ризмнің және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 үй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дамуы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сапарға шығу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өз бетінше ұйымдастырылған туристер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қараша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Н-060 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1.11. Баға статистикасы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33"/>
        <w:gridCol w:w="2633"/>
        <w:gridCol w:w="2133"/>
        <w:gridCol w:w="22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өңірлеріндегі инфляция деңгейі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 мен Достастық мемлекеттеріндегі инфляцияның 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Еуростат, ТМД Статкомитетінің 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бағаларының индексіндегі жекелеген құрамдас бөліктерінің салымы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жан 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жан 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бағалары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тарифтерінің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 жекелеген түрлері бағаларының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азық-түлік емес негізгі тауарлардың бөлшек сауда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деңгейінің шамасы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деңгейінің шамасы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1-ӨБ, 2-ӨБ,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1-Е,  статақпа-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баға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баға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рыногында-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бағалардың 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инфля-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болжалы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Б-002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өндіруші-кәсіпорындар бағаларының 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өндіруші-кәсіпорындар бағаларының 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бағалары-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өнімдерін өндіруші кәсіпорындар бағаларының базалық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Еуро-аймақ елдері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Достастық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1-КБ, Еуро-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 және статақпа-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 бағасының 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(көтерме)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 бағасының 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(көтерме)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 бағаларының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(көтерме)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 жекелеген түрлеріне (тауарлардың) көтерме сауданың орташа 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(көтерме)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көрсетілген байланыс қызметтері тарифтерінің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(байланыс) </w:t>
            </w:r>
          </w:p>
        </w:tc>
      </w:tr>
      <w:tr>
        <w:trPr>
          <w:trHeight w:val="3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(су, әуе,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бағалары және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өндірі-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қолданыла-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материалдар-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бөлшектер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конструкция-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материалдарының жекелеген түрлерінің орташа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101, 1-КБ, 1-Б (көтерме), 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бағала-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 мақсатын-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ғимараттар-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 мақсатын-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ғимараттар-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бағалары және өткізу бағаларының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өткізудің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 арналар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өткізіл-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және оларға көрсетілген қызметтер 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тұтыну және нақты секторларындағы бағалардың 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тізбе бойынша тұтыну тауарлары мен қызмет көрсетудің жекелеген түрлерінің орташа 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азық-түлік, азық-түлік емес тауарлардың, дәрі-дәрімектер мен қызметтердің, инвестициялық тауарлардың жекелеген түрлерінің орташа 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КСБ 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101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деректер негізінде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1.12. Еңбек және халықтың жұмыспен қамту статистикасы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73"/>
        <w:gridCol w:w="1593"/>
        <w:gridCol w:w="2673"/>
        <w:gridCol w:w="2073"/>
        <w:gridCol w:w="22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ірі және орта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кәсібіндегі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уақытының күнтіз-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еңбекке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күйінің мониторингісі (ҚР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экономикалық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зиянды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қолайсыз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есептелген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мөлшерлері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санын бөлу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қыркүйек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экономикалық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ріндегі кәсіптер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(лауазымдар)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жалақылары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 2010 жылғы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(КӘСІП)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еңбек рыногының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сауалдамасы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еңбек нарығының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сауалдамасы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сауалдамасы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сауалдама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сипаттамасы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сауалнамасы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бейресми жұмыспен қамтылған халық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уалдамасы, 1-қосымша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лайықты еңбекті өлшеудің 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уалнамасы, 2-қосымша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бейресми жұмыспен қамтылған халық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уалнамасы, 1-қосымша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лайықты еңбекті өлшеудің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уалнамасы, 2-қосымша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қоса алғандағы)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еңбекке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жалдамалы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айлық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ХЕҰ, ХВҚ, Еурос-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тат, БҰҰ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кестелік матер-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иалдарды (сауал-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дамаларды) толтыру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ХЭҰ (жыл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йын), ХВҚ (ай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сайын), Еуро-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 (сұрау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салуына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рай),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(сұрау 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уына қарай)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ұстауға кеткен шығындар құны бойынша пилоттық зерттеу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Пилоттық нысан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бейресми жұмыспен қамтылуы бойынша пилоттық зерттеу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Модульдық сауалдама 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1.13. Тұрмыс деңгейі мен үй шаруашылықтарын зерттеу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статистикасы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73"/>
        <w:gridCol w:w="2653"/>
        <w:gridCol w:w="2053"/>
        <w:gridCol w:w="229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өңірле-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әлеуметтік-демог-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өңірле-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әлеуметтік-демог-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(2009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жер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лерінің, малдың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техниканың қолда бар-жоғы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өндіру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үй шаруашылықтарында ауыл шаруашылығы өнімдерін өндіру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желтоксан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өңірлері бойынша халықтың шығындары мен 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өңірлері бойынша халықтың шығындары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өңірлері бойынша үй шаруашылықтарының шығындары мен 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өңірлері бойынша үй шаруашылықтарының шығындары мен 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типте-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  шығындары мен 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типте-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шығындары мен 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табыста-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шығыстары бойынша бөлу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табыста-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шығыстары бойынша бөлу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кешендері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шығыстары мен 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теудің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бар халық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саралаудың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саралаудың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деңгейі. Кедейліктің себептері мен шарттары. Әл-ауқаттың өсуі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қазан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аудандары бөлінісіндегі халықтың атаулы ақшалай табысын бағалау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сараптамалық бағалау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аудандары бөлінісіндегі халықтың атаулы ақшалай табысын бағалау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(2008 жылғы)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сараптамалық бағалау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бағалау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сауалдамалары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тоқсандық, 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D-003 - D-008 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1.14. Әлеуметтік және экологиялық статистика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13"/>
        <w:gridCol w:w="1653"/>
        <w:gridCol w:w="2613"/>
        <w:gridCol w:w="2073"/>
        <w:gridCol w:w="2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дізгі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күндіз-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және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дізгі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санын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тілі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бөлу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кешкі (ауысымдық) жалпы білім беретін мектептер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ЖМ-5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ұйымдар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педагогика-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</w:tr>
      <w:tr>
        <w:trPr>
          <w:trHeight w:val="17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қызметіне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жарақат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7-ТКА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(білім) </w:t>
            </w:r>
          </w:p>
        </w:tc>
      </w:tr>
      <w:tr>
        <w:trPr>
          <w:trHeight w:val="16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көлемі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(білім)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(денсаулық сақтау)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топтарына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сыздандыру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ауа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жұмсал-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болуы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жойылуы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3-қауіпті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</w:tr>
      <w:tr>
        <w:trPr>
          <w:trHeight w:val="17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дықтарды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ру, оларды сұрып-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және көму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2-қал-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</w:p>
        </w:tc>
      </w:tr>
      <w:tr>
        <w:trPr>
          <w:trHeight w:val="17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МИКЗ бойынша пилоттық зерттеу (сауалнама претесті)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зорлық бойынша пилоттық зерттеу (модульдік сауалнама)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Мүгедектік бойынша пилоттық зерттеу (модульдік сауалнама)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ЮНЕСКО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наурыз-мамыр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1-кәсіптех,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ЖМ-1, 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сауалдамасы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беру,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зейнетақы,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қылмыстылық)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ЖБ-1, 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БҰҰ-ның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1-кәсіптех,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ЖМ-1, 85-К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АТМЭӘК сауалнамалары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1-кәсіптех,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ЖМ-1, 85-К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ЭЫДҰ-ның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ауа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1.15. Демографиялық статистика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649"/>
        <w:gridCol w:w="1636"/>
        <w:gridCol w:w="2684"/>
        <w:gridCol w:w="2150"/>
        <w:gridCol w:w="2305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қозғалысы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сы: 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өлім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некеге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ҚР ӘМ-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АХАЖ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жазулары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сы: 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өлім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некеге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ҚР ӘМ-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АХАЖ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жазулары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үшін кестелер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ЕДН деректерінің базасы: туу туралы, өлу туралы, некеге тұру және бұзу туралы, ҚР ӘМ-нің АХАЖ органдарының акт жазулары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үшін кестелер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ЕДН деректерінің базасы: туу туралы, өлім туралы, некеге тұру және бұзу туралы, ҚР ӘМ-нің АХАЖ органдарының акт жазулары, сондай-ақ 19 жасқа дейінгі өзін-өзі өлтіру 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келу, 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ҚР ӘМ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келу, 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ҚР ӘМ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тамыз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ХК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Облыстар,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саны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ТҚ, ХК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Облыстар,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және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жас топта-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саны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ХТҚ, ХК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Облыстар,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 бөлінісі-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ндегі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саны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сүруінің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болжалды ұзақтығы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ХС, ХТҚ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туу 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фициенті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ХС, ХТҚ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бірліктері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өзгерістері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(округтар-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сыныптауышын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жандандыру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мен статистикалық офистер үшін: халықтың өсуі бойынша БҰҰ, БҰҰ-ның дамыту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 құжаты,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және 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кестелік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(сауалдамаларды)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ХТҚ, ХК,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 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1.16. Конъюнктуралық зерттеулер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13"/>
        <w:gridCol w:w="1573"/>
        <w:gridCol w:w="2653"/>
        <w:gridCol w:w="2113"/>
        <w:gridCol w:w="21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белсенділігі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(электронды нұсқа)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Ө-003,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С-002, К-1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СВ-1, 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001, Е-002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ККҚ-001,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КТҚ-001,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1.17. Тіркелімдерді жүргізу бойынша жұмыстар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73"/>
        <w:gridCol w:w="1593"/>
        <w:gridCol w:w="2673"/>
        <w:gridCol w:w="2053"/>
        <w:gridCol w:w="2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өкілдіктерді 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тіркеу/тіркеу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тіркелім-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өзекті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ЗТ МДБ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тіркеу және жою туралы деректер бойынша тіркелімді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СК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төлеушілер туралы жиынтық есептерді қабылдау және өңдеу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тоқсандық, жарты жылдық, 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ҚМ СК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"4" аху-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алдық кодты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тіркелім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тұлғаларға берілген лицензиялар туралы мәліметтер бойынша тіркелімді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зерттеулердің қорытындысы бойынша кәсіпорындар тіркелімін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W-004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жылдың басына сыныптамалық белгілері тіркеліміндегі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1-СТ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есеп беру нысандарынан тіркелімді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1-ӨҚ, 2-ШК, 1-Е, 1-ІС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Тізімдемелерді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төлеу жөніндегі мемлекеттік орталық деректері бойынша тіркелімді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төлеу жөніндегі мемлекеттік орталық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өнімдерін өңдеумен айналысатын кәсіпорындардың тіркелімін жандандыру - АШТ1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жылдық 4-аш жылдық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Қожалық (фермерлік) шаруашылықтардың тіркелімін жандандыру - АШТ2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6-м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6-ө (фермер)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пункттері бойынша халықтық жеке қосалқы шаруашылықтары тіркелімін жандандыру - АШТ3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7-м (халық)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7-ө (халық)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Бау-бақша серіктестіктерінің тіркелімін жандандыру (саяжай кооперативтері) - АТШ4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 терезеден" есептерді қабылдау мониторингін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SP-4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жүктемесі туралы деректер базасын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тізімдемелер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есептілік нысандарынан деректер бойынша тұрғын үй қоры тіркелімін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1-ТҚ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шаруашылық кітабы негізінде тұрғын үй қоры тіркелімін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шаруашылық кітаптары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тіркеу туралы деректер бойынша тұрғын үй қоры тіркелімін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 жөніндегі орталық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Ескірген және апатты тұрғын үйлер туралы деректер бойынша тұрғын үй қоры тіркелімін жандандыру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Әкімдіктер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ауыл шаруашылығы құралымдарының бар-жоғы 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жедел-ақпарат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 (халық),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6-р 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 (халық) 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1.18. Ұлттық шоттар статистикасы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721"/>
        <w:gridCol w:w="1708"/>
        <w:gridCol w:w="2852"/>
        <w:gridCol w:w="2153"/>
        <w:gridCol w:w="2828"/>
      </w:tblGrid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индексі)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(жедел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2-байланыс,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(ЖІӨ-де мұнай секторының үлесі бөліп көрсетілген алдын ала тоқсандық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де)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Е-001 сауалдама;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желтоқсан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түпкілікті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 әдісімен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(есептік 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сауда,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есеп,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әдісімен (есептік тоқсандық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орындалуы туралы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әдісімен (есептік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сы;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-тің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жалпы ішкі өнім өндірістік әдіспен (ЖІӨ-де мұнай секторының үлесі бөліп көрсетілген есептік деректер) (есептік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меншік нысандары бойынша жалпы қосылған құн (есептік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тамыз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 және 2-ШК, 1-Е, N 11 және 2-ШК, 1-кқ, 2-қызмет көрсетулерді, үй шаруашылықтарын, сауданы, көлік пен байланысты, әлеуметтік қаржыны (білім беру), әлеуметтік қаржыны (денсаулық сақтау) зерттеу; бюджеттің орындалуы туралы есеп, төлем балансы, қаржы корпорацияларының секторы бойынша табыстар мен шығыстар туралы есептер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жалпы ішкі өнім түпкілікті пайдалану әдісімен (есептік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қараша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 және 2-ШК, 1-инвест, 1-кқ, 2-қызмет көрсетулерді, үй шаруашылықтарын, сауданы, көлік пен байланысты, баға индекстерін зерттеу; бюджеттің орындалуы туралы есеп, төлем балансы, қаржы корпорациясының секторы бойынша табыстар мен шығыстар туралы есептер, кедендік статистика, геология комитетінің деректері </w:t>
            </w:r>
          </w:p>
        </w:tc>
      </w:tr>
      <w:tr>
        <w:trPr>
          <w:trHeight w:val="45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өнімділігі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ұлттық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элемент-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қараша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</w:tr>
      <w:tr>
        <w:trPr>
          <w:trHeight w:val="12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өнімі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 деректер)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желтоксан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2-шк, 2-аң аулау, 1-орман, 1-балық, 1-ө, 1-кқ, 1-инвест, 2-кқ, 1-жтқ, 1-іс, N 65, 1-байланыс, 2-байланыс, 2-қызмет көрсетулерді, әлеуметтік қаржыны (білім), әлеуметтік қаржыны (денсаулық сақтау), 1-е, N 11, 24-аш, 29-аш, халықтың жұмыспен қамтылуын зерттеу, үй шаруашылықтарын зерттеу; бюджеттің орындалуы туралы есеп, қаржы корпорацияларының секторы бойынша табыстар мен шығыстар туралы есептер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өнімі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2-қызметтер,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Е-001-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(түп-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кілікті есептеу),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(нақ-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тыланған есептеу)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(есептік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шоттары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ҰШЖ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сеткіште-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45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және ірі,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және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тұтынулары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2-шк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2-шк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РПК, ШШК кестеле-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және жүйе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1-ҰШЖ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(тауар-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ларды,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тулерді)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және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рындардың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қорларының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туриз-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мнің қосалқы шоты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шоты;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"Ресурстар -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далану" кестелері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қараша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1-Ө, 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кқ, 1-қыз-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1-ОЭБ,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жүруге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ттің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"Шығындар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Шығарылым"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ну"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шаруашылықтарына қызмет көрсететін коммерциялық емес ұйымдардың бір жолғы ішінара зерттеу нәтижелері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1-НКО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сауалдамалары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ХВҚ, БҰҰ-ның ЕЭК,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АДБ, ББҰ-ның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АТМЭӘК Статофис-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мен Халықар-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алық 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кестелік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(сауалдамаларды)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1.19. Жиынтық жұмыстар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53"/>
        <w:gridCol w:w="2233"/>
        <w:gridCol w:w="3613"/>
        <w:gridCol w:w="23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Шығарылымлымның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кезеңділігі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15-ші күні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және оның өңірлерінің әлеуметтік-экономикалық дамуының статистикалық көрсеткіштері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15-ші күні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журналға қосымша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әлеуметтік-экономикалық дамуы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15-ші күні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және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1 рет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наурыз,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каторлар (орыс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1 рет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(село) дамуы-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мониторингісі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бөлімде)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1 рет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деректер (қазақ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(қазақ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CD-R жинағында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(ағылшын тілін-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де) CD-R жинағында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өңірлері 2008 жылы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Қазақстан Республикасы Статистика агенттігінің қызметі туралы есеп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кітапша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статистика мәселелері жөніндегі нормативтік құқықтық актілер (мемлекеттік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кітапша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цифрларда (қазақ, орыс және ағылшын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өңірлері (қазақ, орыс және ағылшын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пайдаланушыға (қазақ, орыс және ағылшын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Статистика агенттігінің жарияланымдары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прайс-парақ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тұрғын үй қоры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түрлері бойынша өнім сыныптауышы (қазақ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түрлері бойынша өнім сыныптауышы (орыс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органдарында қолданылатын негізгі сыныптауыштар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ақпараттық қоғамы (қазақ,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тұтыну рыногындағы бағалар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өнеркәсіп бағалары және өндірістік сипатта көрсетілген қызметтердің тарифтері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ауыл шаруашылығы және құрылыс өндірісі өнімдерінің бағалары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бойынша ресурстар балансы және шикізаттың маңызды түрлерін, өндірістік-техникалық мақсаттағы өнімдерді және тұтыну тауарларын пайдалану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ғылымы және инновациялық қызметі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халықтың тұрмыс деңгейі (қазақ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халықтың тұрмыс деңгейі (орыс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әйелдер мен ерлер (қазақ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әйелдер мен ерлер (орыс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әйелдер мен ерлер (ағылшын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және Қазақстанның орнықты дамуы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халқының экономикалық белсенділігі (қазақ 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еңбекақы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демографиялық жылнамасы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әлеуметтік-демографиялық топтарының ахуалы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жастары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отын-энергетикалық балансы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бөлшек және көтерме сауда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қызмет көрсетулер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көлік және байланыс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туризмі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шоттары, 2008 (қазақ, орыс және ағылшын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және оның өңірлерінің өнеркәсібі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құрылыс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инвестициялық қызмет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ауыл, орман және балық шаруашылығы (қазақ және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саласындағы қызмет түрлерінің мен статистикалық номенклатурасы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сыныптауыш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қызметінің түрлері бойынша тауарлардың статистикалық номенклатурасы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сыныптауыш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статистикалық сыныптауышы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сыныптауыш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байланыс қызметтерінің сттастикалық сыныптауышы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сыныптауыш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негізгі қорлары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шағын  және орта кәсіпкерлік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орман және балық шаруашылық өнімдерінің статистикалық сыныптаушы (тауарлар мен қызмет көрсетулердің)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сыныптауыш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жұмыстарының (қызмет көрсетулерінің) статистикалық сыныптаушы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сыныптауыш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өнімдерінің статистикалық сыныптаушы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сыныптауыш 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Ведомстволық статистикалық жұмыстар 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Қазақстан Республикасы Ішкі істер министрлігі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53"/>
        <w:gridCol w:w="1453"/>
        <w:gridCol w:w="2633"/>
        <w:gridCol w:w="1933"/>
        <w:gridCol w:w="26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атауы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 туралы шолу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бойынша 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Қазақстан Республикасы Денсаулық сақтау министрлігі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1533"/>
        <w:gridCol w:w="2573"/>
        <w:gridCol w:w="1993"/>
        <w:gridCol w:w="26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 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Қазақстан Республикасы Еңбек және халықты әлеуметтік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қорғау министрлігі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73"/>
        <w:gridCol w:w="1633"/>
        <w:gridCol w:w="2533"/>
        <w:gridCol w:w="1973"/>
        <w:gridCol w:w="26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атауы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2Е, 1 ШЖ, 3Е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Е, 2 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ТН, 3 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ШЖ,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әлеуметтік-экономикалық даму қорытындысы (жұмыспен қамту)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1 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Е, 1 ШЖ, 3Е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2.4. Қазақстан Республикасы Қаржы министрлігі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13"/>
        <w:gridCol w:w="1653"/>
        <w:gridCol w:w="2593"/>
        <w:gridCol w:w="1873"/>
        <w:gridCol w:w="26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атауы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1-ҚИӨ, 14-ПБ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2.5. Қазақстан Республикасы Энергетика және минералдық ресурстар министрлігі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1613"/>
        <w:gridCol w:w="2593"/>
        <w:gridCol w:w="1893"/>
        <w:gridCol w:w="263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нәти-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желеріне шолу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1,2,3,4-ЛКУ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ақпарат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ҰЖ, ҰЖ, СӨ,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2.6. Қазақстан Республикасы Ұлттық Банкі     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53"/>
        <w:gridCol w:w="1693"/>
        <w:gridCol w:w="2593"/>
        <w:gridCol w:w="1913"/>
        <w:gridCol w:w="26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атауы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позицияға 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борышты бағалауға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ЕҚ         - Еуропалық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ТМД        - Тәуелсіз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        - Біріккен Ұлттар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 ЕЭК    - Біріккен Ұлттар Ұйымының Еуропалық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 ҚӨ     - Біріккен Ұлттар Ұйымының Қазақстандағы өкілдігі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ХВҚ        - Халықаралық валюта қоры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ХЕҰ        - Халықаралық еңбек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ЭЫДҰ       - Экономикалық ынтымақтастық және даму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АТМЭӘК     - Азия және Тынық мұхиты елдері үшін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әлеуметтік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ХК         - Халықтың көші-қоны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ХС         - Халық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ХТҚ        - Халықтың табиғи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ӘАОС       - Әкімшілік-аумақтық объектілер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АДБ        - Азия даму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ЖК         - 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ЗТ МДБ     - "Заңды тұлғалар" мемлекеттік деректер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ҚМ СК   - Қазақстан Республикасы Қаржы министрлігінің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ӘМ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КБК     - Қазақстан Республикасы Қаржы министрлігінің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бақылау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АШМ   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ІІМ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ХСБ        - Халықаралық салыстыру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ЮНЕСКО     - білім беру, ғылым және мәдениет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Біріккен Ұлттар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МИКЗ       - Мульти-индикаторлық кластерлік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ЗТМО       - Зейнетақы төлеу жөніндегі мемлекеттік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БҒМ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ӘМ      - Қазақстан Республикасы Әділет министрлігінің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АХАЖ         хал актілерінің жазбасы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РПК          "Ресурстар - Пайдалану" кестелері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ШШК          "Шығындар - Шығарылым" кестелері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Күннің орнына есепті кезеңнен кейінгі күн немесе табыс етудің айрықша мерзімі көрсетілуі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Мерзімдер мереке және демалыс күндерінен солардан кейінгі жұмыс күніне ауыстырылады.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