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4a55d" w14:textId="ce4a5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24 желтоқсандағы N 1248 Қаулысы. Күші жойылды - Қазақстан Республикасы Үкіметінің 2016 жылғы 29 желтоқсандағы № 904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- ҚР Үкіметінің 29.12.2016 </w:t>
      </w:r>
      <w:r>
        <w:rPr>
          <w:rFonts w:ascii="Times New Roman"/>
          <w:b w:val="false"/>
          <w:i w:val="false"/>
          <w:color w:val="ff0000"/>
          <w:sz w:val="28"/>
        </w:rPr>
        <w:t>№ 904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Қоса беріліп отырған Қазақстан Республикасы Үкіметінің кейбір шешімдеріне енгізілетін өзгерістер бекітілсін.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 қол қойылған күнінен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Мәсімов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1248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кейбір шешімдеріне енгізілетін өзгерістер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"Қазақстан Республикасы Үкіметінің заң жобалау қызметін жетілдіру жөніндегі шаралар туралы" Қазақстан Республикасы Үкіметінің 2000 жылғы 11 қыркүйектегі N 1376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2000 ж., N 40, 455-құжат):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Заң жобалау қызметі мәселелері жөніндегі ведомствоаралық комиссияның құрамына мыналар енгізілсін: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Бөрібаев - Қазақстан Республикасының Мәдениет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Асқар Исмайылұлы ақпарат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Оразаев - Қазақстан Республикасының Ауыл шаруашылығы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Марат Әбілахатұлы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Федоров - Қазақстан Республикасының Ішкі істер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Олег Анатольевич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Парсегов - Қазақстан Республикасы Бәсекелестікті қорғау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Борис Анатольевич агенттігі төрағасының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Меңдібаев - Қазақстан Республикасының Статистика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Бірлік Қайырбекұлы агенттігі төрайымының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Тілеухан - Қазақстан Республикасының Парламенті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Нәркес Түлекқызы Мәжілісінің Аппараты заң бөлімінің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меңгерушісі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Мейірманова - Қазақстан Республикасы Парламентінің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Азалия Амангелдіқызы Мәжілісіндегі "Нұр Отан"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халықтық-демократиялық партиясы фракциясының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аппараты ұйымдастыру-құқық бөлімінің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меңгерушісі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Қуанғанова - Қазақстан кәсіпкерлері форумы атқарушы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Гүлнәр Шаймұратқызы директорының орынбасары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Нұғманова - "Қазақстан Республикасының заң шығару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Эльмира Әбдікқызы институты" жауапкершілігі шектеулі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серіктестігінің директоры, заң ғылымдарының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кандидаты (келісім бойынша);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құрамнан Шпекбаев Алик Жатқамбайұлы, Супрун Виктор Васильевич, Айтжанов Дулат Нулиұлы, Исабаев Бейбіт Өксікбайұлы, Ыбырайым Нұрлан Мұхтарбекұлы, Шаймерденова Гүлвира Балташқызы шығарылсын.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Күші жойылды - ҚР Үкіметінің 2009.10.29 </w:t>
      </w:r>
      <w:r>
        <w:rPr>
          <w:rFonts w:ascii="Times New Roman"/>
          <w:b w:val="false"/>
          <w:i w:val="false"/>
          <w:color w:val="000000"/>
          <w:sz w:val="28"/>
        </w:rPr>
        <w:t>N 1707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Күші жойылды - ҚР Үкіметінің 2009.10.29 </w:t>
      </w:r>
      <w:r>
        <w:rPr>
          <w:rFonts w:ascii="Times New Roman"/>
          <w:b w:val="false"/>
          <w:i w:val="false"/>
          <w:color w:val="000000"/>
          <w:sz w:val="28"/>
        </w:rPr>
        <w:t>N 1707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Күші жойылды - ҚР Үкіметінің 09.04.2014 </w:t>
      </w:r>
      <w:r>
        <w:rPr>
          <w:rFonts w:ascii="Times New Roman"/>
          <w:b w:val="false"/>
          <w:i w:val="false"/>
          <w:color w:val="000000"/>
          <w:sz w:val="28"/>
        </w:rPr>
        <w:t>N 329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