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116" w14:textId="91b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қарашадағы N 1081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жөніндегі ведомствоаралық комиссия туралы" Қазақстан Республикасы Үкіметінің 1999 жылғы 12 қарашадағы N 1691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50, 488-құжат)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Тарифтік саясат жөніндегі ведомствоаралық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Шәдібекұлы                монополияларды реттеу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      Бәсекелестікті қорғау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Есімов Ахметжан Смағұлұлы, Коржова Наталья Артемовна, Оразбақов Ғалым Ізбасарұлы, Сағынтаев Бақытжан Әбдірұлы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