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2cbdf" w14:textId="d72cb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2008 жылғы 31 мамырдағы N 529 қаулысына толықтырулар мен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2008 жылғы 4 қарашадағы N 1010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"Елде және әлемде болып жатқан экономикалық үдерістерге жедел мониторинг жүйесін енгізу жөніндегі іс-шаралар жоспарын бекіту туралы" Қазақстан Республикасы Үкіметінің 2008 жылғы 31 мамырдағы N 529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ПҮАЖ-ы, 2008 ж., N 28, 274-құжат) мынадай толықтырулар мен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Елде және әлемде болып жатқан экономикалық үдерістерге шұғыл мониторинг жүйесін енгізу жөніндегі іс-шаралар жоспарында: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"Экономиканың осалдығы мен қауіп-қатерлерінің индикаторлары мониторингі мен оларды модельдеудің ақпараттық жүйесін әзірлеу және енгізу" деген 2-бөлім: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реттік нөмірлері 6-1 және 6-2-жолдармен толықтырылсын: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  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4413"/>
        <w:gridCol w:w="1353"/>
        <w:gridCol w:w="2133"/>
        <w:gridCol w:w="2773"/>
      </w:tblGrid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6-1 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Өңірлік бөліністе шұғыл мониторинг нәтижелерінің электронды картасын әзірлеу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жылғы наурыз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Электронды карта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ЭБЖМ, СА, "ЭЗИ" АҚ (келісім бойынша)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6-2 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Салалар мен өңірлер бөлінісінде экономиканы мемлекеттік реттеудің шұғыл және жүйелі шараларын қолдау үшін ахуалдық талдаудың ақпараттық-талдамалық моделін әзірлеу бөлігінде шұғыл мониторинг жүйесін жетілдіру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жылғы қараша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Ахуалдық талдаудың ақпараттық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-талдамалық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моделі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ЭБЖМ, Қаржымині, ЭМРМ, АШМ, СА, ИСМ, ККМ, ҚНРА (келісім бойынша),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ҰБ (келісім бойынша), "Самұрық- Қазына" ұлттық әл-ауқат қоры" АҚ келісім бойынша), "ЭЗИ" АҚ (келісім бойынша)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 ";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"Ағымдағы іс-шаралар" деген 3-бөлімде: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9-жол мынадай редакцияда жазылсын: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      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3"/>
        <w:gridCol w:w="5093"/>
        <w:gridCol w:w="2093"/>
        <w:gridCol w:w="3413"/>
        <w:gridCol w:w="2773"/>
      </w:tblGrid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экономикасын реттеу бойынша нақты шараларды көрсете отырып, түсіндірмелерді, қорытындылар мен ұсыныстарды жедел талдау және әзірлеу: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әлем және Қазақстан экономикасының ағымдағы даму үрдістерін ескере отырып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әлем және Қазақстан экономикасына дағдарыс құбылыстарының келуін ескере отырып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Ақпаратты жаңарту шамасы 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"Қызу желі" режимінде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ЭБЖМ АТЖ жүйесінде және Қазақстан Республикасы Премьер-Министрінің Кеңесіне электрондық түрде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ЭБЖМ, Қаржымині, ЭМРМ, АШМ, ИСМ, ККМ, ҚНРА (келісім бойынша), АҚОҚРА (келісім бойынша),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ҰБ (келісім бойынша), "ҰТО" АҚ (келісім бойынша), "Самұрық-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Қазына" ұлттық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әл-ауқат қоры" АҚ (келісім бойынша), "ЭЗИ" АҚ (келісім бойынша)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   ";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нөмірлері 1, 2, 3, 8-жолдарда 5-бағандағы "Қазына" АҚ (келісім бойынша), "Самұрық" АҚ (келісім бойынша)" деген сөздер "Самұрық-Қазына" ұлттық әл-ауқат қоры" АҚ (келісім бойынша)"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10-жол алып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11-жолдың 5-бағанындағы "ҰТО" АҚ (келісім бойынша)" деген сөздер "ЭБЖМ, "ҰТО" АҚ (келісім бойынша)" деген сөздермен ауыстырылсын.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қолданысқа енгізіледі.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                                  К. Мәсімов </w:t>
      </w: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