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870a8b" w14:textId="6870a8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Үкіметінің резервінен қаражат бөлу туралы</w:t>
      </w:r>
    </w:p>
    <w:p>
      <w:pPr>
        <w:spacing w:after="0"/>
        <w:ind w:left="0"/>
        <w:jc w:val="both"/>
      </w:pPr>
      <w:r>
        <w:rPr>
          <w:rFonts w:ascii="Times New Roman"/>
          <w:b w:val="false"/>
          <w:i w:val="false"/>
          <w:color w:val="000000"/>
          <w:sz w:val="28"/>
        </w:rPr>
        <w:t>Қазақстан Республикасы Үкіметінің 2008 жылғы 26 қыркүйектегі N 888 Қаулысы</w:t>
      </w:r>
    </w:p>
    <w:p>
      <w:pPr>
        <w:spacing w:after="0"/>
        <w:ind w:left="0"/>
        <w:jc w:val="both"/>
      </w:pPr>
      <w:r>
        <w:rPr>
          <w:rFonts w:ascii="Times New Roman"/>
          <w:b w:val="false"/>
          <w:i w:val="false"/>
          <w:color w:val="000000"/>
          <w:sz w:val="28"/>
        </w:rPr>
        <w:t>
</w:t>
      </w:r>
      <w:r>
        <w:rPr>
          <w:rFonts w:ascii="Times New Roman"/>
          <w:b w:val="false"/>
          <w:i w:val="false"/>
          <w:color w:val="000000"/>
          <w:sz w:val="28"/>
        </w:rPr>
        <w:t>
      "2008 жылға арналған республикалық бюджет туралы" Қазақстан Республикасының 2007 жылғы 6 желтоқсандағы Заңына және "Республикалық және жергілікті бюджеттердің атқарылу ережесін бекіту туралы" Қазақстан Республикасы Үкіметінің 2007 жылғы 20 наурыздағы N 225 
</w:t>
      </w:r>
      <w:r>
        <w:rPr>
          <w:rFonts w:ascii="Times New Roman"/>
          <w:b w:val="false"/>
          <w:i w:val="false"/>
          <w:color w:val="000000"/>
          <w:sz w:val="28"/>
        </w:rPr>
        <w:t xml:space="preserve"> қаулысына </w:t>
      </w:r>
      <w:r>
        <w:rPr>
          <w:rFonts w:ascii="Times New Roman"/>
          <w:b w:val="false"/>
          <w:i w:val="false"/>
          <w:color w:val="000000"/>
          <w:sz w:val="28"/>
        </w:rPr>
        <w:t>
 сәйкес Қазақстан Республикасының Үкіметі 
</w:t>
      </w:r>
      <w:r>
        <w:rPr>
          <w:rFonts w:ascii="Times New Roman"/>
          <w:b/>
          <w:i w:val="false"/>
          <w:color w:val="000000"/>
          <w:sz w:val="28"/>
        </w:rPr>
        <w:t>
ҚАУЛЫ ЕТЕДІ: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1. Қазақстан Республикасы Төтенше жағдайлар министрлігіне Астана қаласын Есіл өзенінің тасқын суларының басуынан қорғау ғимаратын салуды жалғастыру үшін 2008 жылға арналған республикалық бюджетте көзделген Қазақстан Республикасы Үкіметінің шұғыл шығындарға арналған резервінен 1000000000 (бір миллиард) теңге сомасында қаражат бөлінсін.
</w:t>
      </w:r>
      <w:r>
        <w:br/>
      </w:r>
      <w:r>
        <w:rPr>
          <w:rFonts w:ascii="Times New Roman"/>
          <w:b w:val="false"/>
          <w:i w:val="false"/>
          <w:color w:val="000000"/>
          <w:sz w:val="28"/>
        </w:rPr>
        <w:t>
</w:t>
      </w:r>
      <w:r>
        <w:rPr>
          <w:rFonts w:ascii="Times New Roman"/>
          <w:b w:val="false"/>
          <w:i w:val="false"/>
          <w:color w:val="000000"/>
          <w:sz w:val="28"/>
        </w:rPr>
        <w:t>
      2. Қазақстан Республикасы Қаржы министрлігі бөлінген қаражаттың мақсатты пайдаланылуын бақылауды жүзеге асырсын.
</w:t>
      </w:r>
      <w:r>
        <w:br/>
      </w:r>
      <w:r>
        <w:rPr>
          <w:rFonts w:ascii="Times New Roman"/>
          <w:b w:val="false"/>
          <w:i w:val="false"/>
          <w:color w:val="000000"/>
          <w:sz w:val="28"/>
        </w:rPr>
        <w:t>
</w:t>
      </w:r>
      <w:r>
        <w:rPr>
          <w:rFonts w:ascii="Times New Roman"/>
          <w:b w:val="false"/>
          <w:i w:val="false"/>
          <w:color w:val="000000"/>
          <w:sz w:val="28"/>
        </w:rPr>
        <w:t>
      3. Осы қаулы қол қойылған күнінен бастап қолданысқа енгізіледі.
</w:t>
      </w:r>
    </w:p>
    <w:p>
      <w:pPr>
        <w:spacing w:after="0"/>
        <w:ind w:left="0"/>
        <w:jc w:val="both"/>
      </w:pPr>
      <w:r>
        <w:rPr>
          <w:rFonts w:ascii="Times New Roman"/>
          <w:b w:val="false"/>
          <w:i w:val="false"/>
          <w:color w:val="000000"/>
          <w:sz w:val="28"/>
        </w:rPr>
        <w:t>
</w:t>
      </w:r>
      <w:r>
        <w:rPr>
          <w:rFonts w:ascii="Times New Roman"/>
          <w:b w:val="false"/>
          <w:i/>
          <w:color w:val="000000"/>
          <w:sz w:val="28"/>
        </w:rPr>
        <w:t>
Қазақстан Республикасының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Премьер-Министрі                                     К. Мәсімов
</w:t>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