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110592" w14:textId="d11059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Маңғыстау облысы Жаңаөзен қаласының әлеуметтік-экономикалық даму проблемаларын шешу жөніндегі 2009 - 2012 жылдарға арналған кешенді жоспарды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Үкіметінің 2008 жылғы 19 қыркүйектегі N 865 Қаулысы. Күші жойылды - Қазақстан Республикасы Үкіметінің 2011 жылғы 11 қарашадағы № 1321 Қаулысымен</w:t>
      </w:r>
    </w:p>
    <w:p>
      <w:pPr>
        <w:spacing w:after="0"/>
        <w:ind w:left="0"/>
        <w:jc w:val="both"/>
      </w:pPr>
      <w:r>
        <w:rPr>
          <w:rFonts w:ascii="Times New Roman"/>
          <w:b w:val="false"/>
          <w:i w:val="false"/>
          <w:color w:val="ff0000"/>
          <w:sz w:val="28"/>
        </w:rPr>
        <w:t xml:space="preserve">      Ескерту. Күші жойылды - ҚР Үкіметінің 2011.11.11 </w:t>
      </w:r>
      <w:r>
        <w:rPr>
          <w:rFonts w:ascii="Times New Roman"/>
          <w:b w:val="false"/>
          <w:i w:val="false"/>
          <w:color w:val="ff0000"/>
          <w:sz w:val="28"/>
        </w:rPr>
        <w:t>N 1321</w:t>
      </w:r>
      <w:r>
        <w:rPr>
          <w:rFonts w:ascii="Times New Roman"/>
          <w:b w:val="false"/>
          <w:i w:val="false"/>
          <w:color w:val="ff0000"/>
          <w:sz w:val="28"/>
        </w:rPr>
        <w:t xml:space="preserve"> (2012.01.01 бастап қолданысқа енгізіледі) Қаулысымен.</w:t>
      </w:r>
    </w:p>
    <w:p>
      <w:pPr>
        <w:spacing w:after="0"/>
        <w:ind w:left="0"/>
        <w:jc w:val="both"/>
      </w:pPr>
      <w:r>
        <w:rPr>
          <w:rFonts w:ascii="Times New Roman"/>
          <w:b w:val="false"/>
          <w:i w:val="false"/>
          <w:color w:val="ff0000"/>
          <w:sz w:val="28"/>
        </w:rPr>
        <w:t xml:space="preserve">      Ескерту. Тақырыпқа өзгерту енгізілді - ҚР Үкіметінің 2009.12.09 </w:t>
      </w:r>
      <w:r>
        <w:rPr>
          <w:rFonts w:ascii="Times New Roman"/>
          <w:b w:val="false"/>
          <w:i w:val="false"/>
          <w:color w:val="ff0000"/>
          <w:sz w:val="28"/>
        </w:rPr>
        <w:t>N 2052</w:t>
      </w:r>
      <w:r>
        <w:rPr>
          <w:rFonts w:ascii="Times New Roman"/>
          <w:b w:val="false"/>
          <w:i w:val="false"/>
          <w:color w:val="ff0000"/>
          <w:sz w:val="28"/>
        </w:rPr>
        <w:t xml:space="preserve"> Қаулысымен</w:t>
      </w:r>
    </w:p>
    <w:bookmarkStart w:name="z2" w:id="0"/>
    <w:p>
      <w:pPr>
        <w:spacing w:after="0"/>
        <w:ind w:left="0"/>
        <w:jc w:val="both"/>
      </w:pPr>
      <w:r>
        <w:rPr>
          <w:rFonts w:ascii="Times New Roman"/>
          <w:b w:val="false"/>
          <w:i w:val="false"/>
          <w:color w:val="000000"/>
          <w:sz w:val="28"/>
        </w:rPr>
        <w:t xml:space="preserve">      Маңғыстау облысы Жаңаөзен қаласының әлеуметтік-экономикалық даму проблемаларын шешу мақсатында Қазақстан Республикасының Үкіметі </w:t>
      </w:r>
      <w:r>
        <w:rPr>
          <w:rFonts w:ascii="Times New Roman"/>
          <w:b/>
          <w:i w:val="false"/>
          <w:color w:val="000000"/>
          <w:sz w:val="28"/>
        </w:rPr>
        <w:t xml:space="preserve">ҚАУЛЫ ЕТЕДІ: </w:t>
      </w:r>
      <w:r>
        <w:br/>
      </w:r>
      <w:r>
        <w:rPr>
          <w:rFonts w:ascii="Times New Roman"/>
          <w:b w:val="false"/>
          <w:i w:val="false"/>
          <w:color w:val="000000"/>
          <w:sz w:val="28"/>
        </w:rPr>
        <w:t xml:space="preserve">
      1. Қоса беріліп отырған Маңғыстау облысы Жаңаөзен қаласының әлеуметтік-экономикалық даму проблемаларын шешу жөніндегі 2009 - 2012 жылдарға арналған кешенді жоспар (бұдан әрі </w:t>
      </w:r>
      <w:r>
        <w:rPr>
          <w:rFonts w:ascii="Times New Roman"/>
          <w:b w:val="false"/>
          <w:i/>
          <w:color w:val="000000"/>
          <w:sz w:val="28"/>
        </w:rPr>
        <w:t xml:space="preserve">- </w:t>
      </w:r>
      <w:r>
        <w:rPr>
          <w:rFonts w:ascii="Times New Roman"/>
          <w:b w:val="false"/>
          <w:i w:val="false"/>
          <w:color w:val="000000"/>
          <w:sz w:val="28"/>
        </w:rPr>
        <w:t>Жоспар) бекітілсін.</w:t>
      </w:r>
      <w:r>
        <w:br/>
      </w:r>
      <w:r>
        <w:rPr>
          <w:rFonts w:ascii="Times New Roman"/>
          <w:b w:val="false"/>
          <w:i w:val="false"/>
          <w:color w:val="000000"/>
          <w:sz w:val="28"/>
        </w:rPr>
        <w:t>
</w:t>
      </w:r>
      <w:r>
        <w:rPr>
          <w:rFonts w:ascii="Times New Roman"/>
          <w:b w:val="false"/>
          <w:i w:val="false"/>
          <w:color w:val="ff0000"/>
          <w:sz w:val="28"/>
        </w:rPr>
        <w:t xml:space="preserve">      Ескерту. 1-тармаққа өзгерту енгізілді - ҚР Үкіметінің 2009.12.09 </w:t>
      </w:r>
      <w:r>
        <w:rPr>
          <w:rFonts w:ascii="Times New Roman"/>
          <w:b w:val="false"/>
          <w:i w:val="false"/>
          <w:color w:val="000000"/>
          <w:sz w:val="28"/>
        </w:rPr>
        <w:t>N 2052</w:t>
      </w:r>
      <w:r>
        <w:rPr>
          <w:rFonts w:ascii="Times New Roman"/>
          <w:b w:val="false"/>
          <w:i w:val="false"/>
          <w:color w:val="ff0000"/>
          <w:sz w:val="28"/>
        </w:rPr>
        <w:t xml:space="preserve"> Қаулысымен</w:t>
      </w:r>
      <w:r>
        <w:br/>
      </w:r>
      <w:r>
        <w:rPr>
          <w:rFonts w:ascii="Times New Roman"/>
          <w:b w:val="false"/>
          <w:i w:val="false"/>
          <w:color w:val="000000"/>
          <w:sz w:val="28"/>
        </w:rPr>
        <w:t>
</w:t>
      </w:r>
      <w:r>
        <w:rPr>
          <w:rFonts w:ascii="Times New Roman"/>
          <w:b w:val="false"/>
          <w:i w:val="false"/>
          <w:color w:val="000000"/>
          <w:sz w:val="28"/>
        </w:rPr>
        <w:t xml:space="preserve">
      2. Қазақстан Республикасының орталық атқарушы органдары мен Маңғыстау облысының жергілікті атқарушы органдары Жоспарда көзделген іс-шаралардың уақтылы орындалуын қамтамасыз етсін және жарты жылдықтың қорытындылары бойынша, 20 қаңтардан және 20 шілдеден кешіктірмей Қазақстан Республикасы Экономика және бюджеттік жоспарлау министрлігіне олардың іске асырылу барысы туралы ақпарат берсін. </w:t>
      </w:r>
      <w:r>
        <w:br/>
      </w:r>
      <w:r>
        <w:rPr>
          <w:rFonts w:ascii="Times New Roman"/>
          <w:b w:val="false"/>
          <w:i w:val="false"/>
          <w:color w:val="000000"/>
          <w:sz w:val="28"/>
        </w:rPr>
        <w:t>
</w:t>
      </w:r>
      <w:r>
        <w:rPr>
          <w:rFonts w:ascii="Times New Roman"/>
          <w:b w:val="false"/>
          <w:i w:val="false"/>
          <w:color w:val="000000"/>
          <w:sz w:val="28"/>
        </w:rPr>
        <w:t xml:space="preserve">
      3. Қазақстан Республикасы Экономика және бюджеттік жоспарлау министрлігі жарты жылдықтың қорытындылары бойынша, 1 ақпаннан және 1 тамыздан кешіктірмей Қазақстан Республикасының Үкіметіне Жоспардың іске асырылу барысы туралы жиынтық ақпарат берсін. </w:t>
      </w:r>
      <w:r>
        <w:br/>
      </w:r>
      <w:r>
        <w:rPr>
          <w:rFonts w:ascii="Times New Roman"/>
          <w:b w:val="false"/>
          <w:i w:val="false"/>
          <w:color w:val="000000"/>
          <w:sz w:val="28"/>
        </w:rPr>
        <w:t>
</w:t>
      </w:r>
      <w:r>
        <w:rPr>
          <w:rFonts w:ascii="Times New Roman"/>
          <w:b w:val="false"/>
          <w:i w:val="false"/>
          <w:color w:val="000000"/>
          <w:sz w:val="28"/>
        </w:rPr>
        <w:t xml:space="preserve">
      4. Осы қаулының орындалуын бақылау Қазақстан Республикасының Экономика және бюджеттік жоспарлау министрлігіне жүктелсін. </w:t>
      </w:r>
      <w:r>
        <w:br/>
      </w:r>
      <w:r>
        <w:rPr>
          <w:rFonts w:ascii="Times New Roman"/>
          <w:b w:val="false"/>
          <w:i w:val="false"/>
          <w:color w:val="000000"/>
          <w:sz w:val="28"/>
        </w:rPr>
        <w:t>
</w:t>
      </w:r>
      <w:r>
        <w:rPr>
          <w:rFonts w:ascii="Times New Roman"/>
          <w:b w:val="false"/>
          <w:i w:val="false"/>
          <w:color w:val="000000"/>
          <w:sz w:val="28"/>
        </w:rPr>
        <w:t>
      5. Осы қаулы қол қойылған күнінен бастап қолданысқа енгізіледі.</w:t>
      </w:r>
    </w:p>
    <w:bookmarkEnd w:id="0"/>
    <w:p>
      <w:pPr>
        <w:spacing w:after="0"/>
        <w:ind w:left="0"/>
        <w:jc w:val="both"/>
      </w:pPr>
      <w:r>
        <w:rPr>
          <w:rFonts w:ascii="Times New Roman"/>
          <w:b w:val="false"/>
          <w:i/>
          <w:color w:val="000000"/>
          <w:sz w:val="28"/>
        </w:rPr>
        <w:t xml:space="preserve">      Қазақстан Республикасының </w:t>
      </w:r>
      <w:r>
        <w:br/>
      </w:r>
      <w:r>
        <w:rPr>
          <w:rFonts w:ascii="Times New Roman"/>
          <w:b w:val="false"/>
          <w:i w:val="false"/>
          <w:color w:val="000000"/>
          <w:sz w:val="28"/>
        </w:rPr>
        <w:t>
</w:t>
      </w:r>
      <w:r>
        <w:rPr>
          <w:rFonts w:ascii="Times New Roman"/>
          <w:b w:val="false"/>
          <w:i/>
          <w:color w:val="000000"/>
          <w:sz w:val="28"/>
        </w:rPr>
        <w:t>      Премьер-Министрі                                     К. Мәсімов</w:t>
      </w:r>
    </w:p>
    <w:p>
      <w:pPr>
        <w:spacing w:after="0"/>
        <w:ind w:left="0"/>
        <w:jc w:val="both"/>
      </w:pPr>
      <w:r>
        <w:rPr>
          <w:rFonts w:ascii="Times New Roman"/>
          <w:b w:val="false"/>
          <w:i w:val="false"/>
          <w:color w:val="000000"/>
          <w:sz w:val="28"/>
        </w:rPr>
        <w:t xml:space="preserve">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xml:space="preserve">
2008 жылғы 19 қыркүйектегі </w:t>
      </w:r>
      <w:r>
        <w:br/>
      </w:r>
      <w:r>
        <w:rPr>
          <w:rFonts w:ascii="Times New Roman"/>
          <w:b w:val="false"/>
          <w:i w:val="false"/>
          <w:color w:val="000000"/>
          <w:sz w:val="28"/>
        </w:rPr>
        <w:t xml:space="preserve">
N 865 қаулысымен      </w:t>
      </w:r>
      <w:r>
        <w:br/>
      </w:r>
      <w:r>
        <w:rPr>
          <w:rFonts w:ascii="Times New Roman"/>
          <w:b w:val="false"/>
          <w:i w:val="false"/>
          <w:color w:val="000000"/>
          <w:sz w:val="28"/>
        </w:rPr>
        <w:t xml:space="preserve">
бекітілген         </w:t>
      </w:r>
    </w:p>
    <w:bookmarkStart w:name="z7" w:id="1"/>
    <w:p>
      <w:pPr>
        <w:spacing w:after="0"/>
        <w:ind w:left="0"/>
        <w:jc w:val="left"/>
      </w:pPr>
      <w:r>
        <w:rPr>
          <w:rFonts w:ascii="Times New Roman"/>
          <w:b/>
          <w:i w:val="false"/>
          <w:color w:val="000000"/>
        </w:rPr>
        <w:t xml:space="preserve"> 
МАҢҒЫСТАУ ОБЛЫСЫ ЖАҢАӨЗЕН ҚАЛАСЫНЫҢ ӘЛЕУМЕТТІК-ЭКОНОМИКАЛЫҚ ДАМУ ПРОБЛЕМАЛАРЫН ШЕШУ ЖӨНІНДЕГІ 2009 - 2012 ЖЫЛДАРҒА АРНАЛҒАН КЕШЕНДІ ЖОСПАР</w:t>
      </w:r>
    </w:p>
    <w:bookmarkEnd w:id="1"/>
    <w:p>
      <w:pPr>
        <w:spacing w:after="0"/>
        <w:ind w:left="0"/>
        <w:jc w:val="both"/>
      </w:pPr>
      <w:r>
        <w:rPr>
          <w:rFonts w:ascii="Times New Roman"/>
          <w:b w:val="false"/>
          <w:i w:val="false"/>
          <w:color w:val="ff0000"/>
          <w:sz w:val="28"/>
        </w:rPr>
        <w:t xml:space="preserve">      Ескерту. Жоспар жаңа редакцияда - ҚР Үкіметінің 2009.12.09 </w:t>
      </w:r>
      <w:r>
        <w:rPr>
          <w:rFonts w:ascii="Times New Roman"/>
          <w:b w:val="false"/>
          <w:i w:val="false"/>
          <w:color w:val="ff0000"/>
          <w:sz w:val="28"/>
        </w:rPr>
        <w:t>N 2052</w:t>
      </w:r>
      <w:r>
        <w:rPr>
          <w:rFonts w:ascii="Times New Roman"/>
          <w:b w:val="false"/>
          <w:i w:val="false"/>
          <w:color w:val="ff0000"/>
          <w:sz w:val="28"/>
        </w:rPr>
        <w:t xml:space="preserve">, өзгеріс енгізілді - 2011.06.25 </w:t>
      </w:r>
      <w:r>
        <w:rPr>
          <w:rFonts w:ascii="Times New Roman"/>
          <w:b w:val="false"/>
          <w:i w:val="false"/>
          <w:color w:val="ff0000"/>
          <w:sz w:val="28"/>
        </w:rPr>
        <w:t>№ 708</w:t>
      </w:r>
      <w:r>
        <w:rPr>
          <w:rFonts w:ascii="Times New Roman"/>
          <w:b w:val="false"/>
          <w:i w:val="false"/>
          <w:color w:val="ff0000"/>
          <w:sz w:val="28"/>
        </w:rPr>
        <w:t xml:space="preserve"> (алғашқы ресми жарияланған күнінен бастап қолданысқа енгізіледі) Қаулыларымен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41"/>
        <w:gridCol w:w="2933"/>
        <w:gridCol w:w="1833"/>
        <w:gridCol w:w="2253"/>
        <w:gridCol w:w="2073"/>
        <w:gridCol w:w="421"/>
        <w:gridCol w:w="1953"/>
        <w:gridCol w:w="2073"/>
      </w:tblGrid>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w:t>
            </w:r>
            <w:r>
              <w:br/>
            </w:r>
            <w:r>
              <w:rPr>
                <w:rFonts w:ascii="Times New Roman"/>
                <w:b w:val="false"/>
                <w:i w:val="false"/>
                <w:color w:val="000000"/>
                <w:sz w:val="20"/>
              </w:rPr>
              <w:t>
</w:t>
            </w:r>
            <w:r>
              <w:rPr>
                <w:rFonts w:ascii="Times New Roman"/>
                <w:b w:val="false"/>
                <w:i w:val="false"/>
                <w:color w:val="000000"/>
                <w:sz w:val="20"/>
              </w:rPr>
              <w:t>N</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Іс-шаралар</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Аяқтау нысаны</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Орындауға (іске асыруға) жауапты</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 (іске асыру) мерзімі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Болжамды шығыстар (млн. теңге)</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Қаржыландыру көздері</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w:t>
            </w:r>
            <w:r>
              <w:rPr>
                <w:rFonts w:ascii="Times New Roman"/>
                <w:b/>
                <w:i w:val="false"/>
                <w:color w:val="000000"/>
                <w:sz w:val="20"/>
              </w:rPr>
              <w:t xml:space="preserve"> Жұмыспен қамту және экономиканы әртараптандыру мәселелерін шешу</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1. </w:t>
            </w:r>
            <w:r>
              <w:rPr>
                <w:rFonts w:ascii="Times New Roman"/>
                <w:b/>
                <w:i w:val="false"/>
                <w:color w:val="000000"/>
                <w:sz w:val="20"/>
              </w:rPr>
              <w:t>Демографиялық жағдай</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Оралмандардың келуі, орналасуы және жұмыспен қамтылуы рәсімдерін жетілдіру жөнінде шаралар қабылдау</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Әкімдік қаулысы</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Маңғыстау облысының әкімі</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жылғы шілде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қаражатының шегінде</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"Жұлдыз", "Мерей" жаңа шағын аудандарының құрылысын аяқтау</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ЭБЖМ-ге ақпарат</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Маңғыстау облысының әкімі</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 сайын, қаңтар, шілде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 етілмейді</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"Нұрлы көш" бағдарламасы шеңберінде Маңғыстау облысында пилоттық жобаны іске асыру мәселесін пысықтау</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ЭБЖМ-ге ақпарат</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ІІМ, ЭБЖМ, Маңғыстау облысының әкімі</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 сайын, қаңтар, шілде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"Нұрлы көш" бағдарламасында көзделген қаражат шегінде</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2. </w:t>
            </w:r>
            <w:r>
              <w:rPr>
                <w:rFonts w:ascii="Times New Roman"/>
                <w:b/>
                <w:i w:val="false"/>
                <w:color w:val="000000"/>
                <w:sz w:val="20"/>
              </w:rPr>
              <w:t>Жұмыспен қамту бағдарламасын іске асыру</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Оралмандар қатарынан жұмыссыздарды басым түрде тарта отырып, қоғамдық жұмыстарды ұйымдастыру</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ЭБЖМ-ге ақпарат</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Маңғыстау облысының әкімі</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 сайын, қаңтар, шілде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жыл - 31,5</w:t>
            </w:r>
            <w:r>
              <w:br/>
            </w:r>
            <w:r>
              <w:rPr>
                <w:rFonts w:ascii="Times New Roman"/>
                <w:b w:val="false"/>
                <w:i w:val="false"/>
                <w:color w:val="000000"/>
                <w:sz w:val="20"/>
              </w:rPr>
              <w:t>
</w:t>
            </w:r>
            <w:r>
              <w:rPr>
                <w:rFonts w:ascii="Times New Roman"/>
                <w:b w:val="false"/>
                <w:i w:val="false"/>
                <w:color w:val="000000"/>
                <w:sz w:val="20"/>
              </w:rPr>
              <w:t>2010 жыл - 34,4</w:t>
            </w:r>
            <w:r>
              <w:br/>
            </w:r>
            <w:r>
              <w:rPr>
                <w:rFonts w:ascii="Times New Roman"/>
                <w:b w:val="false"/>
                <w:i w:val="false"/>
                <w:color w:val="000000"/>
                <w:sz w:val="20"/>
              </w:rPr>
              <w:t>
</w:t>
            </w:r>
            <w:r>
              <w:rPr>
                <w:rFonts w:ascii="Times New Roman"/>
                <w:b w:val="false"/>
                <w:i w:val="false"/>
                <w:color w:val="000000"/>
                <w:sz w:val="20"/>
              </w:rPr>
              <w:t>2011 жыл - 37,5</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Жұмыссыз әйелдер мен оралмандарды кәсіптік даярлау мен қайта даярлауды жүргізуді ұйымдастыру</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ЭБЖМ-ге ақпарат</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Маңғыстау облысының әкімі</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 сайын, қаңтар, шілде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жыл - 2,4</w:t>
            </w:r>
            <w:r>
              <w:br/>
            </w:r>
            <w:r>
              <w:rPr>
                <w:rFonts w:ascii="Times New Roman"/>
                <w:b w:val="false"/>
                <w:i w:val="false"/>
                <w:color w:val="000000"/>
                <w:sz w:val="20"/>
              </w:rPr>
              <w:t>
</w:t>
            </w:r>
            <w:r>
              <w:rPr>
                <w:rFonts w:ascii="Times New Roman"/>
                <w:b w:val="false"/>
                <w:i w:val="false"/>
                <w:color w:val="000000"/>
                <w:sz w:val="20"/>
              </w:rPr>
              <w:t>2010 жыл - 2,6</w:t>
            </w:r>
            <w:r>
              <w:br/>
            </w:r>
            <w:r>
              <w:rPr>
                <w:rFonts w:ascii="Times New Roman"/>
                <w:b w:val="false"/>
                <w:i w:val="false"/>
                <w:color w:val="000000"/>
                <w:sz w:val="20"/>
              </w:rPr>
              <w:t>
</w:t>
            </w:r>
            <w:r>
              <w:rPr>
                <w:rFonts w:ascii="Times New Roman"/>
                <w:b w:val="false"/>
                <w:i w:val="false"/>
                <w:color w:val="000000"/>
                <w:sz w:val="20"/>
              </w:rPr>
              <w:t>2011 жыл - 2,8</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Халықты жұмыспен қамту саласында азаматтарды әлеуметтік қорғау жөнінде қосымша шаралар қабылдау</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ЭБЖМ-ге ақпарат</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Маңғыстау облысының әкімі</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 сайын, қаңтар, шілде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жыл - 24,9</w:t>
            </w:r>
            <w:r>
              <w:br/>
            </w:r>
            <w:r>
              <w:rPr>
                <w:rFonts w:ascii="Times New Roman"/>
                <w:b w:val="false"/>
                <w:i w:val="false"/>
                <w:color w:val="000000"/>
                <w:sz w:val="20"/>
              </w:rPr>
              <w:t>
</w:t>
            </w:r>
            <w:r>
              <w:rPr>
                <w:rFonts w:ascii="Times New Roman"/>
                <w:b w:val="false"/>
                <w:i w:val="false"/>
                <w:color w:val="000000"/>
                <w:sz w:val="20"/>
              </w:rPr>
              <w:t>2010 жыл - 27,1</w:t>
            </w:r>
            <w:r>
              <w:br/>
            </w:r>
            <w:r>
              <w:rPr>
                <w:rFonts w:ascii="Times New Roman"/>
                <w:b w:val="false"/>
                <w:i w:val="false"/>
                <w:color w:val="000000"/>
                <w:sz w:val="20"/>
              </w:rPr>
              <w:t>
</w:t>
            </w:r>
            <w:r>
              <w:rPr>
                <w:rFonts w:ascii="Times New Roman"/>
                <w:b w:val="false"/>
                <w:i w:val="false"/>
                <w:color w:val="000000"/>
                <w:sz w:val="20"/>
              </w:rPr>
              <w:t>2011 жыл - 29,6</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 әкімдігімен тиісті Келісімге қол қойып, Жаңаөзен қаласында 100 әлеуметтік жұмыс орнын құруды (жыл сайын) қамтамасыз ету</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ЭБЖМ-ге ақпарат</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"ҚазМұнайГаз" БӨ" АҚ</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 сайын, қаңтар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жыл - 30,0</w:t>
            </w:r>
            <w:r>
              <w:br/>
            </w:r>
            <w:r>
              <w:rPr>
                <w:rFonts w:ascii="Times New Roman"/>
                <w:b w:val="false"/>
                <w:i w:val="false"/>
                <w:color w:val="000000"/>
                <w:sz w:val="20"/>
              </w:rPr>
              <w:t>
</w:t>
            </w:r>
            <w:r>
              <w:rPr>
                <w:rFonts w:ascii="Times New Roman"/>
                <w:b w:val="false"/>
                <w:i w:val="false"/>
                <w:color w:val="000000"/>
                <w:sz w:val="20"/>
              </w:rPr>
              <w:t>2010 жыл - 30,0</w:t>
            </w:r>
            <w:r>
              <w:br/>
            </w:r>
            <w:r>
              <w:rPr>
                <w:rFonts w:ascii="Times New Roman"/>
                <w:b w:val="false"/>
                <w:i w:val="false"/>
                <w:color w:val="000000"/>
                <w:sz w:val="20"/>
              </w:rPr>
              <w:t>
</w:t>
            </w:r>
            <w:r>
              <w:rPr>
                <w:rFonts w:ascii="Times New Roman"/>
                <w:b w:val="false"/>
                <w:i w:val="false"/>
                <w:color w:val="000000"/>
                <w:sz w:val="20"/>
              </w:rPr>
              <w:t>2011 жыл - 30,0</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"ҚазМұнайГаз" БӨ"АҚ</w:t>
            </w:r>
          </w:p>
        </w:tc>
      </w:tr>
      <w:tr>
        <w:trPr>
          <w:trHeight w:val="30" w:hRule="atLeast"/>
        </w:trPr>
        <w:tc>
          <w:tcPr>
            <w:tcW w:w="4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29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Жол картасы шеңберінде жұмыссыз тұрғындарды жұмыспен қамту</w:t>
            </w:r>
          </w:p>
        </w:tc>
        <w:tc>
          <w:tcPr>
            <w:tcW w:w="18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ЭБЖМ-ге ақпарат</w:t>
            </w:r>
          </w:p>
        </w:tc>
        <w:tc>
          <w:tcPr>
            <w:tcW w:w="22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Еңбекмині, Маңғыстау облысының әкімі</w:t>
            </w:r>
          </w:p>
        </w:tc>
        <w:tc>
          <w:tcPr>
            <w:tcW w:w="20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 сайын, қаңтар, шілде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жыл - 829,3</w:t>
            </w:r>
            <w:r>
              <w:br/>
            </w:r>
            <w:r>
              <w:rPr>
                <w:rFonts w:ascii="Times New Roman"/>
                <w:b w:val="false"/>
                <w:i w:val="false"/>
                <w:color w:val="000000"/>
                <w:sz w:val="20"/>
              </w:rPr>
              <w:t>
</w:t>
            </w:r>
            <w:r>
              <w:rPr>
                <w:rFonts w:ascii="Times New Roman"/>
                <w:b w:val="false"/>
                <w:i w:val="false"/>
                <w:color w:val="000000"/>
                <w:sz w:val="20"/>
              </w:rPr>
              <w:t>2010 жыл - 276,3</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жыл - 145,8</w:t>
            </w:r>
            <w:r>
              <w:br/>
            </w:r>
            <w:r>
              <w:rPr>
                <w:rFonts w:ascii="Times New Roman"/>
                <w:b w:val="false"/>
                <w:i w:val="false"/>
                <w:color w:val="000000"/>
                <w:sz w:val="20"/>
              </w:rPr>
              <w:t>
</w:t>
            </w:r>
            <w:r>
              <w:rPr>
                <w:rFonts w:ascii="Times New Roman"/>
                <w:b w:val="false"/>
                <w:i w:val="false"/>
                <w:color w:val="000000"/>
                <w:sz w:val="20"/>
              </w:rPr>
              <w:t>2010 жыл - 68,8</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3. </w:t>
            </w:r>
            <w:r>
              <w:rPr>
                <w:rFonts w:ascii="Times New Roman"/>
                <w:b/>
                <w:i w:val="false"/>
                <w:color w:val="000000"/>
                <w:sz w:val="20"/>
              </w:rPr>
              <w:t>Кәсіпкерлік қызметті қолдау, шағын және орта бизнесті дамыту</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"Жаңаөзен қаласының бизнес-инкубаторы" мемлекеттік коммуналдық кәсіпорнында еңбек нарығында талап етілетін жұмысшы мамандықтарды даярлау жөнінде жаңадан бастаушы кәсіпкерлерге арналған қосымша курстар ашу</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ЭБЖМ-ге ақпарат</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Маңғыстау облысының әкімі</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 сайын, қаңтар, шілде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жыл - 11,2</w:t>
            </w:r>
            <w:r>
              <w:br/>
            </w:r>
            <w:r>
              <w:rPr>
                <w:rFonts w:ascii="Times New Roman"/>
                <w:b w:val="false"/>
                <w:i w:val="false"/>
                <w:color w:val="000000"/>
                <w:sz w:val="20"/>
              </w:rPr>
              <w:t>
</w:t>
            </w:r>
            <w:r>
              <w:rPr>
                <w:rFonts w:ascii="Times New Roman"/>
                <w:b w:val="false"/>
                <w:i w:val="false"/>
                <w:color w:val="000000"/>
                <w:sz w:val="20"/>
              </w:rPr>
              <w:t>2010 жыл - 12,3</w:t>
            </w:r>
            <w:r>
              <w:br/>
            </w:r>
            <w:r>
              <w:rPr>
                <w:rFonts w:ascii="Times New Roman"/>
                <w:b w:val="false"/>
                <w:i w:val="false"/>
                <w:color w:val="000000"/>
                <w:sz w:val="20"/>
              </w:rPr>
              <w:t>
</w:t>
            </w:r>
            <w:r>
              <w:rPr>
                <w:rFonts w:ascii="Times New Roman"/>
                <w:b w:val="false"/>
                <w:i w:val="false"/>
                <w:color w:val="000000"/>
                <w:sz w:val="20"/>
              </w:rPr>
              <w:t>2011 жыл - 13,1</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қатысатын шағын кредит ұйымдары арқылы халыққа шағын кредит беруді ұйымдастыру</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ЭБЖМ-ге ақпарат</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Маңғыстау облысының әкімі</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 сайын, қаңтар, шілде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жыл - 50,0</w:t>
            </w:r>
            <w:r>
              <w:br/>
            </w:r>
            <w:r>
              <w:rPr>
                <w:rFonts w:ascii="Times New Roman"/>
                <w:b w:val="false"/>
                <w:i w:val="false"/>
                <w:color w:val="000000"/>
                <w:sz w:val="20"/>
              </w:rPr>
              <w:t>
</w:t>
            </w:r>
            <w:r>
              <w:rPr>
                <w:rFonts w:ascii="Times New Roman"/>
                <w:b w:val="false"/>
                <w:i w:val="false"/>
                <w:color w:val="000000"/>
                <w:sz w:val="20"/>
              </w:rPr>
              <w:t>2010 жыл - 50,0</w:t>
            </w:r>
            <w:r>
              <w:br/>
            </w:r>
            <w:r>
              <w:rPr>
                <w:rFonts w:ascii="Times New Roman"/>
                <w:b w:val="false"/>
                <w:i w:val="false"/>
                <w:color w:val="000000"/>
                <w:sz w:val="20"/>
              </w:rPr>
              <w:t>
</w:t>
            </w:r>
            <w:r>
              <w:rPr>
                <w:rFonts w:ascii="Times New Roman"/>
                <w:b w:val="false"/>
                <w:i w:val="false"/>
                <w:color w:val="000000"/>
                <w:sz w:val="20"/>
              </w:rPr>
              <w:t>2011 жыл -</w:t>
            </w:r>
            <w:r>
              <w:br/>
            </w:r>
            <w:r>
              <w:rPr>
                <w:rFonts w:ascii="Times New Roman"/>
                <w:b w:val="false"/>
                <w:i w:val="false"/>
                <w:color w:val="000000"/>
                <w:sz w:val="20"/>
              </w:rPr>
              <w:t>
</w:t>
            </w:r>
            <w:r>
              <w:rPr>
                <w:rFonts w:ascii="Times New Roman"/>
                <w:b w:val="false"/>
                <w:i w:val="false"/>
                <w:color w:val="000000"/>
                <w:sz w:val="20"/>
              </w:rPr>
              <w:t>50,0</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"Төңірекшін" елді мекеніндегі қосалқы шаруашылықты 500 гектарға дейін кеңейту және ауыл шаруашылығы тауарларын өндіруші оралмандар үшін 1500 жаңа жұмыс орындарын ашу</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Іске қосу актісі </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"ҚазМұнайГаз" БӨ" АҚ</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жылғы желтоқсан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жыл - 70,0</w:t>
            </w:r>
            <w:r>
              <w:br/>
            </w:r>
            <w:r>
              <w:rPr>
                <w:rFonts w:ascii="Times New Roman"/>
                <w:b w:val="false"/>
                <w:i w:val="false"/>
                <w:color w:val="000000"/>
                <w:sz w:val="20"/>
              </w:rPr>
              <w:t>
</w:t>
            </w:r>
            <w:r>
              <w:rPr>
                <w:rFonts w:ascii="Times New Roman"/>
                <w:b w:val="false"/>
                <w:i w:val="false"/>
                <w:color w:val="000000"/>
                <w:sz w:val="20"/>
              </w:rPr>
              <w:t>2010 жыл - 40,0</w:t>
            </w:r>
            <w:r>
              <w:br/>
            </w:r>
            <w:r>
              <w:rPr>
                <w:rFonts w:ascii="Times New Roman"/>
                <w:b w:val="false"/>
                <w:i w:val="false"/>
                <w:color w:val="000000"/>
                <w:sz w:val="20"/>
              </w:rPr>
              <w:t>
</w:t>
            </w:r>
            <w:r>
              <w:rPr>
                <w:rFonts w:ascii="Times New Roman"/>
                <w:b w:val="false"/>
                <w:i w:val="false"/>
                <w:color w:val="000000"/>
                <w:sz w:val="20"/>
              </w:rPr>
              <w:t>2011 жыл - 40,0</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"ҚазМұнайГаз" БӨ" АҚ қаражаты</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Өңірдің мұнай-газ саласы кәсіпорындарының қызметкерлері үшін арнайы киім тіктіруге сатып алуды ұйымдастыруда Жаңаөзен қаласы тігін фабрикасының мүмкіндігін ескеру</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Арнайы киім тігуге шарт жасасу</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"ҚазМұнайГаз" БӨ" АҚ</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 сайын, қаңтар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 етілмейді</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"Даму" қоры" акционерлік қоғамы арқылы Жаңаөзен қаласының шағын кәсіпкерлік субъектілеріне кредит беруді ұйымдастыру</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ЭБЖМ-ге ақпарат</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Маңғыстау облысының әкімі, "Даму" қоры" АҚ</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 сайын, қаңтар, шілде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w:t>
            </w:r>
            <w:r>
              <w:br/>
            </w:r>
            <w:r>
              <w:rPr>
                <w:rFonts w:ascii="Times New Roman"/>
                <w:b w:val="false"/>
                <w:i w:val="false"/>
                <w:color w:val="000000"/>
                <w:sz w:val="20"/>
              </w:rPr>
              <w:t>
</w:t>
            </w:r>
            <w:r>
              <w:rPr>
                <w:rFonts w:ascii="Times New Roman"/>
                <w:b w:val="false"/>
                <w:i w:val="false"/>
                <w:color w:val="000000"/>
                <w:sz w:val="20"/>
              </w:rPr>
              <w:t>2009 жыл - 300,0</w:t>
            </w:r>
            <w:r>
              <w:br/>
            </w:r>
            <w:r>
              <w:rPr>
                <w:rFonts w:ascii="Times New Roman"/>
                <w:b w:val="false"/>
                <w:i w:val="false"/>
                <w:color w:val="000000"/>
                <w:sz w:val="20"/>
              </w:rPr>
              <w:t>
</w:t>
            </w:r>
            <w:r>
              <w:rPr>
                <w:rFonts w:ascii="Times New Roman"/>
                <w:b w:val="false"/>
                <w:i w:val="false"/>
                <w:color w:val="000000"/>
                <w:sz w:val="20"/>
              </w:rPr>
              <w:t>2010 жыл - 300,0</w:t>
            </w:r>
            <w:r>
              <w:br/>
            </w:r>
            <w:r>
              <w:rPr>
                <w:rFonts w:ascii="Times New Roman"/>
                <w:b w:val="false"/>
                <w:i w:val="false"/>
                <w:color w:val="000000"/>
                <w:sz w:val="20"/>
              </w:rPr>
              <w:t>
</w:t>
            </w:r>
            <w:r>
              <w:rPr>
                <w:rFonts w:ascii="Times New Roman"/>
                <w:b w:val="false"/>
                <w:i w:val="false"/>
                <w:color w:val="000000"/>
                <w:sz w:val="20"/>
              </w:rPr>
              <w:t>2011 жыл - 300,0</w:t>
            </w:r>
            <w:r>
              <w:br/>
            </w:r>
            <w:r>
              <w:rPr>
                <w:rFonts w:ascii="Times New Roman"/>
                <w:b w:val="false"/>
                <w:i w:val="false"/>
                <w:color w:val="000000"/>
                <w:sz w:val="20"/>
              </w:rPr>
              <w:t>
</w:t>
            </w:r>
            <w:r>
              <w:rPr>
                <w:rFonts w:ascii="Times New Roman"/>
                <w:b w:val="false"/>
                <w:i w:val="false"/>
                <w:color w:val="000000"/>
                <w:sz w:val="20"/>
              </w:rPr>
              <w:t>Қордың қаражаты:</w:t>
            </w:r>
            <w:r>
              <w:br/>
            </w:r>
            <w:r>
              <w:rPr>
                <w:rFonts w:ascii="Times New Roman"/>
                <w:b w:val="false"/>
                <w:i w:val="false"/>
                <w:color w:val="000000"/>
                <w:sz w:val="20"/>
              </w:rPr>
              <w:t>
</w:t>
            </w:r>
            <w:r>
              <w:rPr>
                <w:rFonts w:ascii="Times New Roman"/>
                <w:b w:val="false"/>
                <w:i w:val="false"/>
                <w:color w:val="000000"/>
                <w:sz w:val="20"/>
              </w:rPr>
              <w:t>2009 жыл - 300,0</w:t>
            </w:r>
            <w:r>
              <w:br/>
            </w:r>
            <w:r>
              <w:rPr>
                <w:rFonts w:ascii="Times New Roman"/>
                <w:b w:val="false"/>
                <w:i w:val="false"/>
                <w:color w:val="000000"/>
                <w:sz w:val="20"/>
              </w:rPr>
              <w:t>
</w:t>
            </w:r>
            <w:r>
              <w:rPr>
                <w:rFonts w:ascii="Times New Roman"/>
                <w:b w:val="false"/>
                <w:i w:val="false"/>
                <w:color w:val="000000"/>
                <w:sz w:val="20"/>
              </w:rPr>
              <w:t>2010 жыл - 300,0</w:t>
            </w:r>
            <w:r>
              <w:br/>
            </w:r>
            <w:r>
              <w:rPr>
                <w:rFonts w:ascii="Times New Roman"/>
                <w:b w:val="false"/>
                <w:i w:val="false"/>
                <w:color w:val="000000"/>
                <w:sz w:val="20"/>
              </w:rPr>
              <w:t>
</w:t>
            </w:r>
            <w:r>
              <w:rPr>
                <w:rFonts w:ascii="Times New Roman"/>
                <w:b w:val="false"/>
                <w:i w:val="false"/>
                <w:color w:val="000000"/>
                <w:sz w:val="20"/>
              </w:rPr>
              <w:t>2011 жыл - 300,0</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"Даму" қоры" АҚ қаражаты</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Сүт өндіретін ауыл шаруашылығы тауарларын өндірушілерге қызмет көрсететін "Жаңаөзен" сервистік-дайындау орталығын құру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ЭБЖМ-ге ақпарат</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"Каспий" ӘКК" АҚ</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жылғы 4-тоқсан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жыл - 88,7</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4. </w:t>
            </w:r>
            <w:r>
              <w:rPr>
                <w:rFonts w:ascii="Times New Roman"/>
                <w:b/>
                <w:i w:val="false"/>
                <w:color w:val="000000"/>
                <w:sz w:val="20"/>
              </w:rPr>
              <w:t>Өнеркәсіптік кәсіпорындар мен көлік инфрақұрылымы объектілерін салу</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Мұнай-газ кәсіпорындары үшін сервистік қызмет көрсету жөніндегі техникалық орталықтар желісін ұйымдастыру мүмкіндігін қарастыру</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ЭБЖМ-ге ақпарат</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инжиниринг" ҰК" АҚ</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жылғы қаңтар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Инвестициалық жобаларға сәйкес</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Кәсіпорындар қаржысы</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Жаңаөзен қаласында жаңа өндірістер ашу және жаңа жұмыс орындарын құру жөнінде шаралар кешенін қабылдау</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ЭБЖМ-ге ақпарат</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Маңғыстау облысының әкімі, "Каспий" ӘКК" АҚ</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 айын, шілде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Қажет етілмейді</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"Өзен - Түрікменстанмен мемлекеттік шекара" темір жол желісін салу сатысында 2010 жылы 980 дейін, 2011 жылы 1600 дейін, пайдалану сатысында 800 дейін адамды тарта отырып, оның ішінде Өзен станциясында 100 жолаушыға арналған темір жол вокзалын салуды бастау, сондай-ақ аумағын абаттандыру және көгалдандыру</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Іске қосу актісі</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Темір Жолы" ҰК" АҚ</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жылғы желтоқсан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ЖСҚ-ға сәйкес</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Темір Жолы" ҰК" АҚ меншікті қаражаты </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2. </w:t>
            </w:r>
            <w:r>
              <w:rPr>
                <w:rFonts w:ascii="Times New Roman"/>
                <w:b/>
                <w:i w:val="false"/>
                <w:color w:val="000000"/>
                <w:sz w:val="20"/>
              </w:rPr>
              <w:t>Инфрақұрылымдық проблемаларды шешу</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1. </w:t>
            </w:r>
            <w:r>
              <w:rPr>
                <w:rFonts w:ascii="Times New Roman"/>
                <w:b/>
                <w:i w:val="false"/>
                <w:color w:val="000000"/>
                <w:sz w:val="20"/>
              </w:rPr>
              <w:t>Жеке тұрғын үй құрылысы аудандарын инженерлік-коммуникациялық инфрақұрылыммен қамтамасыз ету</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 аумағын функционалдық аймақтарға бөлу жоспарын әзірлеуді қамтамасыз ету</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Мәслихат шешімі</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Маңғыстау облысының әкімі</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жылғы қыркүйек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қаражатының шегінде</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"Рахат" ПС-110/6 кв кіші станциясы мен ВЛ-110 кв. электр беру желілерін салу</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Іске қосу актісі </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Маңғыстау облысының әкімі, ЭМРМ</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жылғы қаңтар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жыл - 500,0</w:t>
            </w:r>
            <w:r>
              <w:br/>
            </w:r>
            <w:r>
              <w:rPr>
                <w:rFonts w:ascii="Times New Roman"/>
                <w:b w:val="false"/>
                <w:i w:val="false"/>
                <w:color w:val="000000"/>
                <w:sz w:val="20"/>
              </w:rPr>
              <w:t>
</w:t>
            </w:r>
            <w:r>
              <w:rPr>
                <w:rFonts w:ascii="Times New Roman"/>
                <w:b w:val="false"/>
                <w:i w:val="false"/>
                <w:color w:val="000000"/>
                <w:sz w:val="20"/>
              </w:rPr>
              <w:t>2010 жыл - 500,0</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"Жұлдыз", "Мерей" жаңа шағын аудандарында электрмен жабдықтау жүйесін салу</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Іске қосу актісі</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Маңғыстау облысының әкімі, ЭМРМ</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жылғы желтоқсан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жыл - 450,0</w:t>
            </w:r>
            <w:r>
              <w:br/>
            </w:r>
            <w:r>
              <w:rPr>
                <w:rFonts w:ascii="Times New Roman"/>
                <w:b w:val="false"/>
                <w:i w:val="false"/>
                <w:color w:val="000000"/>
                <w:sz w:val="20"/>
              </w:rPr>
              <w:t>
</w:t>
            </w:r>
            <w:r>
              <w:rPr>
                <w:rFonts w:ascii="Times New Roman"/>
                <w:b w:val="false"/>
                <w:i w:val="false"/>
                <w:color w:val="000000"/>
                <w:sz w:val="20"/>
              </w:rPr>
              <w:t>2011 жыл - 450,0</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Республикалық бюджет </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"Жұлдыз", "Мерей" жаңа шағын аудандарында газбен жабдықтау жүйесін салу</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Іске косу актісі</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Маңғыстау облысының әкімі</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жылғы желтоқсан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жыл - 200,0</w:t>
            </w:r>
            <w:r>
              <w:br/>
            </w:r>
            <w:r>
              <w:rPr>
                <w:rFonts w:ascii="Times New Roman"/>
                <w:b w:val="false"/>
                <w:i w:val="false"/>
                <w:color w:val="000000"/>
                <w:sz w:val="20"/>
              </w:rPr>
              <w:t>
</w:t>
            </w:r>
            <w:r>
              <w:rPr>
                <w:rFonts w:ascii="Times New Roman"/>
                <w:b w:val="false"/>
                <w:i w:val="false"/>
                <w:color w:val="000000"/>
                <w:sz w:val="20"/>
              </w:rPr>
              <w:t>2011 жыл - 1654,0*</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маңызы бар қала жолдарын салу және күрделі жөндеу жөніндегі жұмыстарды ұйымдастыру</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ЭБЖМ-ге ақпарат</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Маңғыстау облысының әкімі</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жылғы желтоқсан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жыл - 200,0</w:t>
            </w:r>
            <w:r>
              <w:br/>
            </w:r>
            <w:r>
              <w:rPr>
                <w:rFonts w:ascii="Times New Roman"/>
                <w:b w:val="false"/>
                <w:i w:val="false"/>
                <w:color w:val="000000"/>
                <w:sz w:val="20"/>
              </w:rPr>
              <w:t>
</w:t>
            </w:r>
            <w:r>
              <w:rPr>
                <w:rFonts w:ascii="Times New Roman"/>
                <w:b w:val="false"/>
                <w:i w:val="false"/>
                <w:color w:val="000000"/>
                <w:sz w:val="20"/>
              </w:rPr>
              <w:t>2010 жыл - 500,0</w:t>
            </w:r>
            <w:r>
              <w:br/>
            </w:r>
            <w:r>
              <w:rPr>
                <w:rFonts w:ascii="Times New Roman"/>
                <w:b w:val="false"/>
                <w:i w:val="false"/>
                <w:color w:val="000000"/>
                <w:sz w:val="20"/>
              </w:rPr>
              <w:t>
</w:t>
            </w:r>
            <w:r>
              <w:rPr>
                <w:rFonts w:ascii="Times New Roman"/>
                <w:b w:val="false"/>
                <w:i w:val="false"/>
                <w:color w:val="000000"/>
                <w:sz w:val="20"/>
              </w:rPr>
              <w:t>2011 жыл - 800,0</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2. </w:t>
            </w:r>
            <w:r>
              <w:rPr>
                <w:rFonts w:ascii="Times New Roman"/>
                <w:b/>
                <w:i w:val="false"/>
                <w:color w:val="000000"/>
                <w:sz w:val="20"/>
              </w:rPr>
              <w:t>Жұмыс істеп тұрған инженерлік-коммуникациялық инфрақұрылымды қайта жаңарту</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істеп тұрған электрмен жабдықтау желілерін қайта жаңарту мен кеңейтуді жүргізу</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ЭБЖМ-ге ақпарат</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Маңғыстау облысының әкімі</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жылғы желтоқсан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жыл- 100,0</w:t>
            </w:r>
            <w:r>
              <w:br/>
            </w:r>
            <w:r>
              <w:rPr>
                <w:rFonts w:ascii="Times New Roman"/>
                <w:b w:val="false"/>
                <w:i w:val="false"/>
                <w:color w:val="000000"/>
                <w:sz w:val="20"/>
              </w:rPr>
              <w:t>
</w:t>
            </w:r>
            <w:r>
              <w:rPr>
                <w:rFonts w:ascii="Times New Roman"/>
                <w:b w:val="false"/>
                <w:i w:val="false"/>
                <w:color w:val="000000"/>
                <w:sz w:val="20"/>
              </w:rPr>
              <w:t>2010 жыл - 200,0</w:t>
            </w:r>
            <w:r>
              <w:br/>
            </w:r>
            <w:r>
              <w:rPr>
                <w:rFonts w:ascii="Times New Roman"/>
                <w:b w:val="false"/>
                <w:i w:val="false"/>
                <w:color w:val="000000"/>
                <w:sz w:val="20"/>
              </w:rPr>
              <w:t>
</w:t>
            </w:r>
            <w:r>
              <w:rPr>
                <w:rFonts w:ascii="Times New Roman"/>
                <w:b w:val="false"/>
                <w:i w:val="false"/>
                <w:color w:val="000000"/>
                <w:sz w:val="20"/>
              </w:rPr>
              <w:t>2011 жыл - 264,9</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істеп тұрған газбен жабдықтау желілерін қайта жаңарту мен кеңейтуді жүргізу</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ЭБЖМ-ге ақпарат</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Маңғыстау облысының әкімі</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жылғы шілде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жыл - 100,0</w:t>
            </w:r>
            <w:r>
              <w:br/>
            </w:r>
            <w:r>
              <w:rPr>
                <w:rFonts w:ascii="Times New Roman"/>
                <w:b w:val="false"/>
                <w:i w:val="false"/>
                <w:color w:val="000000"/>
                <w:sz w:val="20"/>
              </w:rPr>
              <w:t>
</w:t>
            </w:r>
            <w:r>
              <w:rPr>
                <w:rFonts w:ascii="Times New Roman"/>
                <w:b w:val="false"/>
                <w:i w:val="false"/>
                <w:color w:val="000000"/>
                <w:sz w:val="20"/>
              </w:rPr>
              <w:t>2010 жыл - 200,0</w:t>
            </w:r>
            <w:r>
              <w:br/>
            </w:r>
            <w:r>
              <w:rPr>
                <w:rFonts w:ascii="Times New Roman"/>
                <w:b w:val="false"/>
                <w:i w:val="false"/>
                <w:color w:val="000000"/>
                <w:sz w:val="20"/>
              </w:rPr>
              <w:t>
</w:t>
            </w:r>
            <w:r>
              <w:rPr>
                <w:rFonts w:ascii="Times New Roman"/>
                <w:b w:val="false"/>
                <w:i w:val="false"/>
                <w:color w:val="000000"/>
                <w:sz w:val="20"/>
              </w:rPr>
              <w:t>2011 жыл - 276,3</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Орталық қазандықты шағын ЖЭО-ға ауыстырып, қайта жаңарту мен кеңейтуді жүргізу</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ЭБЖМ-ге ақпарат</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Маңғыстау облысының әкімі,ЭМРМ</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 сайын, қаңтар, шілде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жыл - 1500,0</w:t>
            </w:r>
            <w:r>
              <w:br/>
            </w:r>
            <w:r>
              <w:rPr>
                <w:rFonts w:ascii="Times New Roman"/>
                <w:b w:val="false"/>
                <w:i w:val="false"/>
                <w:color w:val="000000"/>
                <w:sz w:val="20"/>
              </w:rPr>
              <w:t>
</w:t>
            </w:r>
            <w:r>
              <w:rPr>
                <w:rFonts w:ascii="Times New Roman"/>
                <w:b w:val="false"/>
                <w:i w:val="false"/>
                <w:color w:val="000000"/>
                <w:sz w:val="20"/>
              </w:rPr>
              <w:t>2011 жыл - 1500,0</w:t>
            </w:r>
            <w:r>
              <w:br/>
            </w:r>
            <w:r>
              <w:rPr>
                <w:rFonts w:ascii="Times New Roman"/>
                <w:b w:val="false"/>
                <w:i w:val="false"/>
                <w:color w:val="000000"/>
                <w:sz w:val="20"/>
              </w:rPr>
              <w:t>
</w:t>
            </w:r>
            <w:r>
              <w:rPr>
                <w:rFonts w:ascii="Times New Roman"/>
                <w:b w:val="false"/>
                <w:i w:val="false"/>
                <w:color w:val="000000"/>
                <w:sz w:val="20"/>
              </w:rPr>
              <w:t>2012 жыл - 1505,0</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Жылыту желілерін қайта жаңарту мен кеңейтуді жүргізу</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ЭБЖМ-ге ақпарат</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Маңғыстау облысының әкімі,ЭМРМ</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 сайын, қаңтар, шілде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жыл - 2500,0</w:t>
            </w:r>
            <w:r>
              <w:br/>
            </w:r>
            <w:r>
              <w:rPr>
                <w:rFonts w:ascii="Times New Roman"/>
                <w:b w:val="false"/>
                <w:i w:val="false"/>
                <w:color w:val="000000"/>
                <w:sz w:val="20"/>
              </w:rPr>
              <w:t>
</w:t>
            </w:r>
            <w:r>
              <w:rPr>
                <w:rFonts w:ascii="Times New Roman"/>
                <w:b w:val="false"/>
                <w:i w:val="false"/>
                <w:color w:val="000000"/>
                <w:sz w:val="20"/>
              </w:rPr>
              <w:t>2010 жыл - 2250,0</w:t>
            </w:r>
            <w:r>
              <w:br/>
            </w:r>
            <w:r>
              <w:rPr>
                <w:rFonts w:ascii="Times New Roman"/>
                <w:b w:val="false"/>
                <w:i w:val="false"/>
                <w:color w:val="000000"/>
                <w:sz w:val="20"/>
              </w:rPr>
              <w:t>
</w:t>
            </w:r>
            <w:r>
              <w:rPr>
                <w:rFonts w:ascii="Times New Roman"/>
                <w:b w:val="false"/>
                <w:i w:val="false"/>
                <w:color w:val="000000"/>
                <w:sz w:val="20"/>
              </w:rPr>
              <w:t>2011 жыл - 2000,0</w:t>
            </w:r>
            <w:r>
              <w:br/>
            </w:r>
            <w:r>
              <w:rPr>
                <w:rFonts w:ascii="Times New Roman"/>
                <w:b w:val="false"/>
                <w:i w:val="false"/>
                <w:color w:val="000000"/>
                <w:sz w:val="20"/>
              </w:rPr>
              <w:t>
</w:t>
            </w:r>
            <w:r>
              <w:rPr>
                <w:rFonts w:ascii="Times New Roman"/>
                <w:b w:val="false"/>
                <w:i w:val="false"/>
                <w:color w:val="000000"/>
                <w:sz w:val="20"/>
              </w:rPr>
              <w:t>2012 жыл - 1544,0</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w:t>
            </w:r>
            <w:r>
              <w:rPr>
                <w:rFonts w:ascii="Times New Roman"/>
                <w:b/>
                <w:i w:val="false"/>
                <w:color w:val="000000"/>
                <w:sz w:val="20"/>
              </w:rPr>
              <w:t xml:space="preserve"> "Кендірлі" вахталық кентіне инфрақұрылым салу</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Кендірлі кентінің инфрақұрылымын салу мәселелерін пысықтау</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ЭМРМ-ге ұсыныстар</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Маңғыстау облысының әкімі</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жылғы 20 шілде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 етілмейді</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"Кендірлі" демалыс аймағынан "Кендірлі" вахталық кентіне дейін құмды-қиыршық тасты жабындысы бар жол салу - 20 км</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Іске қосу актісі</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Маңғыстау облысының әкімі</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жылғы  шілде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жыл - 250,0</w:t>
            </w:r>
            <w:r>
              <w:br/>
            </w:r>
            <w:r>
              <w:rPr>
                <w:rFonts w:ascii="Times New Roman"/>
                <w:b w:val="false"/>
                <w:i w:val="false"/>
                <w:color w:val="000000"/>
                <w:sz w:val="20"/>
              </w:rPr>
              <w:t>
</w:t>
            </w:r>
            <w:r>
              <w:rPr>
                <w:rFonts w:ascii="Times New Roman"/>
                <w:b w:val="false"/>
                <w:i w:val="false"/>
                <w:color w:val="000000"/>
                <w:sz w:val="20"/>
              </w:rPr>
              <w:t>2011 жыл - 250,0</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3. </w:t>
            </w:r>
            <w:r>
              <w:rPr>
                <w:rFonts w:ascii="Times New Roman"/>
                <w:b/>
                <w:i w:val="false"/>
                <w:color w:val="000000"/>
                <w:sz w:val="20"/>
              </w:rPr>
              <w:t xml:space="preserve">Экологиялық проблемалар мен сумен жабдықтау тапшылығы проблемаларын шешу </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w:t>
            </w:r>
            <w:r>
              <w:rPr>
                <w:rFonts w:ascii="Times New Roman"/>
                <w:b/>
                <w:i w:val="false"/>
                <w:color w:val="000000"/>
                <w:sz w:val="20"/>
              </w:rPr>
              <w:t xml:space="preserve"> Экологиялық ахуалды жақсарту</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істеп тұрған өнімділігі 21500 м3/тәул. кәріздік тазарту құрылыстарын қайта жаңарту мен жаңғыртуды жүргізу</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ЭБЖМ-ге ақпарат</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Маңғыстау облысының әкімі, Қоршағанортамині</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 сайын, қаңтар, шілде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жыл - 128,7</w:t>
            </w:r>
            <w:r>
              <w:br/>
            </w:r>
            <w:r>
              <w:rPr>
                <w:rFonts w:ascii="Times New Roman"/>
                <w:b w:val="false"/>
                <w:i w:val="false"/>
                <w:color w:val="000000"/>
                <w:sz w:val="20"/>
              </w:rPr>
              <w:t>
</w:t>
            </w:r>
            <w:r>
              <w:rPr>
                <w:rFonts w:ascii="Times New Roman"/>
                <w:b w:val="false"/>
                <w:i w:val="false"/>
                <w:color w:val="000000"/>
                <w:sz w:val="20"/>
              </w:rPr>
              <w:t>2010 жыл - 400,0</w:t>
            </w:r>
            <w:r>
              <w:br/>
            </w:r>
            <w:r>
              <w:rPr>
                <w:rFonts w:ascii="Times New Roman"/>
                <w:b w:val="false"/>
                <w:i w:val="false"/>
                <w:color w:val="000000"/>
                <w:sz w:val="20"/>
              </w:rPr>
              <w:t>
</w:t>
            </w:r>
            <w:r>
              <w:rPr>
                <w:rFonts w:ascii="Times New Roman"/>
                <w:b w:val="false"/>
                <w:i w:val="false"/>
                <w:color w:val="000000"/>
                <w:sz w:val="20"/>
              </w:rPr>
              <w:t>2011 жыл - 1050,0</w:t>
            </w:r>
            <w:r>
              <w:br/>
            </w:r>
            <w:r>
              <w:rPr>
                <w:rFonts w:ascii="Times New Roman"/>
                <w:b w:val="false"/>
                <w:i w:val="false"/>
                <w:color w:val="000000"/>
                <w:sz w:val="20"/>
              </w:rPr>
              <w:t>
</w:t>
            </w:r>
            <w:r>
              <w:rPr>
                <w:rFonts w:ascii="Times New Roman"/>
                <w:b w:val="false"/>
                <w:i w:val="false"/>
                <w:color w:val="000000"/>
                <w:sz w:val="20"/>
              </w:rPr>
              <w:t>2012 жыл - 50,7</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Қатты тұрмыстық қалдықтарды кәдеге жарату, қайта өңдеу және көму комбинатын салу</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Іске қосу актісі </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Маңғыстау облысының әкімі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жылғы  қаңтар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жыл - 250,0</w:t>
            </w:r>
            <w:r>
              <w:br/>
            </w:r>
            <w:r>
              <w:rPr>
                <w:rFonts w:ascii="Times New Roman"/>
                <w:b w:val="false"/>
                <w:i w:val="false"/>
                <w:color w:val="000000"/>
                <w:sz w:val="20"/>
              </w:rPr>
              <w:t>
</w:t>
            </w:r>
            <w:r>
              <w:rPr>
                <w:rFonts w:ascii="Times New Roman"/>
                <w:b w:val="false"/>
                <w:i w:val="false"/>
                <w:color w:val="000000"/>
                <w:sz w:val="20"/>
              </w:rPr>
              <w:t xml:space="preserve">2011 жыл - 250,0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Жасыл қорғау аймағын коса алғанда, суару су тартқышын қайта жаңарту мен кеңейтуді жүргізу</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ЭБЖМ-ге ақпарат</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Маңғыстау облысының әкімі</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жылғы  шілде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жыл - 66,1</w:t>
            </w:r>
            <w:r>
              <w:br/>
            </w:r>
            <w:r>
              <w:rPr>
                <w:rFonts w:ascii="Times New Roman"/>
                <w:b w:val="false"/>
                <w:i w:val="false"/>
                <w:color w:val="000000"/>
                <w:sz w:val="20"/>
              </w:rPr>
              <w:t>
</w:t>
            </w:r>
            <w:r>
              <w:rPr>
                <w:rFonts w:ascii="Times New Roman"/>
                <w:b w:val="false"/>
                <w:i w:val="false"/>
                <w:color w:val="000000"/>
                <w:sz w:val="20"/>
              </w:rPr>
              <w:t>2010 жыл - 100,0</w:t>
            </w:r>
            <w:r>
              <w:br/>
            </w:r>
            <w:r>
              <w:rPr>
                <w:rFonts w:ascii="Times New Roman"/>
                <w:b w:val="false"/>
                <w:i w:val="false"/>
                <w:color w:val="000000"/>
                <w:sz w:val="20"/>
              </w:rPr>
              <w:t>
</w:t>
            </w:r>
            <w:r>
              <w:rPr>
                <w:rFonts w:ascii="Times New Roman"/>
                <w:b w:val="false"/>
                <w:i w:val="false"/>
                <w:color w:val="000000"/>
                <w:sz w:val="20"/>
              </w:rPr>
              <w:t>2011 жыл - 100,0</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Қамбаны рекультивациялау жөніндегі бекітілген жобаға сәйкес жұмыстарды жалғастыру үшін мұнайды дайындайтын және қайта айдайтын технологиялық цехты жою жобасын әзірлеу бойынша ізденіс жұмыстарын аяқтау</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ЭБЖМ-ге ақпарат</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"ҚазМұнайГаз" ҰК" АҚ</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жылғы қаңтар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Инвестициялық жобаларға сәйкес</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Кәсіпорындар қаржысы</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жолдарының бөлінген жолақтарында қорғаныш жасыл желек аймағын құру</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ЭБЖМ-ге ақпарат </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Маңғыстау облысының әкімі</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 сайын, қаңтар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жыл - 3,8</w:t>
            </w:r>
            <w:r>
              <w:br/>
            </w:r>
            <w:r>
              <w:rPr>
                <w:rFonts w:ascii="Times New Roman"/>
                <w:b w:val="false"/>
                <w:i w:val="false"/>
                <w:color w:val="000000"/>
                <w:sz w:val="20"/>
              </w:rPr>
              <w:t>
</w:t>
            </w:r>
            <w:r>
              <w:rPr>
                <w:rFonts w:ascii="Times New Roman"/>
                <w:b w:val="false"/>
                <w:i w:val="false"/>
                <w:color w:val="000000"/>
                <w:sz w:val="20"/>
              </w:rPr>
              <w:t>2010 жыл - 4,1</w:t>
            </w:r>
            <w:r>
              <w:br/>
            </w:r>
            <w:r>
              <w:rPr>
                <w:rFonts w:ascii="Times New Roman"/>
                <w:b w:val="false"/>
                <w:i w:val="false"/>
                <w:color w:val="000000"/>
                <w:sz w:val="20"/>
              </w:rPr>
              <w:t>
</w:t>
            </w:r>
            <w:r>
              <w:rPr>
                <w:rFonts w:ascii="Times New Roman"/>
                <w:b w:val="false"/>
                <w:i w:val="false"/>
                <w:color w:val="000000"/>
                <w:sz w:val="20"/>
              </w:rPr>
              <w:t>2011 жыл - 5,0</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 аумағын көгалдандыру, гүлбақтар мен саябақтар салу жөніндегі жұмысты ұйымдастыру</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ЭБЖМ-ге ақпарат</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Маңғыстау облысының әкімі</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 сайын, қаңтар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жыл - 95,3</w:t>
            </w:r>
            <w:r>
              <w:br/>
            </w:r>
            <w:r>
              <w:rPr>
                <w:rFonts w:ascii="Times New Roman"/>
                <w:b w:val="false"/>
                <w:i w:val="false"/>
                <w:color w:val="000000"/>
                <w:sz w:val="20"/>
              </w:rPr>
              <w:t>
</w:t>
            </w:r>
            <w:r>
              <w:rPr>
                <w:rFonts w:ascii="Times New Roman"/>
                <w:b w:val="false"/>
                <w:i w:val="false"/>
                <w:color w:val="000000"/>
                <w:sz w:val="20"/>
              </w:rPr>
              <w:t>2010 жыл - 103,8</w:t>
            </w:r>
            <w:r>
              <w:br/>
            </w:r>
            <w:r>
              <w:rPr>
                <w:rFonts w:ascii="Times New Roman"/>
                <w:b w:val="false"/>
                <w:i w:val="false"/>
                <w:color w:val="000000"/>
                <w:sz w:val="20"/>
              </w:rPr>
              <w:t>
</w:t>
            </w:r>
            <w:r>
              <w:rPr>
                <w:rFonts w:ascii="Times New Roman"/>
                <w:b w:val="false"/>
                <w:i w:val="false"/>
                <w:color w:val="000000"/>
                <w:sz w:val="20"/>
              </w:rPr>
              <w:t>2011 жыл - 114,0</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Мал көму орындарын салу</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Іске қосу актісі</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Маңғыстау облысының әкімі</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жылғы қаңтар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жыл - 7,5</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2. </w:t>
            </w:r>
            <w:r>
              <w:rPr>
                <w:rFonts w:ascii="Times New Roman"/>
                <w:b/>
                <w:i w:val="false"/>
                <w:color w:val="000000"/>
                <w:sz w:val="20"/>
              </w:rPr>
              <w:t>Тұрақты сумен жабдықтауды қамтамасыз ету</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істеп тұрған сумей жабдықтау желілерін қайта жаңарту мен кеңейтуді жүргізу</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ЭБЖМ-ге ақпарат</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Маңғыстау облысының әкімі</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жылғы желтоқсан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жыл - 100,1</w:t>
            </w:r>
            <w:r>
              <w:br/>
            </w:r>
            <w:r>
              <w:rPr>
                <w:rFonts w:ascii="Times New Roman"/>
                <w:b w:val="false"/>
                <w:i w:val="false"/>
                <w:color w:val="000000"/>
                <w:sz w:val="20"/>
              </w:rPr>
              <w:t>
</w:t>
            </w:r>
            <w:r>
              <w:rPr>
                <w:rFonts w:ascii="Times New Roman"/>
                <w:b w:val="false"/>
                <w:i w:val="false"/>
                <w:color w:val="000000"/>
                <w:sz w:val="20"/>
              </w:rPr>
              <w:t>2010 жыл - 300,0</w:t>
            </w:r>
            <w:r>
              <w:br/>
            </w:r>
            <w:r>
              <w:rPr>
                <w:rFonts w:ascii="Times New Roman"/>
                <w:b w:val="false"/>
                <w:i w:val="false"/>
                <w:color w:val="000000"/>
                <w:sz w:val="20"/>
              </w:rPr>
              <w:t>
</w:t>
            </w:r>
            <w:r>
              <w:rPr>
                <w:rFonts w:ascii="Times New Roman"/>
                <w:b w:val="false"/>
                <w:i w:val="false"/>
                <w:color w:val="000000"/>
                <w:sz w:val="20"/>
              </w:rPr>
              <w:t>2011 жыл - 312,0</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Жаңаөзен қаласының Теңге кентін сумен жабдықтау жүйесін салу</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Іске қосу актісі </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АШМ, Маңғыстау облысының, әкімі</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жылғы желтоқсан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жыл - 70,0</w:t>
            </w:r>
            <w:r>
              <w:br/>
            </w:r>
            <w:r>
              <w:rPr>
                <w:rFonts w:ascii="Times New Roman"/>
                <w:b w:val="false"/>
                <w:i w:val="false"/>
                <w:color w:val="000000"/>
                <w:sz w:val="20"/>
              </w:rPr>
              <w:t>
</w:t>
            </w:r>
            <w:r>
              <w:rPr>
                <w:rFonts w:ascii="Times New Roman"/>
                <w:b w:val="false"/>
                <w:i w:val="false"/>
                <w:color w:val="000000"/>
                <w:sz w:val="20"/>
              </w:rPr>
              <w:t>2011 жыл - 100,0</w:t>
            </w:r>
            <w:r>
              <w:br/>
            </w:r>
            <w:r>
              <w:rPr>
                <w:rFonts w:ascii="Times New Roman"/>
                <w:b w:val="false"/>
                <w:i w:val="false"/>
                <w:color w:val="000000"/>
                <w:sz w:val="20"/>
              </w:rPr>
              <w:t>
</w:t>
            </w:r>
            <w:r>
              <w:rPr>
                <w:rFonts w:ascii="Times New Roman"/>
                <w:b w:val="false"/>
                <w:i w:val="false"/>
                <w:color w:val="000000"/>
                <w:sz w:val="20"/>
              </w:rPr>
              <w:t>2012 жыл - 297,3</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Маңғыстау облысы Жаңаөзен қаласының Рахат-3 шағын ауданың сумен жабдықтау жүйесінің 1-кезегін салу</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Іске қосу актісі</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АШМ, Маңғыстау облысының әкімі</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жылғы желтоқсан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жыл - 50,0</w:t>
            </w:r>
            <w:r>
              <w:br/>
            </w:r>
            <w:r>
              <w:rPr>
                <w:rFonts w:ascii="Times New Roman"/>
                <w:b w:val="false"/>
                <w:i w:val="false"/>
                <w:color w:val="000000"/>
                <w:sz w:val="20"/>
              </w:rPr>
              <w:t>
</w:t>
            </w:r>
            <w:r>
              <w:rPr>
                <w:rFonts w:ascii="Times New Roman"/>
                <w:b w:val="false"/>
                <w:i w:val="false"/>
                <w:color w:val="000000"/>
                <w:sz w:val="20"/>
              </w:rPr>
              <w:t>2011 жыл - 158,6</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Маңғыстау облысы Жаңаөзен қаласының Рахат-3 шағын ауданын сумен жабдықтау жүйесінің 2-кезегін салу</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Іске қосу актісі</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АШМ, Маңғыстау облысының әкімі</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жылғы желтоқсан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жыл - 50,0</w:t>
            </w:r>
            <w:r>
              <w:br/>
            </w:r>
            <w:r>
              <w:rPr>
                <w:rFonts w:ascii="Times New Roman"/>
                <w:b w:val="false"/>
                <w:i w:val="false"/>
                <w:color w:val="000000"/>
                <w:sz w:val="20"/>
              </w:rPr>
              <w:t>
</w:t>
            </w:r>
            <w:r>
              <w:rPr>
                <w:rFonts w:ascii="Times New Roman"/>
                <w:b w:val="false"/>
                <w:i w:val="false"/>
                <w:color w:val="000000"/>
                <w:sz w:val="20"/>
              </w:rPr>
              <w:t>2011 жыл - 138,7</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 тауарларын өндірушілер үшін Еділдің суын беруге "ҚазТрансОйл" акционерлік қоғамының тарифін ағымдағы деңгейде сақтап қалу</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ЭБЖМ-ге ақпарат</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"ҚазТрансОйл" АҚ</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 сайын, қаңтар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жыл - 33,0</w:t>
            </w:r>
            <w:r>
              <w:br/>
            </w:r>
            <w:r>
              <w:rPr>
                <w:rFonts w:ascii="Times New Roman"/>
                <w:b w:val="false"/>
                <w:i w:val="false"/>
                <w:color w:val="000000"/>
                <w:sz w:val="20"/>
              </w:rPr>
              <w:t>
</w:t>
            </w:r>
            <w:r>
              <w:rPr>
                <w:rFonts w:ascii="Times New Roman"/>
                <w:b w:val="false"/>
                <w:i w:val="false"/>
                <w:color w:val="000000"/>
                <w:sz w:val="20"/>
              </w:rPr>
              <w:t>2010 жыл - 33,0</w:t>
            </w:r>
            <w:r>
              <w:br/>
            </w:r>
            <w:r>
              <w:rPr>
                <w:rFonts w:ascii="Times New Roman"/>
                <w:b w:val="false"/>
                <w:i w:val="false"/>
                <w:color w:val="000000"/>
                <w:sz w:val="20"/>
              </w:rPr>
              <w:t>
</w:t>
            </w:r>
            <w:r>
              <w:rPr>
                <w:rFonts w:ascii="Times New Roman"/>
                <w:b w:val="false"/>
                <w:i w:val="false"/>
                <w:color w:val="000000"/>
                <w:sz w:val="20"/>
              </w:rPr>
              <w:t>2011 жыл - 33,0</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Кәсіпорын қаражаты</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Еділ суын ауыз су сапасына дейін дайындау үшін қуаты тәулігіне 30 мың текше м дейін су тазалау қондырғысын салу және Еділ суын беру көлемін тәулігіне 50 мың текше м дейін ұлғайту</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Пайдалануға беру актісі</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"ҚазТрансОйл" АҚ</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жылғы қаңтар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жыл - 700,0</w:t>
            </w:r>
            <w:r>
              <w:br/>
            </w:r>
            <w:r>
              <w:rPr>
                <w:rFonts w:ascii="Times New Roman"/>
                <w:b w:val="false"/>
                <w:i w:val="false"/>
                <w:color w:val="000000"/>
                <w:sz w:val="20"/>
              </w:rPr>
              <w:t>
</w:t>
            </w:r>
            <w:r>
              <w:rPr>
                <w:rFonts w:ascii="Times New Roman"/>
                <w:b w:val="false"/>
                <w:i w:val="false"/>
                <w:color w:val="000000"/>
                <w:sz w:val="20"/>
              </w:rPr>
              <w:t>2011 жыл - 500,0</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Кәсіпорын қаражаты</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4. </w:t>
            </w:r>
            <w:r>
              <w:rPr>
                <w:rFonts w:ascii="Times New Roman"/>
                <w:b/>
                <w:i w:val="false"/>
                <w:color w:val="000000"/>
                <w:sz w:val="20"/>
              </w:rPr>
              <w:t>Әлеуметтік саланы дамыту</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1. </w:t>
            </w:r>
            <w:r>
              <w:rPr>
                <w:rFonts w:ascii="Times New Roman"/>
                <w:b/>
                <w:i w:val="false"/>
                <w:color w:val="000000"/>
                <w:sz w:val="20"/>
              </w:rPr>
              <w:t>Жұмысшы кадрларды даярлау</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 экономикасы салаларының техникалық және кәсіптік білімі бар мамандарға қажеттілігін анықтау</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ЭБЖМ-ге ақпарат</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Маңғыстау облысының әкімі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жылғы шілде</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қаражатының шегінде</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 колледждерінде халықаралық стандарттарға сай сапа менеджменті жүйесін кезең-кезеңмен енгізуді қамтамасыз ету</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ЭБЖМ-ге ақпарат</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Маңғыстау облысының әкімі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 сайын, қаңтар, шілде</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қаражатының шегінде</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Колледждерде, әсіресе, мұнай-газ және жеңіл өнеркәсіп мамандықтары бойынша мамандықтар тізбесін кеңейту және мемлекеттік білім тапсырысын көбейту</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ЭБЖМ-ге ақпарат</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Маңғыстау облысының әкімі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 сайын, шілде</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қаражатының шегінде</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Қалалық колледждердің материалдық-техникалық базаларын нығайту жөнінде шаралар қабылдау</w:t>
            </w:r>
            <w:r>
              <w:br/>
            </w:r>
            <w:r>
              <w:rPr>
                <w:rFonts w:ascii="Times New Roman"/>
                <w:b w:val="false"/>
                <w:i w:val="false"/>
                <w:color w:val="000000"/>
                <w:sz w:val="20"/>
              </w:rPr>
              <w:t>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ЭБЖМ-ге ақпарат</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Маңғыстау облысының әкімі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 сайын, шілде</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жыл - 31,0</w:t>
            </w:r>
            <w:r>
              <w:br/>
            </w:r>
            <w:r>
              <w:rPr>
                <w:rFonts w:ascii="Times New Roman"/>
                <w:b w:val="false"/>
                <w:i w:val="false"/>
                <w:color w:val="000000"/>
                <w:sz w:val="20"/>
              </w:rPr>
              <w:t>
</w:t>
            </w:r>
            <w:r>
              <w:rPr>
                <w:rFonts w:ascii="Times New Roman"/>
                <w:b w:val="false"/>
                <w:i w:val="false"/>
                <w:color w:val="000000"/>
                <w:sz w:val="20"/>
              </w:rPr>
              <w:t>2010 жыл - 35,0</w:t>
            </w:r>
            <w:r>
              <w:br/>
            </w:r>
            <w:r>
              <w:rPr>
                <w:rFonts w:ascii="Times New Roman"/>
                <w:b w:val="false"/>
                <w:i w:val="false"/>
                <w:color w:val="000000"/>
                <w:sz w:val="20"/>
              </w:rPr>
              <w:t>
</w:t>
            </w:r>
            <w:r>
              <w:rPr>
                <w:rFonts w:ascii="Times New Roman"/>
                <w:b w:val="false"/>
                <w:i w:val="false"/>
                <w:color w:val="000000"/>
                <w:sz w:val="20"/>
              </w:rPr>
              <w:t>2011 жыл - 40,0</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Қалалық колледждер түлектерін "ҚазМұнайГаз" БӨ" АҚ еншілес тәуелді ұйымдарында жыл сайын бекітілетін квота шегінде және Қазақстан Республикасы еңбек заңнамасының талаптарын ескере отырып, жұмысқа орналастыру мүмкіндігін қарастыру</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ЭБЖМ-ге ақпарат</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"ҚазМұнайГаз"БӨ" АҚ Маңғыстау облысының әкімі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жылғы 1-тоқсан</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 етілмейді</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Жаңаөзен қаласы колледждерінің окушыларын Атырау облысының мұнай-газ саласы кәсіпорындарында вахталық әдіспен жұмыс істеу үшін оларды "ҚазМұнайГаз" БӨ" АҚ "ӨзенМұнайГаз" өндірістік филиалының оқу орталығында қайта даярлай отырып, жұмысқа орналастыру мәселесін зерделеу</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ЭБЖМ-ге ақпарат</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"ҚазМұнайГаз" БӨ" АҚ, БҒМ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жылғы 1-тоқсан</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 етілмейді</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92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 Тұрмағамбетов атындағы мұнай және газ колледжі және политехникалық колледж оқушыларының ынтымақтастық туралы шартқа сәйкес бейінді мамандықтар бойынша"ҚазМұнайГаз" БӨ" АҚ-ның "Өзенмұнайгаз" өндірістік филиалында өндірістік және дипломалды практикадан өтуін қамтамасыз ету</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ЭБЖМ-ге ақпарат</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"ҚазМұнайГаз" БӨ" АҚ,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 сайын, шілде</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кадрларды қайта даярлау мен оқытуға арналған келісім-шарт бойынша әлеуметтік міндеттемелер шеңберінде Жергілікті кадрларды қайта даярлау мен оқытуға арналған келісім-шарт бойынша әлеуметтік міндеттемелер шеңберінде</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Кәсіпорын қаражаты</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қойнауын пайдаланушылардың қазақстандық мамандарды даярлау жөніндегі міндеттемелері шеңберінде жоғары және орта кәсіптік оку орындарының материалдық-техникалық базасын нығайту жөніндегі міндеттемелерді көздейтін жер қойнауын пайдалануға арналған келісім-шарттарға өзгерістер мен толықтырулар енгізу мәселесін қарау</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ЭБЖМ-ге ақпарат</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ЭМРМ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жылғы 2-тоқсан</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 етілмейді</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 Тұрмағанбетов атындағы мұнай және газ колледжінің 960 орындық үлгі ғимаратын салуды қамтамасыз ету</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ЭБЖМ-ге ақпарат</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БҒМ, Маңғыстау облысының әкімі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жылғы желтоқсан</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 - 200,0</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Республикалық бюджет </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2. </w:t>
            </w:r>
            <w:r>
              <w:rPr>
                <w:rFonts w:ascii="Times New Roman"/>
                <w:b/>
                <w:i w:val="false"/>
                <w:color w:val="000000"/>
                <w:sz w:val="20"/>
              </w:rPr>
              <w:t>Мектепке дейінгі оқыту және жалпы орта білім беру жүйесін дамыту</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"Бостандық" (Арай-3) жаңа шағын ауданында 624 оқушыға арналған орта мектеп салу</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Іске қосу актісі</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БҒМ, Маңғыстау облысының әкімі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жылғы желтоқсан</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 - 661,8</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"Жұлдыз" (Рахат-3) жаңа шағын ауданында 1200 орындық орта мектеп салу</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Іске қосу актісі</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БҒМ, Маңғыстау облысының әкімі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жылғы желтоқсан</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жыл - 250,0</w:t>
            </w:r>
            <w:r>
              <w:br/>
            </w:r>
            <w:r>
              <w:rPr>
                <w:rFonts w:ascii="Times New Roman"/>
                <w:b w:val="false"/>
                <w:i w:val="false"/>
                <w:color w:val="000000"/>
                <w:sz w:val="20"/>
              </w:rPr>
              <w:t>
</w:t>
            </w:r>
            <w:r>
              <w:rPr>
                <w:rFonts w:ascii="Times New Roman"/>
                <w:b w:val="false"/>
                <w:i w:val="false"/>
                <w:color w:val="000000"/>
                <w:sz w:val="20"/>
              </w:rPr>
              <w:t>2010 жыл - 779,3</w:t>
            </w:r>
            <w:r>
              <w:br/>
            </w:r>
            <w:r>
              <w:rPr>
                <w:rFonts w:ascii="Times New Roman"/>
                <w:b w:val="false"/>
                <w:i w:val="false"/>
                <w:color w:val="000000"/>
                <w:sz w:val="20"/>
              </w:rPr>
              <w:t>
</w:t>
            </w:r>
            <w:r>
              <w:rPr>
                <w:rFonts w:ascii="Times New Roman"/>
                <w:b w:val="false"/>
                <w:i w:val="false"/>
                <w:color w:val="000000"/>
                <w:sz w:val="20"/>
              </w:rPr>
              <w:t>2011 жыл - 749,8</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"Ақсу" (Рахат-2) жаңа шағын ауданында 280 орындық балабақша салу</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Іске қосу актісі</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БҒМ, Маңғыстау облысының әкімі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жылғы желтоқсан</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жыл - 100,0</w:t>
            </w:r>
            <w:r>
              <w:br/>
            </w:r>
            <w:r>
              <w:rPr>
                <w:rFonts w:ascii="Times New Roman"/>
                <w:b w:val="false"/>
                <w:i w:val="false"/>
                <w:color w:val="000000"/>
                <w:sz w:val="20"/>
              </w:rPr>
              <w:t>
</w:t>
            </w:r>
            <w:r>
              <w:rPr>
                <w:rFonts w:ascii="Times New Roman"/>
                <w:b w:val="false"/>
                <w:i w:val="false"/>
                <w:color w:val="000000"/>
                <w:sz w:val="20"/>
              </w:rPr>
              <w:t>2010 жыл - 273,7</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Ақыл-есі кем балаларға арналған 280 орындық мамандандырылған кешен салу</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Іске қосу актісі</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БҒМ, Маңғыстау облысының әкімі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жылғы желтоқсан</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жыл - 100,0</w:t>
            </w:r>
            <w:r>
              <w:br/>
            </w:r>
            <w:r>
              <w:rPr>
                <w:rFonts w:ascii="Times New Roman"/>
                <w:b w:val="false"/>
                <w:i w:val="false"/>
                <w:color w:val="000000"/>
                <w:sz w:val="20"/>
              </w:rPr>
              <w:t>
</w:t>
            </w:r>
            <w:r>
              <w:rPr>
                <w:rFonts w:ascii="Times New Roman"/>
                <w:b w:val="false"/>
                <w:i w:val="false"/>
                <w:color w:val="000000"/>
                <w:sz w:val="20"/>
              </w:rPr>
              <w:t>2010 жыл - 285,4</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"Жұлдыз" (Рахат-3) жаңа шағын ауданында 320 орындық балабақша салу</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Іске қосу актісі</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БҒМ, Маңғыстау облысының әкімі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жылғы желтоқсан</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 - 239,4</w:t>
            </w:r>
            <w:r>
              <w:br/>
            </w:r>
            <w:r>
              <w:rPr>
                <w:rFonts w:ascii="Times New Roman"/>
                <w:b w:val="false"/>
                <w:i w:val="false"/>
                <w:color w:val="000000"/>
                <w:sz w:val="20"/>
              </w:rPr>
              <w:t>
</w:t>
            </w:r>
            <w:r>
              <w:rPr>
                <w:rFonts w:ascii="Times New Roman"/>
                <w:b w:val="false"/>
                <w:i w:val="false"/>
                <w:color w:val="000000"/>
                <w:sz w:val="20"/>
              </w:rPr>
              <w:t>2012 жыл - 270,6</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"Бостандық" (Арай-3) жаңа шағын ауданында 320 орындық балабақша салу мәселесін пысықтау</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ЭБЖМ-ге ақпарат</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БҒМ, Маңғыстау облысының әкімі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жылғы желтоқсан</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 - 424,0*</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"Шұғыла" шағын ауданында туберкулез ауруына шалдықкан балаларға арналған 280 орындық санаторийлік үлгідегі балабақша салу</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Іске қосу актісі</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БҒМ, Маңғыстау облысының әкімі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жылғы қаңтар</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жыл - 100,0</w:t>
            </w:r>
            <w:r>
              <w:br/>
            </w:r>
            <w:r>
              <w:rPr>
                <w:rFonts w:ascii="Times New Roman"/>
                <w:b w:val="false"/>
                <w:i w:val="false"/>
                <w:color w:val="000000"/>
                <w:sz w:val="20"/>
              </w:rPr>
              <w:t>
</w:t>
            </w:r>
            <w:r>
              <w:rPr>
                <w:rFonts w:ascii="Times New Roman"/>
                <w:b w:val="false"/>
                <w:i w:val="false"/>
                <w:color w:val="000000"/>
                <w:sz w:val="20"/>
              </w:rPr>
              <w:t>2010 жыл - 285,4</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Теңге кентінде 280 орындық балабақша салу</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Іске қосу актісі</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БҒМ, Маңғыстау облысының әкімі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жылғы 4-тоқсан</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жыл - 210,7</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w:t>
            </w:r>
            <w:r>
              <w:rPr>
                <w:rFonts w:ascii="Times New Roman"/>
                <w:b/>
                <w:i w:val="false"/>
                <w:color w:val="000000"/>
                <w:sz w:val="20"/>
              </w:rPr>
              <w:t xml:space="preserve"> Денсаулық сақтау жүйесін дамыту</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 төсектік туберкулезге қарсы аурухана салу</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Іске қосу актісі</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ДСМ, Маңғыстау облысының әкімі</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жылғы желтоқсан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жыл - 200,0</w:t>
            </w:r>
            <w:r>
              <w:br/>
            </w:r>
            <w:r>
              <w:rPr>
                <w:rFonts w:ascii="Times New Roman"/>
                <w:b w:val="false"/>
                <w:i w:val="false"/>
                <w:color w:val="000000"/>
                <w:sz w:val="20"/>
              </w:rPr>
              <w:t>
</w:t>
            </w:r>
            <w:r>
              <w:rPr>
                <w:rFonts w:ascii="Times New Roman"/>
                <w:b w:val="false"/>
                <w:i w:val="false"/>
                <w:color w:val="000000"/>
                <w:sz w:val="20"/>
              </w:rPr>
              <w:t>2010 жыл - 1000,0</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 төсектік перзентхана салу</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Іске қосу актісі</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ДСМ, Маңғыстау облысының әкімі</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жылғы желтоқсан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жыл - 200,0</w:t>
            </w:r>
            <w:r>
              <w:br/>
            </w:r>
            <w:r>
              <w:rPr>
                <w:rFonts w:ascii="Times New Roman"/>
                <w:b w:val="false"/>
                <w:i w:val="false"/>
                <w:color w:val="000000"/>
                <w:sz w:val="20"/>
              </w:rPr>
              <w:t>
</w:t>
            </w:r>
            <w:r>
              <w:rPr>
                <w:rFonts w:ascii="Times New Roman"/>
                <w:b w:val="false"/>
                <w:i w:val="false"/>
                <w:color w:val="000000"/>
                <w:sz w:val="20"/>
              </w:rPr>
              <w:t>2010 жыл - 1000,0</w:t>
            </w:r>
            <w:r>
              <w:br/>
            </w:r>
            <w:r>
              <w:rPr>
                <w:rFonts w:ascii="Times New Roman"/>
                <w:b w:val="false"/>
                <w:i w:val="false"/>
                <w:color w:val="000000"/>
                <w:sz w:val="20"/>
              </w:rPr>
              <w:t>
</w:t>
            </w:r>
            <w:r>
              <w:rPr>
                <w:rFonts w:ascii="Times New Roman"/>
                <w:b w:val="false"/>
                <w:i w:val="false"/>
                <w:color w:val="000000"/>
                <w:sz w:val="20"/>
              </w:rPr>
              <w:t>2011 жыл - 1100,0</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"ҚазМұнайГаз" ҰК" АҚ-ның қатысуымен "Кендірлі" демалыс аймағын дамыту шеңберінде емдеу-сауықтыру бейініндегі объектілер салуды қамтамасыз ету</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Іске қосу актісі</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"ҚазМұнайГаз" ҰК"АҚ</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жылғы қаңтар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Сметалық Құжаттама қаражатының шегінде</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Терапиялық корпустың ғимаратын салу мәселені пысықтау</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Іске қосу актісі</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ДСМ, Маңғыстау облысының әкімі</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жылғы қаңтар, шілде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 - 395,5*</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"Рахат" шағын ауданында ауысымда 250 адам қабылдауға арналған қалалық емхана салу мәселесін пысықтау</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Іске қосу актісі</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ДСМ, Маңғыстау облысының әкімі</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жылғы қаңтар, шілде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 - 470,0*</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Теңге ауылында дәрігерлік амбулатория салу мәселені пысықтау</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Іске қосу актісі</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ДСМ, Маңғыстау облысының әкімі</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жылғы желтоқсан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 - 82,0*</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Қызылсай ауылында дәрігерлік амбулатория салу мәселесін пысықтау</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Іске қосу актісі</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ДСМ, Маңғыстау облысының әкімі</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жылғы желтоқсан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 - 82,0*</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 Тұрғын үй құрылысын саласын дамыту</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ұйымдар қызметкерлеріне және жас отбасыларға арналған 200 пәтерлі екі тұрғын үй салу</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комиссияның актісі</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КжТҮКШІА, Маңғыстау облысының әкімі, ЭБЖМ</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жылғы желтоқсан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жыл - 700,0</w:t>
            </w:r>
            <w:r>
              <w:br/>
            </w:r>
            <w:r>
              <w:rPr>
                <w:rFonts w:ascii="Times New Roman"/>
                <w:b w:val="false"/>
                <w:i w:val="false"/>
                <w:color w:val="000000"/>
                <w:sz w:val="20"/>
              </w:rPr>
              <w:t>
</w:t>
            </w:r>
            <w:r>
              <w:rPr>
                <w:rFonts w:ascii="Times New Roman"/>
                <w:b w:val="false"/>
                <w:i w:val="false"/>
                <w:color w:val="000000"/>
                <w:sz w:val="20"/>
              </w:rPr>
              <w:t>2010 жыл - 500,0</w:t>
            </w:r>
            <w:r>
              <w:br/>
            </w:r>
            <w:r>
              <w:rPr>
                <w:rFonts w:ascii="Times New Roman"/>
                <w:b w:val="false"/>
                <w:i w:val="false"/>
                <w:color w:val="000000"/>
                <w:sz w:val="20"/>
              </w:rPr>
              <w:t>
</w:t>
            </w:r>
            <w:r>
              <w:rPr>
                <w:rFonts w:ascii="Times New Roman"/>
                <w:b w:val="false"/>
                <w:i w:val="false"/>
                <w:color w:val="000000"/>
                <w:sz w:val="20"/>
              </w:rPr>
              <w:t>2011 жыл - 792,3</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"ҚазМұнайГаз" БӨ" АҚ-ның "Өзенмұнайгаз" өндірістік филиалының аса мұқтаж қызметкерлері үшін 10 пайыз тұрғын үй бере отырып, Жаңаөзен қаласында 200 пәтерлі коммуналдық тұрғын үй құрылысын қаржыландыруды қамтамасыз ету</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комиссияның актісі</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"ҚазМұнайГаз" БӨ" АҚ</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жылғы қаңтар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жыл - 500,0</w:t>
            </w:r>
            <w:r>
              <w:br/>
            </w:r>
            <w:r>
              <w:rPr>
                <w:rFonts w:ascii="Times New Roman"/>
                <w:b w:val="false"/>
                <w:i w:val="false"/>
                <w:color w:val="000000"/>
                <w:sz w:val="20"/>
              </w:rPr>
              <w:t>
</w:t>
            </w:r>
            <w:r>
              <w:rPr>
                <w:rFonts w:ascii="Times New Roman"/>
                <w:b w:val="false"/>
                <w:i w:val="false"/>
                <w:color w:val="000000"/>
                <w:sz w:val="20"/>
              </w:rPr>
              <w:t>2010 жыл - 800,0</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Кәсіпорын қаражаты</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w:t>
            </w:r>
            <w:r>
              <w:rPr>
                <w:rFonts w:ascii="Times New Roman"/>
                <w:b/>
                <w:i w:val="false"/>
                <w:color w:val="000000"/>
                <w:sz w:val="20"/>
              </w:rPr>
              <w:t xml:space="preserve"> Мәдениет және бос уақыт саласын дамыту</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Жаңаөзен қаласының Теңге, Қызылсай ауылдарында 300 орындық мәдениет үйлерін салу мәселесін пысықтау</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ЭБЖМ-ге ақпарат</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 Маңғыстау облысының әкімі</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жылғы қаңтар, шілде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 - 170,6*</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w:t>
            </w:r>
            <w:r>
              <w:rPr>
                <w:rFonts w:ascii="Times New Roman"/>
                <w:b/>
                <w:i w:val="false"/>
                <w:color w:val="000000"/>
                <w:sz w:val="20"/>
              </w:rPr>
              <w:t xml:space="preserve"> Қоғамдық тәртіпті қорғау жүйесін дамыту</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Қажетті жабдықпен жарақтай отырып, Жедел басқару орталығын құру мәселесін пысықтау</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ЭБЖМ-ге ақпарат</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ІІМ Маңғыстау облысының әкімі</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 сайын, қаңтар, шілде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жыл - 196,0*</w:t>
            </w:r>
            <w:r>
              <w:br/>
            </w:r>
            <w:r>
              <w:rPr>
                <w:rFonts w:ascii="Times New Roman"/>
                <w:b w:val="false"/>
                <w:i w:val="false"/>
                <w:color w:val="000000"/>
                <w:sz w:val="20"/>
              </w:rPr>
              <w:t>
</w:t>
            </w:r>
            <w:r>
              <w:rPr>
                <w:rFonts w:ascii="Times New Roman"/>
                <w:b w:val="false"/>
                <w:i w:val="false"/>
                <w:color w:val="000000"/>
                <w:sz w:val="20"/>
              </w:rPr>
              <w:t>2011 жыл - 570,0*</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ресурстарға деген қажеттілік:</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жыл - 5 907,4</w:t>
            </w:r>
            <w:r>
              <w:br/>
            </w:r>
            <w:r>
              <w:rPr>
                <w:rFonts w:ascii="Times New Roman"/>
                <w:b w:val="false"/>
                <w:i w:val="false"/>
                <w:color w:val="000000"/>
                <w:sz w:val="20"/>
              </w:rPr>
              <w:t>
</w:t>
            </w:r>
            <w:r>
              <w:rPr>
                <w:rFonts w:ascii="Times New Roman"/>
                <w:b w:val="false"/>
                <w:i w:val="false"/>
                <w:color w:val="000000"/>
                <w:sz w:val="20"/>
              </w:rPr>
              <w:t>2010 жыл - 9 870,1</w:t>
            </w:r>
            <w:r>
              <w:br/>
            </w:r>
            <w:r>
              <w:rPr>
                <w:rFonts w:ascii="Times New Roman"/>
                <w:b w:val="false"/>
                <w:i w:val="false"/>
                <w:color w:val="000000"/>
                <w:sz w:val="20"/>
              </w:rPr>
              <w:t>
</w:t>
            </w:r>
            <w:r>
              <w:rPr>
                <w:rFonts w:ascii="Times New Roman"/>
                <w:b w:val="false"/>
                <w:i w:val="false"/>
                <w:color w:val="000000"/>
                <w:sz w:val="20"/>
              </w:rPr>
              <w:t>2011 жыл - 9 932,8</w:t>
            </w:r>
            <w:r>
              <w:br/>
            </w:r>
            <w:r>
              <w:rPr>
                <w:rFonts w:ascii="Times New Roman"/>
                <w:b w:val="false"/>
                <w:i w:val="false"/>
                <w:color w:val="000000"/>
                <w:sz w:val="20"/>
              </w:rPr>
              <w:t>
</w:t>
            </w:r>
            <w:r>
              <w:rPr>
                <w:rFonts w:ascii="Times New Roman"/>
                <w:b w:val="false"/>
                <w:i w:val="false"/>
                <w:color w:val="000000"/>
                <w:sz w:val="20"/>
              </w:rPr>
              <w:t>2012 жыл - 6 153,5</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Жиыны:</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31 863,8</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жыл -1 269,6</w:t>
            </w:r>
            <w:r>
              <w:br/>
            </w:r>
            <w:r>
              <w:rPr>
                <w:rFonts w:ascii="Times New Roman"/>
                <w:b w:val="false"/>
                <w:i w:val="false"/>
                <w:color w:val="000000"/>
                <w:sz w:val="20"/>
              </w:rPr>
              <w:t>
</w:t>
            </w:r>
            <w:r>
              <w:rPr>
                <w:rFonts w:ascii="Times New Roman"/>
                <w:b w:val="false"/>
                <w:i w:val="false"/>
                <w:color w:val="000000"/>
                <w:sz w:val="20"/>
              </w:rPr>
              <w:t>2010 жыл - 2 634,1</w:t>
            </w:r>
            <w:r>
              <w:br/>
            </w:r>
            <w:r>
              <w:rPr>
                <w:rFonts w:ascii="Times New Roman"/>
                <w:b w:val="false"/>
                <w:i w:val="false"/>
                <w:color w:val="000000"/>
                <w:sz w:val="20"/>
              </w:rPr>
              <w:t>
</w:t>
            </w:r>
            <w:r>
              <w:rPr>
                <w:rFonts w:ascii="Times New Roman"/>
                <w:b w:val="false"/>
                <w:i w:val="false"/>
                <w:color w:val="000000"/>
                <w:sz w:val="20"/>
              </w:rPr>
              <w:t>2011 жыл - 3 415,2</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Жиыны:</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7 318,9</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 де көздер</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жыл - 933,0</w:t>
            </w:r>
            <w:r>
              <w:br/>
            </w:r>
            <w:r>
              <w:rPr>
                <w:rFonts w:ascii="Times New Roman"/>
                <w:b w:val="false"/>
                <w:i w:val="false"/>
                <w:color w:val="000000"/>
                <w:sz w:val="20"/>
              </w:rPr>
              <w:t>
</w:t>
            </w:r>
            <w:r>
              <w:rPr>
                <w:rFonts w:ascii="Times New Roman"/>
                <w:b w:val="false"/>
                <w:i w:val="false"/>
                <w:color w:val="000000"/>
                <w:sz w:val="20"/>
              </w:rPr>
              <w:t>2010 жыл - 1 903,0</w:t>
            </w:r>
            <w:r>
              <w:br/>
            </w:r>
            <w:r>
              <w:rPr>
                <w:rFonts w:ascii="Times New Roman"/>
                <w:b w:val="false"/>
                <w:i w:val="false"/>
                <w:color w:val="000000"/>
                <w:sz w:val="20"/>
              </w:rPr>
              <w:t>
</w:t>
            </w:r>
            <w:r>
              <w:rPr>
                <w:rFonts w:ascii="Times New Roman"/>
                <w:b w:val="false"/>
                <w:i w:val="false"/>
                <w:color w:val="000000"/>
                <w:sz w:val="20"/>
              </w:rPr>
              <w:t>2011 жыл - 903,0</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Жиыны:</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3 739,0</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жыл - 8 110,0</w:t>
            </w:r>
            <w:r>
              <w:br/>
            </w:r>
            <w:r>
              <w:rPr>
                <w:rFonts w:ascii="Times New Roman"/>
                <w:b w:val="false"/>
                <w:i w:val="false"/>
                <w:color w:val="000000"/>
                <w:sz w:val="20"/>
              </w:rPr>
              <w:t>
</w:t>
            </w:r>
            <w:r>
              <w:rPr>
                <w:rFonts w:ascii="Times New Roman"/>
                <w:b w:val="false"/>
                <w:i w:val="false"/>
                <w:color w:val="000000"/>
                <w:sz w:val="20"/>
              </w:rPr>
              <w:t>2010 жыл - 14 407,2</w:t>
            </w:r>
            <w:r>
              <w:br/>
            </w:r>
            <w:r>
              <w:rPr>
                <w:rFonts w:ascii="Times New Roman"/>
                <w:b w:val="false"/>
                <w:i w:val="false"/>
                <w:color w:val="000000"/>
                <w:sz w:val="20"/>
              </w:rPr>
              <w:t>
</w:t>
            </w:r>
            <w:r>
              <w:rPr>
                <w:rFonts w:ascii="Times New Roman"/>
                <w:b w:val="false"/>
                <w:i w:val="false"/>
                <w:color w:val="000000"/>
                <w:sz w:val="20"/>
              </w:rPr>
              <w:t>2011 жыл - 14 251,0</w:t>
            </w:r>
            <w:r>
              <w:br/>
            </w:r>
            <w:r>
              <w:rPr>
                <w:rFonts w:ascii="Times New Roman"/>
                <w:b w:val="false"/>
                <w:i w:val="false"/>
                <w:color w:val="000000"/>
                <w:sz w:val="20"/>
              </w:rPr>
              <w:t>
</w:t>
            </w:r>
            <w:r>
              <w:rPr>
                <w:rFonts w:ascii="Times New Roman"/>
                <w:b w:val="false"/>
                <w:i w:val="false"/>
                <w:color w:val="000000"/>
                <w:sz w:val="20"/>
              </w:rPr>
              <w:t>2012 жыл - 6 153,5</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Жиыны:</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42 921,7</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8" w:id="2"/>
    <w:p>
      <w:pPr>
        <w:spacing w:after="0"/>
        <w:ind w:left="0"/>
        <w:jc w:val="both"/>
      </w:pPr>
      <w:r>
        <w:rPr>
          <w:rFonts w:ascii="Times New Roman"/>
          <w:b w:val="false"/>
          <w:i w:val="false"/>
          <w:color w:val="000000"/>
          <w:sz w:val="28"/>
        </w:rPr>
        <w:t>
</w:t>
      </w:r>
      <w:r>
        <w:rPr>
          <w:rFonts w:ascii="Times New Roman"/>
          <w:b/>
          <w:i w:val="false"/>
          <w:color w:val="000000"/>
          <w:sz w:val="28"/>
        </w:rPr>
        <w:t>      Ескертпе: аббревиатуралардың толық жазылуы:</w:t>
      </w:r>
    </w:p>
    <w:bookmarkEnd w:id="2"/>
    <w:p>
      <w:pPr>
        <w:spacing w:after="0"/>
        <w:ind w:left="0"/>
        <w:jc w:val="both"/>
      </w:pPr>
      <w:r>
        <w:rPr>
          <w:rFonts w:ascii="Times New Roman"/>
          <w:b w:val="false"/>
          <w:i w:val="false"/>
          <w:color w:val="000000"/>
          <w:sz w:val="28"/>
        </w:rPr>
        <w:t>ЭБЖМ                          - Қазақстан Республикасы Экономика және</w:t>
      </w:r>
      <w:r>
        <w:br/>
      </w:r>
      <w:r>
        <w:rPr>
          <w:rFonts w:ascii="Times New Roman"/>
          <w:b w:val="false"/>
          <w:i w:val="false"/>
          <w:color w:val="000000"/>
          <w:sz w:val="28"/>
        </w:rPr>
        <w:t>
                                бюджеттік жоспарлау министрлігі</w:t>
      </w:r>
      <w:r>
        <w:br/>
      </w:r>
      <w:r>
        <w:rPr>
          <w:rFonts w:ascii="Times New Roman"/>
          <w:b w:val="false"/>
          <w:i w:val="false"/>
          <w:color w:val="000000"/>
          <w:sz w:val="28"/>
        </w:rPr>
        <w:t>
Еңбекмині                     - Қазақстан Республикасы Еңбек және</w:t>
      </w:r>
      <w:r>
        <w:br/>
      </w:r>
      <w:r>
        <w:rPr>
          <w:rFonts w:ascii="Times New Roman"/>
          <w:b w:val="false"/>
          <w:i w:val="false"/>
          <w:color w:val="000000"/>
          <w:sz w:val="28"/>
        </w:rPr>
        <w:t>
                                халықты әлеуметтік қорғау министрлігі</w:t>
      </w:r>
      <w:r>
        <w:br/>
      </w:r>
      <w:r>
        <w:rPr>
          <w:rFonts w:ascii="Times New Roman"/>
          <w:b w:val="false"/>
          <w:i w:val="false"/>
          <w:color w:val="000000"/>
          <w:sz w:val="28"/>
        </w:rPr>
        <w:t>
БҒМ                           - Қазақстан Республикасы Білім және</w:t>
      </w:r>
      <w:r>
        <w:br/>
      </w:r>
      <w:r>
        <w:rPr>
          <w:rFonts w:ascii="Times New Roman"/>
          <w:b w:val="false"/>
          <w:i w:val="false"/>
          <w:color w:val="000000"/>
          <w:sz w:val="28"/>
        </w:rPr>
        <w:t>
                                ғылым министрлігі</w:t>
      </w:r>
      <w:r>
        <w:br/>
      </w:r>
      <w:r>
        <w:rPr>
          <w:rFonts w:ascii="Times New Roman"/>
          <w:b w:val="false"/>
          <w:i w:val="false"/>
          <w:color w:val="000000"/>
          <w:sz w:val="28"/>
        </w:rPr>
        <w:t>
ЭМРМ                          - Қазақстан Республикасы Энергетика</w:t>
      </w:r>
      <w:r>
        <w:br/>
      </w:r>
      <w:r>
        <w:rPr>
          <w:rFonts w:ascii="Times New Roman"/>
          <w:b w:val="false"/>
          <w:i w:val="false"/>
          <w:color w:val="000000"/>
          <w:sz w:val="28"/>
        </w:rPr>
        <w:t>
                                және минералдық ресурстар министрлігі</w:t>
      </w:r>
      <w:r>
        <w:br/>
      </w:r>
      <w:r>
        <w:rPr>
          <w:rFonts w:ascii="Times New Roman"/>
          <w:b w:val="false"/>
          <w:i w:val="false"/>
          <w:color w:val="000000"/>
          <w:sz w:val="28"/>
        </w:rPr>
        <w:t>
ДСМ                           - Қазақстан Республикасы Денсаулық</w:t>
      </w:r>
      <w:r>
        <w:br/>
      </w:r>
      <w:r>
        <w:rPr>
          <w:rFonts w:ascii="Times New Roman"/>
          <w:b w:val="false"/>
          <w:i w:val="false"/>
          <w:color w:val="000000"/>
          <w:sz w:val="28"/>
        </w:rPr>
        <w:t>
                                сақтау министрлігі</w:t>
      </w:r>
      <w:r>
        <w:br/>
      </w:r>
      <w:r>
        <w:rPr>
          <w:rFonts w:ascii="Times New Roman"/>
          <w:b w:val="false"/>
          <w:i w:val="false"/>
          <w:color w:val="000000"/>
          <w:sz w:val="28"/>
        </w:rPr>
        <w:t>
IIМ                           - Қазақстан Республикасы Ішкі істер</w:t>
      </w:r>
      <w:r>
        <w:br/>
      </w:r>
      <w:r>
        <w:rPr>
          <w:rFonts w:ascii="Times New Roman"/>
          <w:b w:val="false"/>
          <w:i w:val="false"/>
          <w:color w:val="000000"/>
          <w:sz w:val="28"/>
        </w:rPr>
        <w:t>
                                министірлігі</w:t>
      </w:r>
      <w:r>
        <w:br/>
      </w:r>
      <w:r>
        <w:rPr>
          <w:rFonts w:ascii="Times New Roman"/>
          <w:b w:val="false"/>
          <w:i w:val="false"/>
          <w:color w:val="000000"/>
          <w:sz w:val="28"/>
        </w:rPr>
        <w:t>
Қоршағанортамині              - Қазақстан Республикасы Қоршаған</w:t>
      </w:r>
      <w:r>
        <w:br/>
      </w:r>
      <w:r>
        <w:rPr>
          <w:rFonts w:ascii="Times New Roman"/>
          <w:b w:val="false"/>
          <w:i w:val="false"/>
          <w:color w:val="000000"/>
          <w:sz w:val="28"/>
        </w:rPr>
        <w:t>
                                ортаны қорғау министрлігі</w:t>
      </w:r>
      <w:r>
        <w:br/>
      </w:r>
      <w:r>
        <w:rPr>
          <w:rFonts w:ascii="Times New Roman"/>
          <w:b w:val="false"/>
          <w:i w:val="false"/>
          <w:color w:val="000000"/>
          <w:sz w:val="28"/>
        </w:rPr>
        <w:t>
АШМ                           - Қазақстан Республикасы Ауыл</w:t>
      </w:r>
      <w:r>
        <w:br/>
      </w:r>
      <w:r>
        <w:rPr>
          <w:rFonts w:ascii="Times New Roman"/>
          <w:b w:val="false"/>
          <w:i w:val="false"/>
          <w:color w:val="000000"/>
          <w:sz w:val="28"/>
        </w:rPr>
        <w:t>
                                шаруашылығы министрлігі</w:t>
      </w:r>
      <w:r>
        <w:br/>
      </w:r>
      <w:r>
        <w:rPr>
          <w:rFonts w:ascii="Times New Roman"/>
          <w:b w:val="false"/>
          <w:i w:val="false"/>
          <w:color w:val="000000"/>
          <w:sz w:val="28"/>
        </w:rPr>
        <w:t>
ИСМ                           - Қазақстан Республикасы Индустрия және</w:t>
      </w:r>
      <w:r>
        <w:br/>
      </w:r>
      <w:r>
        <w:rPr>
          <w:rFonts w:ascii="Times New Roman"/>
          <w:b w:val="false"/>
          <w:i w:val="false"/>
          <w:color w:val="000000"/>
          <w:sz w:val="28"/>
        </w:rPr>
        <w:t>
                                сауда министрлігі</w:t>
      </w:r>
      <w:r>
        <w:br/>
      </w:r>
      <w:r>
        <w:rPr>
          <w:rFonts w:ascii="Times New Roman"/>
          <w:b w:val="false"/>
          <w:i w:val="false"/>
          <w:color w:val="000000"/>
          <w:sz w:val="28"/>
        </w:rPr>
        <w:t>
"ҚазМұнайГаз" ҰК" АҚ          - "ҚазМұнайГаз" ұлттық компаниясы"</w:t>
      </w:r>
      <w:r>
        <w:br/>
      </w:r>
      <w:r>
        <w:rPr>
          <w:rFonts w:ascii="Times New Roman"/>
          <w:b w:val="false"/>
          <w:i w:val="false"/>
          <w:color w:val="000000"/>
          <w:sz w:val="28"/>
        </w:rPr>
        <w:t>
                                акционерлік қоғамы</w:t>
      </w:r>
      <w:r>
        <w:br/>
      </w:r>
      <w:r>
        <w:rPr>
          <w:rFonts w:ascii="Times New Roman"/>
          <w:b w:val="false"/>
          <w:i w:val="false"/>
          <w:color w:val="000000"/>
          <w:sz w:val="28"/>
        </w:rPr>
        <w:t>
"ҚазМұнайГаз" БӨ" АҚ          - "ҚазМұнайГаз" барлау-өндіру"</w:t>
      </w:r>
      <w:r>
        <w:br/>
      </w:r>
      <w:r>
        <w:rPr>
          <w:rFonts w:ascii="Times New Roman"/>
          <w:b w:val="false"/>
          <w:i w:val="false"/>
          <w:color w:val="000000"/>
          <w:sz w:val="28"/>
        </w:rPr>
        <w:t>
                                акционерлік қоғамы</w:t>
      </w:r>
      <w:r>
        <w:br/>
      </w:r>
      <w:r>
        <w:rPr>
          <w:rFonts w:ascii="Times New Roman"/>
          <w:b w:val="false"/>
          <w:i w:val="false"/>
          <w:color w:val="000000"/>
          <w:sz w:val="28"/>
        </w:rPr>
        <w:t>
"Даму" қоры" АҚ               - "Даму" қоры" акционерлік қоғамы</w:t>
      </w:r>
      <w:r>
        <w:br/>
      </w:r>
      <w:r>
        <w:rPr>
          <w:rFonts w:ascii="Times New Roman"/>
          <w:b w:val="false"/>
          <w:i w:val="false"/>
          <w:color w:val="000000"/>
          <w:sz w:val="28"/>
        </w:rPr>
        <w:t>
"ҚазТрансОйл" АҚ              - "ҚазТрансОйл" акционерлік қоғамы</w:t>
      </w:r>
      <w:r>
        <w:br/>
      </w:r>
      <w:r>
        <w:rPr>
          <w:rFonts w:ascii="Times New Roman"/>
          <w:b w:val="false"/>
          <w:i w:val="false"/>
          <w:color w:val="000000"/>
          <w:sz w:val="28"/>
        </w:rPr>
        <w:t>
"Қазақстанинжиниринг" ҰҚ" АҚ  - "Қазақстанинжиниринг" ұлттық</w:t>
      </w:r>
      <w:r>
        <w:br/>
      </w:r>
      <w:r>
        <w:rPr>
          <w:rFonts w:ascii="Times New Roman"/>
          <w:b w:val="false"/>
          <w:i w:val="false"/>
          <w:color w:val="000000"/>
          <w:sz w:val="28"/>
        </w:rPr>
        <w:t>
                                компаниясы" акционерлік қоғамы</w:t>
      </w:r>
      <w:r>
        <w:br/>
      </w:r>
      <w:r>
        <w:rPr>
          <w:rFonts w:ascii="Times New Roman"/>
          <w:b w:val="false"/>
          <w:i w:val="false"/>
          <w:color w:val="000000"/>
          <w:sz w:val="28"/>
        </w:rPr>
        <w:t>
"Каспий" ӘКК" ҰК" АҚ          - "Каспий" әлеуметтік-кәсіпкерлік</w:t>
      </w:r>
      <w:r>
        <w:br/>
      </w:r>
      <w:r>
        <w:rPr>
          <w:rFonts w:ascii="Times New Roman"/>
          <w:b w:val="false"/>
          <w:i w:val="false"/>
          <w:color w:val="000000"/>
          <w:sz w:val="28"/>
        </w:rPr>
        <w:t>
                                корпорациясы" ұлттық компаниясы"</w:t>
      </w:r>
      <w:r>
        <w:br/>
      </w:r>
      <w:r>
        <w:rPr>
          <w:rFonts w:ascii="Times New Roman"/>
          <w:b w:val="false"/>
          <w:i w:val="false"/>
          <w:color w:val="000000"/>
          <w:sz w:val="28"/>
        </w:rPr>
        <w:t>
                                акционерлік қоғамы</w:t>
      </w:r>
      <w:r>
        <w:br/>
      </w:r>
      <w:r>
        <w:rPr>
          <w:rFonts w:ascii="Times New Roman"/>
          <w:b w:val="false"/>
          <w:i w:val="false"/>
          <w:color w:val="000000"/>
          <w:sz w:val="28"/>
        </w:rPr>
        <w:t>
"Қазақстан Темір Жолы" ҰК" АҚ - "Қазақстан Темір Жолы" ұлттық</w:t>
      </w:r>
      <w:r>
        <w:br/>
      </w:r>
      <w:r>
        <w:rPr>
          <w:rFonts w:ascii="Times New Roman"/>
          <w:b w:val="false"/>
          <w:i w:val="false"/>
          <w:color w:val="000000"/>
          <w:sz w:val="28"/>
        </w:rPr>
        <w:t>
                                компаниясы" акционерлік қоғамы</w:t>
      </w:r>
    </w:p>
    <w:p>
      <w:pPr>
        <w:spacing w:after="0"/>
        <w:ind w:left="0"/>
        <w:jc w:val="both"/>
      </w:pPr>
      <w:r>
        <w:rPr>
          <w:rFonts w:ascii="Times New Roman"/>
          <w:b w:val="false"/>
          <w:i w:val="false"/>
          <w:color w:val="000000"/>
          <w:sz w:val="28"/>
        </w:rPr>
        <w:t>      *2010 - 2012 жылдарға арналған республикалық бюджет қаражаты есебінен қаржыландырылатын іс-шаралар бойынша шығыстар көлемі "Республикалық бюджет туралы" Қазақстан Республикасының Заңына сәйкес нақтыланатын болады.</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